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11F2E">
      <w:pPr>
        <w:pageBreakBefore w:val="0"/>
        <w:kinsoku/>
        <w:wordWrap/>
        <w:overflowPunct/>
        <w:topLinePunct w:val="0"/>
        <w:bidi w:val="0"/>
        <w:adjustRightInd w:val="0"/>
        <w:snapToGrid w:val="0"/>
        <w:spacing w:line="720" w:lineRule="auto"/>
        <w:jc w:val="center"/>
        <w:textAlignment w:val="auto"/>
        <w:rPr>
          <w:rFonts w:hint="eastAsia" w:eastAsiaTheme="minorEastAsia"/>
          <w:b/>
          <w:sz w:val="40"/>
          <w:szCs w:val="48"/>
          <w:lang w:eastAsia="zh-CN"/>
        </w:rPr>
      </w:pPr>
    </w:p>
    <w:p w14:paraId="718106CD">
      <w:pPr>
        <w:pageBreakBefore w:val="0"/>
        <w:kinsoku/>
        <w:wordWrap/>
        <w:overflowPunct/>
        <w:topLinePunct w:val="0"/>
        <w:bidi w:val="0"/>
        <w:adjustRightInd w:val="0"/>
        <w:snapToGrid w:val="0"/>
        <w:spacing w:line="360" w:lineRule="auto"/>
        <w:jc w:val="center"/>
        <w:textAlignment w:val="auto"/>
        <w:rPr>
          <w:rFonts w:hint="eastAsia" w:eastAsiaTheme="minorEastAsia"/>
          <w:b/>
          <w:sz w:val="40"/>
          <w:szCs w:val="48"/>
        </w:rPr>
      </w:pPr>
      <w:r>
        <w:rPr>
          <w:rFonts w:hint="eastAsia" w:eastAsiaTheme="minorEastAsia"/>
          <w:b/>
          <w:sz w:val="40"/>
          <w:szCs w:val="48"/>
        </w:rPr>
        <w:t>安徽新洋丰农业科技有限公司</w:t>
      </w:r>
    </w:p>
    <w:p w14:paraId="7113D2CB">
      <w:pPr>
        <w:pageBreakBefore w:val="0"/>
        <w:kinsoku/>
        <w:wordWrap/>
        <w:overflowPunct/>
        <w:topLinePunct w:val="0"/>
        <w:bidi w:val="0"/>
        <w:adjustRightInd w:val="0"/>
        <w:snapToGrid w:val="0"/>
        <w:spacing w:line="360" w:lineRule="auto"/>
        <w:jc w:val="center"/>
        <w:textAlignment w:val="auto"/>
        <w:rPr>
          <w:rFonts w:eastAsiaTheme="minorEastAsia"/>
          <w:b/>
          <w:sz w:val="40"/>
          <w:szCs w:val="48"/>
        </w:rPr>
      </w:pPr>
      <w:r>
        <w:rPr>
          <w:rFonts w:hint="eastAsia" w:eastAsiaTheme="minorEastAsia"/>
          <w:b/>
          <w:sz w:val="40"/>
          <w:szCs w:val="48"/>
        </w:rPr>
        <w:t>100万吨/年新型作物专用肥项目</w:t>
      </w:r>
    </w:p>
    <w:p w14:paraId="56F55630">
      <w:pPr>
        <w:pageBreakBefore w:val="0"/>
        <w:kinsoku/>
        <w:wordWrap/>
        <w:overflowPunct/>
        <w:topLinePunct w:val="0"/>
        <w:bidi w:val="0"/>
        <w:adjustRightInd w:val="0"/>
        <w:snapToGrid w:val="0"/>
        <w:spacing w:line="360" w:lineRule="auto"/>
        <w:jc w:val="center"/>
        <w:textAlignment w:val="auto"/>
        <w:rPr>
          <w:rFonts w:eastAsiaTheme="minorEastAsia"/>
          <w:b/>
          <w:sz w:val="40"/>
          <w:szCs w:val="48"/>
        </w:rPr>
      </w:pPr>
      <w:r>
        <w:rPr>
          <w:rFonts w:hint="eastAsia" w:eastAsiaTheme="minorEastAsia"/>
          <w:b/>
          <w:sz w:val="40"/>
          <w:szCs w:val="48"/>
        </w:rPr>
        <w:t>环境影响评价公众参与说明</w:t>
      </w:r>
    </w:p>
    <w:p w14:paraId="479DA395">
      <w:pPr>
        <w:pageBreakBefore w:val="0"/>
        <w:kinsoku/>
        <w:wordWrap/>
        <w:overflowPunct/>
        <w:topLinePunct w:val="0"/>
        <w:bidi w:val="0"/>
        <w:adjustRightInd w:val="0"/>
        <w:snapToGrid w:val="0"/>
        <w:spacing w:line="360" w:lineRule="auto"/>
        <w:jc w:val="center"/>
        <w:textAlignment w:val="auto"/>
        <w:rPr>
          <w:rFonts w:eastAsiaTheme="minorEastAsia"/>
          <w:b/>
          <w:color w:val="FF0000"/>
          <w:sz w:val="44"/>
          <w:szCs w:val="48"/>
        </w:rPr>
      </w:pPr>
    </w:p>
    <w:p w14:paraId="3AA585FA">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75044E5D">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549448B9">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3C747681">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12BFBC1B">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43F4A1D0">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2E224A8B">
      <w:pPr>
        <w:pageBreakBefore w:val="0"/>
        <w:kinsoku/>
        <w:wordWrap/>
        <w:overflowPunct/>
        <w:topLinePunct w:val="0"/>
        <w:bidi w:val="0"/>
        <w:adjustRightInd w:val="0"/>
        <w:snapToGrid w:val="0"/>
        <w:spacing w:line="360" w:lineRule="auto"/>
        <w:jc w:val="center"/>
        <w:textAlignment w:val="auto"/>
        <w:rPr>
          <w:rFonts w:eastAsiaTheme="minorEastAsia"/>
          <w:color w:val="FF0000"/>
          <w:sz w:val="52"/>
          <w:szCs w:val="72"/>
        </w:rPr>
      </w:pPr>
    </w:p>
    <w:p w14:paraId="1505D2A2">
      <w:pPr>
        <w:pageBreakBefore w:val="0"/>
        <w:kinsoku/>
        <w:wordWrap/>
        <w:overflowPunct/>
        <w:topLinePunct w:val="0"/>
        <w:bidi w:val="0"/>
        <w:adjustRightInd w:val="0"/>
        <w:snapToGrid w:val="0"/>
        <w:spacing w:line="360" w:lineRule="auto"/>
        <w:jc w:val="center"/>
        <w:textAlignment w:val="auto"/>
        <w:rPr>
          <w:rFonts w:eastAsiaTheme="minorEastAsia"/>
          <w:color w:val="FF0000"/>
          <w:sz w:val="32"/>
          <w:szCs w:val="32"/>
          <w:highlight w:val="yellow"/>
        </w:rPr>
      </w:pPr>
    </w:p>
    <w:p w14:paraId="03CD0548">
      <w:pPr>
        <w:pageBreakBefore w:val="0"/>
        <w:kinsoku/>
        <w:wordWrap/>
        <w:overflowPunct/>
        <w:topLinePunct w:val="0"/>
        <w:bidi w:val="0"/>
        <w:adjustRightInd w:val="0"/>
        <w:snapToGrid w:val="0"/>
        <w:spacing w:line="360" w:lineRule="auto"/>
        <w:jc w:val="center"/>
        <w:textAlignment w:val="auto"/>
        <w:rPr>
          <w:rFonts w:eastAsiaTheme="minorEastAsia"/>
          <w:sz w:val="32"/>
          <w:szCs w:val="48"/>
        </w:rPr>
      </w:pPr>
      <w:r>
        <w:rPr>
          <w:rFonts w:hint="eastAsia" w:eastAsiaTheme="minorEastAsia"/>
          <w:sz w:val="32"/>
          <w:szCs w:val="48"/>
        </w:rPr>
        <w:t>安徽新洋丰农业科技有限公司</w:t>
      </w:r>
    </w:p>
    <w:p w14:paraId="0A4F971A">
      <w:pPr>
        <w:pageBreakBefore w:val="0"/>
        <w:kinsoku/>
        <w:wordWrap/>
        <w:overflowPunct/>
        <w:topLinePunct w:val="0"/>
        <w:bidi w:val="0"/>
        <w:adjustRightInd w:val="0"/>
        <w:snapToGrid w:val="0"/>
        <w:spacing w:line="360" w:lineRule="auto"/>
        <w:jc w:val="center"/>
        <w:textAlignment w:val="auto"/>
        <w:rPr>
          <w:rFonts w:eastAsiaTheme="minorEastAsia"/>
          <w:sz w:val="32"/>
          <w:szCs w:val="48"/>
        </w:rPr>
      </w:pPr>
      <w:r>
        <w:rPr>
          <w:rFonts w:eastAsiaTheme="minorEastAsia"/>
          <w:sz w:val="32"/>
          <w:szCs w:val="48"/>
        </w:rPr>
        <w:t>202</w:t>
      </w:r>
      <w:r>
        <w:rPr>
          <w:rFonts w:hint="eastAsia" w:eastAsiaTheme="minorEastAsia"/>
          <w:sz w:val="32"/>
          <w:szCs w:val="48"/>
          <w:lang w:val="en-US" w:eastAsia="zh-CN"/>
        </w:rPr>
        <w:t>6</w:t>
      </w:r>
      <w:r>
        <w:rPr>
          <w:rFonts w:eastAsiaTheme="minorEastAsia"/>
          <w:sz w:val="32"/>
          <w:szCs w:val="48"/>
        </w:rPr>
        <w:t>年</w:t>
      </w:r>
      <w:r>
        <w:rPr>
          <w:rFonts w:hint="eastAsia" w:eastAsiaTheme="minorEastAsia"/>
          <w:sz w:val="32"/>
          <w:szCs w:val="48"/>
          <w:lang w:val="en-US" w:eastAsia="zh-CN"/>
        </w:rPr>
        <w:t>1</w:t>
      </w:r>
      <w:r>
        <w:rPr>
          <w:rFonts w:eastAsiaTheme="minorEastAsia"/>
          <w:sz w:val="32"/>
          <w:szCs w:val="48"/>
        </w:rPr>
        <w:t>月</w:t>
      </w:r>
    </w:p>
    <w:p w14:paraId="6FCB85E0">
      <w:pPr>
        <w:pageBreakBefore w:val="0"/>
        <w:kinsoku/>
        <w:wordWrap/>
        <w:overflowPunct/>
        <w:topLinePunct w:val="0"/>
        <w:bidi w:val="0"/>
        <w:adjustRightInd w:val="0"/>
        <w:snapToGrid w:val="0"/>
        <w:spacing w:line="360" w:lineRule="auto"/>
        <w:jc w:val="center"/>
        <w:textAlignment w:val="auto"/>
        <w:rPr>
          <w:rFonts w:eastAsiaTheme="minorEastAsia"/>
          <w:color w:val="FF0000"/>
          <w:sz w:val="32"/>
          <w:szCs w:val="48"/>
        </w:rPr>
        <w:sectPr>
          <w:headerReference r:id="rId3" w:type="default"/>
          <w:footerReference r:id="rId4" w:type="default"/>
          <w:pgSz w:w="11906" w:h="16838"/>
          <w:pgMar w:top="1247" w:right="1134" w:bottom="1134" w:left="1247" w:header="680" w:footer="680" w:gutter="0"/>
          <w:cols w:space="425" w:num="1"/>
          <w:docGrid w:type="linesAndChars" w:linePitch="312" w:charSpace="0"/>
        </w:sectPr>
      </w:pPr>
    </w:p>
    <w:p w14:paraId="0AAA6099">
      <w:pPr>
        <w:pageBreakBefore w:val="0"/>
        <w:kinsoku/>
        <w:wordWrap/>
        <w:overflowPunct/>
        <w:topLinePunct w:val="0"/>
        <w:bidi w:val="0"/>
        <w:adjustRightInd w:val="0"/>
        <w:snapToGrid w:val="0"/>
        <w:spacing w:line="360" w:lineRule="auto"/>
        <w:jc w:val="center"/>
        <w:textAlignment w:val="auto"/>
        <w:rPr>
          <w:rFonts w:eastAsiaTheme="minorEastAsia"/>
          <w:color w:val="FF0000"/>
          <w:sz w:val="32"/>
          <w:szCs w:val="48"/>
        </w:rPr>
      </w:pPr>
    </w:p>
    <w:p w14:paraId="0C937AA2">
      <w:pPr>
        <w:pageBreakBefore w:val="0"/>
        <w:kinsoku/>
        <w:wordWrap/>
        <w:overflowPunct/>
        <w:topLinePunct w:val="0"/>
        <w:bidi w:val="0"/>
        <w:adjustRightInd w:val="0"/>
        <w:snapToGrid w:val="0"/>
        <w:spacing w:line="360" w:lineRule="auto"/>
        <w:jc w:val="center"/>
        <w:textAlignment w:val="auto"/>
        <w:rPr>
          <w:rFonts w:eastAsiaTheme="minorEastAsia"/>
          <w:color w:val="FF0000"/>
          <w:sz w:val="32"/>
          <w:szCs w:val="48"/>
        </w:rPr>
        <w:sectPr>
          <w:pgSz w:w="11906" w:h="16838"/>
          <w:pgMar w:top="1247" w:right="1134" w:bottom="1134" w:left="1247" w:header="680" w:footer="680" w:gutter="0"/>
          <w:cols w:space="425" w:num="1"/>
          <w:docGrid w:type="linesAndChars" w:linePitch="312" w:charSpace="0"/>
        </w:sectPr>
      </w:pPr>
    </w:p>
    <w:p w14:paraId="442CBC62">
      <w:pPr>
        <w:keepNext/>
        <w:keepLines/>
        <w:pageBreakBefore w:val="0"/>
        <w:kinsoku/>
        <w:wordWrap/>
        <w:overflowPunct/>
        <w:topLinePunct w:val="0"/>
        <w:bidi w:val="0"/>
        <w:adjustRightInd w:val="0"/>
        <w:snapToGrid w:val="0"/>
        <w:spacing w:line="360" w:lineRule="auto"/>
        <w:textAlignment w:val="auto"/>
        <w:outlineLvl w:val="0"/>
        <w:rPr>
          <w:rFonts w:eastAsia="黑体"/>
          <w:bCs/>
          <w:kern w:val="44"/>
          <w:szCs w:val="28"/>
        </w:rPr>
      </w:pPr>
      <w:bookmarkStart w:id="0" w:name="_Toc535445806"/>
      <w:bookmarkStart w:id="1" w:name="_Toc535510381"/>
      <w:bookmarkStart w:id="2" w:name="_Toc535511319"/>
      <w:r>
        <w:rPr>
          <w:rFonts w:eastAsia="黑体"/>
          <w:bCs/>
          <w:kern w:val="44"/>
          <w:szCs w:val="28"/>
        </w:rPr>
        <w:t>1 概 述</w:t>
      </w:r>
      <w:bookmarkEnd w:id="0"/>
      <w:bookmarkEnd w:id="1"/>
      <w:bookmarkEnd w:id="2"/>
    </w:p>
    <w:p w14:paraId="16BBAB6E">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新洋丰农业科技有限责任公司是深交所主板上市公司（证券代码：000902），主营业务包括磷复肥、新能源材料、精细化工、磷石膏建材等产品的研发、生产和销售。公司总资产168.49亿元，员工8000多人，是国家高新技术企业，全国磷复肥龙头企业。曾荣获中国石油和化工民营企业百强，中国民营企业500强，中国制造业500强等称号。安徽新洋丰农业科技有限公司是新洋丰农业科技股份有限公司的控股子公司，成立于2025年，公司位于蚌埠精细化工高新技术产业基地，地理位置十分优越，配套设施齐全。</w:t>
      </w:r>
    </w:p>
    <w:p w14:paraId="38302709">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根据农业农村部种植业高质量发展规划，到2020年底我国化肥使用增效已顺利实现预期目标，到2025年化肥利用率将再提高3%。并提出持续优化化肥投入品种结构，大力推进新型肥料的开发和应用，将科学施肥技术加大推广。各地要大力发展测土配方配施肥并加快经济作物专用肥、水肥一体化等先进技术的应用，从而推动我国农业生产方式全面绿色发展。</w:t>
      </w:r>
    </w:p>
    <w:p w14:paraId="2A7696C3">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磷复肥行业“十四五”发展措施主要围绕结构调整、绿色发展、创新发展、行业协作以及创新农化与安全生产。第一，“十四五”期间磷复肥行业将加快结构调整。改善复合肥料产品结构，减少通用肥品种占比。大力发展新型复合肥，加快具有土壤改良作用的复合肥料以及具备提升农作物品质的功能性复合肥料的生产研发。优化磷肥原料结构，保障硫、磷资源供应能力。第二，推动绿色发展。源头削减、过程控制、循环利用将是“十四五”期间推动复合肥行业绿色发展的重要途径。第三，提高创新能力，促进科技进步。在创新发展方面，健全创新体制和机制，增加创新投入，提高自主创新能力。集中力量突破制约肥料产品升级的关键技术，加快提高肥料利用率的基础性研究。第四，重视安全生产，提升本质安全。第五，加强行业协同，除与上游产业做好合作，着力做好与相关产业的协作，建立交流互动协作平台，强化肥料产业与信息数字产业的融合，打造数字化的肥料生产、销售施肥服务平台和体系，以信息化、数字化带动肥料产业管理体系的升级。</w:t>
      </w:r>
    </w:p>
    <w:p w14:paraId="19E2E4E8">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在此背景之下，为推进安徽新洋丰农业科技有限公司新型复合肥产业化进程，推动我国中部地区化肥产业的发展，为我国农业生产的发展提供高效、安全的化肥产品，增强企业核心竞争力，助推企业可持续发展，安徽新洋丰农业科技有限公司利用专有技术、人才、资金、市场优势，在安徽新建100万吨/年新型作物专用肥项目。</w:t>
      </w:r>
    </w:p>
    <w:p w14:paraId="089BA791">
      <w:pPr>
        <w:pageBreakBefore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rPr>
        <w:t>2025年10月22日，蚌埠市淮上区发展和改革委员会对该项目进行了备案，项目代码：2507-340311-04-01-281719。</w:t>
      </w:r>
    </w:p>
    <w:p w14:paraId="123A1533">
      <w:pPr>
        <w:pStyle w:val="21"/>
        <w:pageBreakBefore w:val="0"/>
        <w:kinsoku/>
        <w:wordWrap/>
        <w:overflowPunct/>
        <w:topLinePunct w:val="0"/>
        <w:bidi w:val="0"/>
        <w:adjustRightInd w:val="0"/>
        <w:snapToGrid w:val="0"/>
        <w:spacing w:line="360" w:lineRule="auto"/>
        <w:ind w:firstLine="480"/>
        <w:textAlignment w:val="auto"/>
        <w:rPr>
          <w:rFonts w:hint="eastAsia" w:asciiTheme="minorHAnsi" w:hAnsiTheme="minorHAnsi" w:eastAsiaTheme="minorEastAsia" w:cstheme="minorHAnsi"/>
          <w:sz w:val="24"/>
          <w:szCs w:val="24"/>
        </w:rPr>
      </w:pPr>
      <w:r>
        <w:rPr>
          <w:rFonts w:hint="eastAsia" w:asciiTheme="minorHAnsi" w:hAnsiTheme="minorHAnsi" w:eastAsiaTheme="minorEastAsia" w:cstheme="minorHAnsi"/>
          <w:sz w:val="24"/>
          <w:szCs w:val="24"/>
        </w:rPr>
        <w:t>根据《建设项目环境影响评价分类管理名录（2021年版）》，本项目属于“二十三、化学原料和化学制品制造业 肥料制造262 化学方法生产氮肥磷肥复混肥的”，应编制环境影响报告书。</w:t>
      </w:r>
    </w:p>
    <w:p w14:paraId="46D978FD">
      <w:pPr>
        <w:pStyle w:val="21"/>
        <w:pageBreakBefore w:val="0"/>
        <w:kinsoku/>
        <w:wordWrap/>
        <w:overflowPunct/>
        <w:topLinePunct w:val="0"/>
        <w:bidi w:val="0"/>
        <w:adjustRightInd w:val="0"/>
        <w:snapToGrid w:val="0"/>
        <w:spacing w:line="360" w:lineRule="auto"/>
        <w:ind w:firstLine="480"/>
        <w:textAlignment w:val="auto"/>
        <w:rPr>
          <w:rFonts w:hint="eastAsia" w:eastAsia="黑体"/>
          <w:bCs/>
          <w:kern w:val="44"/>
          <w:szCs w:val="28"/>
        </w:rPr>
      </w:pPr>
      <w:r>
        <w:rPr>
          <w:rFonts w:hint="eastAsia" w:asciiTheme="minorHAnsi" w:hAnsiTheme="minorHAnsi" w:eastAsiaTheme="minorEastAsia" w:cstheme="minorHAnsi"/>
          <w:sz w:val="24"/>
          <w:szCs w:val="24"/>
        </w:rPr>
        <w:t>根据《中华人民共和国环境保护法》《中华人民共和国环境影响评价法》等相关法律法规要求，安徽新洋丰农业科技有限公司于2025年10月20日委托安徽显闰环境咨询有限公司承担“100万吨/年新型作物专用肥项目”环境影响评价工作。</w:t>
      </w:r>
    </w:p>
    <w:p w14:paraId="16D6FCDE">
      <w:pPr>
        <w:keepNext/>
        <w:keepLines/>
        <w:pageBreakBefore w:val="0"/>
        <w:kinsoku/>
        <w:wordWrap/>
        <w:overflowPunct/>
        <w:topLinePunct w:val="0"/>
        <w:bidi w:val="0"/>
        <w:adjustRightInd w:val="0"/>
        <w:snapToGrid w:val="0"/>
        <w:spacing w:line="360" w:lineRule="auto"/>
        <w:jc w:val="left"/>
        <w:textAlignment w:val="auto"/>
        <w:outlineLvl w:val="0"/>
        <w:rPr>
          <w:rFonts w:eastAsia="黑体"/>
          <w:bCs/>
          <w:kern w:val="44"/>
          <w:szCs w:val="28"/>
        </w:rPr>
      </w:pPr>
      <w:r>
        <w:rPr>
          <w:rFonts w:hint="eastAsia" w:eastAsia="黑体"/>
          <w:bCs/>
          <w:kern w:val="44"/>
          <w:szCs w:val="28"/>
        </w:rPr>
        <w:t xml:space="preserve">2 首次环境影响评价信息公开情况 </w:t>
      </w:r>
    </w:p>
    <w:p w14:paraId="11A74C57">
      <w:pPr>
        <w:pStyle w:val="884"/>
        <w:keepNext w:val="0"/>
        <w:pageBreakBefore w:val="0"/>
        <w:widowControl/>
        <w:kinsoku/>
        <w:wordWrap/>
        <w:overflowPunct/>
        <w:topLinePunct w:val="0"/>
        <w:bidi w:val="0"/>
        <w:adjustRightInd w:val="0"/>
        <w:snapToGrid w:val="0"/>
        <w:spacing w:before="0" w:after="0" w:line="360" w:lineRule="auto"/>
        <w:jc w:val="left"/>
        <w:textAlignment w:val="auto"/>
        <w:outlineLvl w:val="1"/>
        <w:rPr>
          <w:rFonts w:ascii="Times New Roman" w:hAnsi="Times New Roman" w:eastAsia="黑体" w:cs="Times New Roman"/>
          <w:bCs/>
          <w:kern w:val="28"/>
          <w:sz w:val="24"/>
          <w:szCs w:val="24"/>
          <w:lang w:val="zh-CN" w:eastAsia="zh-CN"/>
        </w:rPr>
      </w:pPr>
      <w:r>
        <w:rPr>
          <w:rFonts w:ascii="Times New Roman" w:hAnsi="Times New Roman" w:eastAsia="黑体" w:cs="Times New Roman"/>
          <w:bCs/>
          <w:kern w:val="28"/>
          <w:sz w:val="24"/>
          <w:szCs w:val="24"/>
          <w:lang w:val="zh-CN" w:eastAsia="zh-CN"/>
        </w:rPr>
        <w:t xml:space="preserve">2.1 公开内容及日期 </w:t>
      </w:r>
    </w:p>
    <w:p w14:paraId="4B03B1D6">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一、公开内容</w:t>
      </w:r>
    </w:p>
    <w:p w14:paraId="44FCCDE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eastAsia="宋体"/>
          <w:sz w:val="24"/>
        </w:rPr>
      </w:pPr>
      <w:r>
        <w:rPr>
          <w:rFonts w:hint="eastAsia" w:eastAsia="宋体"/>
          <w:sz w:val="24"/>
        </w:rPr>
        <w:t>本项目首次公开内容主要包括以下几个方面：</w:t>
      </w:r>
    </w:p>
    <w:p w14:paraId="58389742">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1、建设项目的基本情况：包括项目名称、项目性质、建设地点、建设内容及规模</w:t>
      </w:r>
    </w:p>
    <w:p w14:paraId="7F6441E4">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2、建设单位名称和联系方式</w:t>
      </w:r>
    </w:p>
    <w:p w14:paraId="77B24AF1">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3、环境影响报告书编制单位的名称</w:t>
      </w:r>
    </w:p>
    <w:p w14:paraId="38A41566">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4、公众意见表的网络链接</w:t>
      </w:r>
    </w:p>
    <w:p w14:paraId="2444654D">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5、提交公众意见表的方式和途径</w:t>
      </w:r>
    </w:p>
    <w:p w14:paraId="30ABAC38">
      <w:pPr>
        <w:pStyle w:val="21"/>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eastAsia="宋体"/>
          <w:sz w:val="24"/>
        </w:rPr>
      </w:pPr>
      <w:r>
        <w:rPr>
          <w:rFonts w:hint="eastAsia" w:eastAsia="宋体"/>
          <w:sz w:val="24"/>
        </w:rPr>
        <w:t>二、公开日期</w:t>
      </w:r>
    </w:p>
    <w:p w14:paraId="1BC7E1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本项目环评委托时间为202</w:t>
      </w:r>
      <w:r>
        <w:rPr>
          <w:rFonts w:hint="eastAsia" w:eastAsia="宋体" w:cs="Times New Roman"/>
          <w:sz w:val="24"/>
          <w:szCs w:val="24"/>
          <w:lang w:val="en-US" w:eastAsia="zh-CN"/>
        </w:rPr>
        <w:t>5</w:t>
      </w:r>
      <w:r>
        <w:rPr>
          <w:rFonts w:hint="default" w:ascii="Times New Roman" w:hAnsi="Times New Roman" w:eastAsia="宋体" w:cs="Times New Roman"/>
          <w:sz w:val="24"/>
          <w:szCs w:val="24"/>
        </w:rPr>
        <w:t>年</w:t>
      </w:r>
      <w:r>
        <w:rPr>
          <w:rFonts w:hint="eastAsia" w:eastAsia="宋体" w:cs="Times New Roman"/>
          <w:sz w:val="24"/>
          <w:szCs w:val="24"/>
          <w:lang w:val="en-US" w:eastAsia="zh-CN"/>
        </w:rPr>
        <w:t>10</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20</w:t>
      </w:r>
      <w:r>
        <w:rPr>
          <w:rFonts w:hint="default" w:ascii="Times New Roman" w:hAnsi="Times New Roman" w:eastAsia="宋体" w:cs="Times New Roman"/>
          <w:sz w:val="24"/>
          <w:szCs w:val="24"/>
        </w:rPr>
        <w:t>日，首次公开时间为202</w:t>
      </w:r>
      <w:r>
        <w:rPr>
          <w:rFonts w:hint="eastAsia" w:eastAsia="宋体" w:cs="Times New Roman"/>
          <w:sz w:val="24"/>
          <w:szCs w:val="24"/>
          <w:lang w:val="en-US" w:eastAsia="zh-CN"/>
        </w:rPr>
        <w:t>5</w:t>
      </w:r>
      <w:r>
        <w:rPr>
          <w:rFonts w:hint="default" w:ascii="Times New Roman" w:hAnsi="Times New Roman" w:eastAsia="宋体" w:cs="Times New Roman"/>
          <w:sz w:val="24"/>
          <w:szCs w:val="24"/>
        </w:rPr>
        <w:t>年</w:t>
      </w:r>
      <w:r>
        <w:rPr>
          <w:rFonts w:hint="eastAsia"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2</w:t>
      </w:r>
      <w:r>
        <w:rPr>
          <w:rFonts w:hint="eastAsia" w:eastAsia="宋体" w:cs="Times New Roman"/>
          <w:sz w:val="24"/>
          <w:szCs w:val="24"/>
          <w:lang w:val="en-US" w:eastAsia="zh-CN"/>
        </w:rPr>
        <w:t>2</w:t>
      </w:r>
      <w:r>
        <w:rPr>
          <w:rFonts w:hint="default" w:ascii="Times New Roman" w:hAnsi="Times New Roman" w:eastAsia="宋体" w:cs="Times New Roman"/>
          <w:sz w:val="24"/>
          <w:szCs w:val="24"/>
        </w:rPr>
        <w:t>日，公示时间满足《环境影响评价公众参与办法》要求（确定环境影响报告书编制单位后7个工作日内）</w:t>
      </w:r>
      <w:r>
        <w:rPr>
          <w:rFonts w:hint="default" w:ascii="Times New Roman" w:hAnsi="Times New Roman" w:eastAsia="宋体" w:cs="Times New Roman"/>
          <w:sz w:val="24"/>
          <w:szCs w:val="24"/>
          <w:lang w:val="en-US" w:eastAsia="zh-CN"/>
        </w:rPr>
        <w:t>。</w:t>
      </w:r>
    </w:p>
    <w:p w14:paraId="3D714604">
      <w:pPr>
        <w:pStyle w:val="884"/>
        <w:keepNext w:val="0"/>
        <w:pageBreakBefore w:val="0"/>
        <w:widowControl/>
        <w:kinsoku/>
        <w:wordWrap/>
        <w:overflowPunct/>
        <w:topLinePunct w:val="0"/>
        <w:bidi w:val="0"/>
        <w:adjustRightInd w:val="0"/>
        <w:snapToGrid w:val="0"/>
        <w:spacing w:before="0" w:after="0" w:line="360" w:lineRule="auto"/>
        <w:jc w:val="both"/>
        <w:textAlignment w:val="auto"/>
        <w:outlineLvl w:val="1"/>
        <w:rPr>
          <w:rFonts w:ascii="Times New Roman" w:hAnsi="Times New Roman" w:eastAsia="黑体" w:cs="Times New Roman"/>
          <w:bCs/>
          <w:kern w:val="28"/>
          <w:sz w:val="24"/>
          <w:szCs w:val="24"/>
          <w:lang w:val="zh-CN" w:eastAsia="zh-CN"/>
        </w:rPr>
      </w:pPr>
      <w:r>
        <w:rPr>
          <w:rFonts w:ascii="Times New Roman" w:hAnsi="Times New Roman" w:eastAsia="黑体" w:cs="Times New Roman"/>
          <w:bCs/>
          <w:kern w:val="28"/>
          <w:sz w:val="24"/>
          <w:szCs w:val="24"/>
          <w:lang w:val="zh-CN" w:eastAsia="zh-CN"/>
        </w:rPr>
        <w:t>2</w:t>
      </w:r>
      <w:r>
        <w:rPr>
          <w:rFonts w:hint="eastAsia" w:ascii="Times New Roman" w:hAnsi="Times New Roman" w:eastAsia="黑体" w:cs="Times New Roman"/>
          <w:bCs/>
          <w:kern w:val="28"/>
          <w:sz w:val="24"/>
          <w:szCs w:val="24"/>
          <w:lang w:val="zh-CN" w:eastAsia="zh-CN"/>
        </w:rPr>
        <w:t xml:space="preserve">.2 公开方式 </w:t>
      </w:r>
    </w:p>
    <w:p w14:paraId="230945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eastAsia="宋体" w:cs="Times New Roman"/>
          <w:sz w:val="24"/>
          <w:szCs w:val="24"/>
          <w:lang w:val="en-US" w:eastAsia="zh-CN"/>
        </w:rPr>
        <w:t>5</w:t>
      </w:r>
      <w:r>
        <w:rPr>
          <w:rFonts w:hint="default" w:ascii="Times New Roman" w:hAnsi="Times New Roman" w:eastAsia="宋体" w:cs="Times New Roman"/>
          <w:sz w:val="24"/>
          <w:szCs w:val="24"/>
        </w:rPr>
        <w:t>年</w:t>
      </w:r>
      <w:r>
        <w:rPr>
          <w:rFonts w:hint="eastAsia" w:eastAsia="宋体" w:cs="Times New Roman"/>
          <w:sz w:val="24"/>
          <w:szCs w:val="24"/>
          <w:lang w:val="en-US" w:eastAsia="zh-CN"/>
        </w:rPr>
        <w:t>10</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2</w:t>
      </w:r>
      <w:r>
        <w:rPr>
          <w:rFonts w:hint="eastAsia" w:eastAsia="宋体" w:cs="Times New Roman"/>
          <w:sz w:val="24"/>
          <w:szCs w:val="24"/>
          <w:lang w:val="en-US" w:eastAsia="zh-CN"/>
        </w:rPr>
        <w:t>2</w:t>
      </w:r>
      <w:r>
        <w:rPr>
          <w:rFonts w:hint="default" w:ascii="Times New Roman" w:hAnsi="Times New Roman" w:eastAsia="宋体" w:cs="Times New Roman"/>
          <w:sz w:val="24"/>
          <w:szCs w:val="24"/>
        </w:rPr>
        <w:t>日，建设单位在</w:t>
      </w:r>
      <w:r>
        <w:rPr>
          <w:rFonts w:hint="eastAsia" w:eastAsia="宋体" w:cs="Times New Roman"/>
          <w:sz w:val="24"/>
          <w:szCs w:val="24"/>
          <w:lang w:eastAsia="zh-CN"/>
        </w:rPr>
        <w:t>“</w:t>
      </w:r>
      <w:r>
        <w:rPr>
          <w:rFonts w:hint="default" w:ascii="Times New Roman" w:hAnsi="Times New Roman" w:eastAsia="宋体" w:cs="Times New Roman"/>
          <w:sz w:val="24"/>
          <w:szCs w:val="24"/>
        </w:rPr>
        <w:t>蚌埠市淮上区人民政府</w:t>
      </w:r>
      <w:r>
        <w:rPr>
          <w:rFonts w:hint="eastAsia" w:eastAsia="宋体" w:cs="Times New Roman"/>
          <w:sz w:val="24"/>
          <w:szCs w:val="24"/>
          <w:lang w:eastAsia="zh-CN"/>
        </w:rPr>
        <w:t>”</w:t>
      </w:r>
      <w:r>
        <w:rPr>
          <w:rFonts w:hint="default" w:ascii="Times New Roman" w:hAnsi="Times New Roman" w:eastAsia="宋体" w:cs="Times New Roman"/>
          <w:sz w:val="24"/>
          <w:szCs w:val="24"/>
        </w:rPr>
        <w:t>网站上发布了该项目环评首次公示，网址链接为：https://www.huaishang.gov.cn/xwzx/tzgg/5086142.html。首次公示网站截图见图1。</w:t>
      </w:r>
    </w:p>
    <w:p w14:paraId="3DD359C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蚌埠市淮上区人民政府网站为建设项目所在地相关政府网站，符合《环境影响评价公众参与办法》要求。</w:t>
      </w:r>
    </w:p>
    <w:p w14:paraId="25EE894D">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Times New Roman" w:hAnsi="Times New Roman" w:eastAsia="黑体" w:cs="Times New Roman"/>
          <w:kern w:val="0"/>
          <w:sz w:val="24"/>
          <w:szCs w:val="24"/>
          <w:lang w:eastAsia="zh-CN"/>
        </w:rPr>
      </w:pPr>
      <w:r>
        <w:rPr>
          <w:rFonts w:hint="eastAsia" w:ascii="Times New Roman" w:hAnsi="Times New Roman" w:eastAsia="黑体" w:cs="Times New Roman"/>
          <w:kern w:val="0"/>
          <w:sz w:val="24"/>
          <w:szCs w:val="24"/>
          <w:lang w:eastAsia="zh-CN"/>
        </w:rPr>
        <w:drawing>
          <wp:inline distT="0" distB="0" distL="114300" distR="114300">
            <wp:extent cx="6035675" cy="5317490"/>
            <wp:effectExtent l="0" t="0" r="9525" b="3810"/>
            <wp:docPr id="2" name="图片 2" descr="6aa0fbb4bbfad88400fff9b564ea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aa0fbb4bbfad88400fff9b564ea595"/>
                    <pic:cNvPicPr>
                      <a:picLocks noChangeAspect="1"/>
                    </pic:cNvPicPr>
                  </pic:nvPicPr>
                  <pic:blipFill>
                    <a:blip r:embed="rId6"/>
                    <a:stretch>
                      <a:fillRect/>
                    </a:stretch>
                  </pic:blipFill>
                  <pic:spPr>
                    <a:xfrm>
                      <a:off x="0" y="0"/>
                      <a:ext cx="6035675" cy="5317490"/>
                    </a:xfrm>
                    <a:prstGeom prst="rect">
                      <a:avLst/>
                    </a:prstGeom>
                  </pic:spPr>
                </pic:pic>
              </a:graphicData>
            </a:graphic>
          </wp:inline>
        </w:drawing>
      </w:r>
    </w:p>
    <w:p w14:paraId="10FA838E">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图1  本项目首次公示网络截图</w:t>
      </w:r>
    </w:p>
    <w:p w14:paraId="6FE6879B">
      <w:pPr>
        <w:pStyle w:val="884"/>
        <w:keepNext w:val="0"/>
        <w:pageBreakBefore w:val="0"/>
        <w:widowControl/>
        <w:kinsoku/>
        <w:wordWrap/>
        <w:overflowPunct/>
        <w:topLinePunct w:val="0"/>
        <w:bidi w:val="0"/>
        <w:adjustRightInd w:val="0"/>
        <w:snapToGrid w:val="0"/>
        <w:spacing w:before="0" w:after="0" w:line="360" w:lineRule="auto"/>
        <w:jc w:val="left"/>
        <w:textAlignment w:val="auto"/>
        <w:outlineLvl w:val="1"/>
        <w:rPr>
          <w:rFonts w:ascii="Times New Roman" w:hAnsi="Times New Roman" w:eastAsia="黑体" w:cs="Times New Roman"/>
          <w:bCs/>
          <w:kern w:val="28"/>
          <w:sz w:val="24"/>
          <w:szCs w:val="24"/>
          <w:lang w:val="zh-CN" w:eastAsia="zh-CN"/>
        </w:rPr>
      </w:pPr>
      <w:r>
        <w:rPr>
          <w:rFonts w:hint="eastAsia" w:ascii="Times New Roman" w:hAnsi="Times New Roman" w:eastAsia="黑体" w:cs="Times New Roman"/>
          <w:bCs/>
          <w:kern w:val="28"/>
          <w:sz w:val="24"/>
          <w:szCs w:val="24"/>
          <w:lang w:val="zh-CN" w:eastAsia="zh-CN"/>
        </w:rPr>
        <w:t>2.</w:t>
      </w: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 xml:space="preserve"> 公众意见情况 </w:t>
      </w:r>
    </w:p>
    <w:p w14:paraId="55501B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本项目在首次公示的同时发布了《建设项目环境影响评价公众意见表》，下载</w:t>
      </w:r>
      <w:r>
        <w:rPr>
          <w:rFonts w:hint="default" w:ascii="Times New Roman" w:hAnsi="Times New Roman" w:eastAsia="宋体" w:cs="Times New Roman"/>
          <w:sz w:val="24"/>
          <w:szCs w:val="24"/>
          <w:lang w:val="en-US" w:eastAsia="zh-CN"/>
        </w:rPr>
        <w:t>见</w:t>
      </w:r>
      <w:r>
        <w:rPr>
          <w:rFonts w:hint="eastAsia" w:eastAsia="宋体" w:cs="Times New Roman"/>
          <w:sz w:val="24"/>
          <w:szCs w:val="24"/>
          <w:lang w:eastAsia="zh-CN"/>
        </w:rPr>
        <w:t>“</w:t>
      </w:r>
      <w:r>
        <w:rPr>
          <w:rFonts w:hint="default" w:ascii="Times New Roman" w:hAnsi="Times New Roman" w:eastAsia="宋体" w:cs="Times New Roman"/>
          <w:sz w:val="24"/>
          <w:szCs w:val="24"/>
        </w:rPr>
        <w:t>蚌埠市淮上区人民政府</w:t>
      </w:r>
      <w:r>
        <w:rPr>
          <w:rFonts w:hint="eastAsia" w:eastAsia="宋体" w:cs="Times New Roman"/>
          <w:sz w:val="24"/>
          <w:szCs w:val="24"/>
          <w:lang w:eastAsia="zh-CN"/>
        </w:rPr>
        <w:t>”</w:t>
      </w:r>
      <w:r>
        <w:rPr>
          <w:rFonts w:hint="default" w:ascii="Times New Roman" w:hAnsi="Times New Roman" w:eastAsia="宋体" w:cs="Times New Roman"/>
          <w:sz w:val="24"/>
          <w:szCs w:val="24"/>
        </w:rPr>
        <w:t>网站</w:t>
      </w:r>
      <w:r>
        <w:rPr>
          <w:rFonts w:hint="default" w:ascii="Times New Roman" w:hAnsi="Times New Roman" w:eastAsia="宋体" w:cs="Times New Roman"/>
          <w:sz w:val="24"/>
          <w:szCs w:val="24"/>
          <w:lang w:val="en-US" w:eastAsia="zh-CN"/>
        </w:rPr>
        <w:t>附件</w:t>
      </w:r>
      <w:r>
        <w:rPr>
          <w:rFonts w:hint="default" w:ascii="Times New Roman" w:hAnsi="Times New Roman" w:eastAsia="宋体" w:cs="Times New Roman"/>
          <w:sz w:val="24"/>
          <w:szCs w:val="24"/>
        </w:rPr>
        <w:t>：https://www.huaishang.gov.cn/xwzx/tzgg/5086142.html。</w:t>
      </w:r>
    </w:p>
    <w:p w14:paraId="0DE47B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在项目环境影响报告书征求意见稿编制阶段，建设单位和环评单位均未收到公众意见。</w:t>
      </w:r>
    </w:p>
    <w:p w14:paraId="223C1C2D">
      <w:pPr>
        <w:pageBreakBefore w:val="0"/>
        <w:kinsoku/>
        <w:wordWrap/>
        <w:overflowPunct/>
        <w:topLinePunct w:val="0"/>
        <w:bidi w:val="0"/>
        <w:adjustRightInd w:val="0"/>
        <w:snapToGrid w:val="0"/>
        <w:textAlignment w:val="auto"/>
        <w:rPr>
          <w:rFonts w:eastAsia="黑体"/>
          <w:bCs/>
          <w:kern w:val="44"/>
          <w:szCs w:val="28"/>
        </w:rPr>
      </w:pPr>
      <w:r>
        <w:rPr>
          <w:rFonts w:eastAsia="黑体"/>
          <w:bCs/>
          <w:kern w:val="44"/>
          <w:szCs w:val="28"/>
        </w:rPr>
        <w:br w:type="page"/>
      </w:r>
    </w:p>
    <w:p w14:paraId="0F64F95A">
      <w:pPr>
        <w:keepNext/>
        <w:keepLines/>
        <w:pageBreakBefore w:val="0"/>
        <w:kinsoku/>
        <w:wordWrap/>
        <w:overflowPunct/>
        <w:topLinePunct w:val="0"/>
        <w:bidi w:val="0"/>
        <w:adjustRightInd w:val="0"/>
        <w:snapToGrid w:val="0"/>
        <w:spacing w:line="360" w:lineRule="auto"/>
        <w:jc w:val="left"/>
        <w:textAlignment w:val="auto"/>
        <w:outlineLvl w:val="0"/>
        <w:rPr>
          <w:rFonts w:eastAsia="黑体"/>
          <w:bCs/>
          <w:kern w:val="44"/>
          <w:szCs w:val="28"/>
        </w:rPr>
      </w:pPr>
      <w:r>
        <w:rPr>
          <w:rFonts w:eastAsia="黑体"/>
          <w:bCs/>
          <w:kern w:val="44"/>
          <w:szCs w:val="28"/>
        </w:rPr>
        <w:t>3</w:t>
      </w:r>
      <w:r>
        <w:rPr>
          <w:rFonts w:hint="eastAsia" w:eastAsia="黑体"/>
          <w:bCs/>
          <w:kern w:val="44"/>
          <w:szCs w:val="28"/>
        </w:rPr>
        <w:t xml:space="preserve"> 征求意见稿公示情况 </w:t>
      </w:r>
    </w:p>
    <w:p w14:paraId="68C7AA5E">
      <w:pPr>
        <w:pStyle w:val="884"/>
        <w:keepNext w:val="0"/>
        <w:pageBreakBefore w:val="0"/>
        <w:widowControl/>
        <w:kinsoku/>
        <w:wordWrap/>
        <w:overflowPunct/>
        <w:topLinePunct w:val="0"/>
        <w:bidi w:val="0"/>
        <w:adjustRightInd w:val="0"/>
        <w:snapToGrid w:val="0"/>
        <w:spacing w:before="0" w:after="0" w:line="360" w:lineRule="auto"/>
        <w:jc w:val="left"/>
        <w:textAlignment w:val="auto"/>
        <w:outlineLvl w:val="1"/>
        <w:rPr>
          <w:rFonts w:ascii="Times New Roman" w:hAnsi="Times New Roman" w:eastAsia="黑体" w:cs="Times New Roman"/>
          <w:bCs/>
          <w:kern w:val="28"/>
          <w:sz w:val="24"/>
          <w:szCs w:val="24"/>
          <w:lang w:val="zh-CN" w:eastAsia="zh-CN"/>
        </w:rPr>
      </w:pP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 xml:space="preserve">.1 公示内容及时限 </w:t>
      </w:r>
    </w:p>
    <w:p w14:paraId="0281B3DC">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一、公示内容</w:t>
      </w:r>
    </w:p>
    <w:p w14:paraId="38F994A2">
      <w:pPr>
        <w:pageBreakBefore w:val="0"/>
        <w:kinsoku/>
        <w:wordWrap/>
        <w:overflowPunct/>
        <w:topLinePunct w:val="0"/>
        <w:bidi w:val="0"/>
        <w:adjustRightInd w:val="0"/>
        <w:snapToGrid w:val="0"/>
        <w:spacing w:line="360" w:lineRule="auto"/>
        <w:ind w:firstLine="480" w:firstLineChars="200"/>
        <w:textAlignment w:val="auto"/>
        <w:rPr>
          <w:rFonts w:eastAsiaTheme="minorEastAsia"/>
          <w:color w:val="FF0000"/>
          <w:sz w:val="24"/>
        </w:rPr>
      </w:pPr>
      <w:r>
        <w:rPr>
          <w:rFonts w:hint="eastAsia" w:eastAsiaTheme="minorEastAsia"/>
          <w:sz w:val="24"/>
        </w:rPr>
        <w:t>本项目征求意见稿公示内主要包括以下几个方面：</w:t>
      </w:r>
    </w:p>
    <w:p w14:paraId="3E59CAED">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（一）环境影响报告书征求意见稿全文的网络链接及查阅纸质报告书的方式和途径；</w:t>
      </w:r>
    </w:p>
    <w:p w14:paraId="7C559DC2">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（二）征求意见的公众范围；</w:t>
      </w:r>
    </w:p>
    <w:p w14:paraId="2F9BF27F">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（三）公众意见表的网络链接；</w:t>
      </w:r>
    </w:p>
    <w:p w14:paraId="4784BD3B">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（四）公众提出意见的方式和途径；</w:t>
      </w:r>
    </w:p>
    <w:p w14:paraId="1FC42F51">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（五）公众提出意见的起止时间。</w:t>
      </w:r>
    </w:p>
    <w:p w14:paraId="6E842052">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公开内容符合《环境影响评价公众参与办法》要求。</w:t>
      </w:r>
    </w:p>
    <w:p w14:paraId="3C772578">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二、公示时间</w:t>
      </w:r>
    </w:p>
    <w:p w14:paraId="3F55A6BC">
      <w:pPr>
        <w:pageBreakBefore w:val="0"/>
        <w:kinsoku/>
        <w:wordWrap/>
        <w:overflowPunct/>
        <w:topLinePunct w:val="0"/>
        <w:bidi w:val="0"/>
        <w:adjustRightInd w:val="0"/>
        <w:snapToGrid w:val="0"/>
        <w:spacing w:line="360" w:lineRule="auto"/>
        <w:ind w:firstLine="480" w:firstLineChars="200"/>
        <w:jc w:val="both"/>
        <w:textAlignment w:val="auto"/>
        <w:rPr>
          <w:rFonts w:eastAsiaTheme="minorEastAsia"/>
          <w:sz w:val="24"/>
        </w:rPr>
      </w:pPr>
      <w:r>
        <w:rPr>
          <w:rFonts w:hint="eastAsia" w:eastAsiaTheme="minorEastAsia"/>
          <w:sz w:val="24"/>
        </w:rPr>
        <w:t>在本次信息公示后，公众可在公示之日起 10 个工作日内，通过发送电子邮件、电话等方式发表关于该项目的意见看法。公示时间满足《环境影响评价公众参与办法》要求（建设单位征求公众意见的期限不得少于10 个工作日）。</w:t>
      </w:r>
    </w:p>
    <w:p w14:paraId="264023AE">
      <w:pPr>
        <w:pStyle w:val="884"/>
        <w:keepNext w:val="0"/>
        <w:pageBreakBefore w:val="0"/>
        <w:widowControl/>
        <w:kinsoku/>
        <w:wordWrap/>
        <w:overflowPunct/>
        <w:topLinePunct w:val="0"/>
        <w:bidi w:val="0"/>
        <w:adjustRightInd w:val="0"/>
        <w:snapToGrid w:val="0"/>
        <w:spacing w:before="0" w:after="0" w:line="360" w:lineRule="auto"/>
        <w:jc w:val="both"/>
        <w:textAlignment w:val="auto"/>
        <w:outlineLvl w:val="1"/>
        <w:rPr>
          <w:rFonts w:ascii="Times New Roman" w:hAnsi="Times New Roman" w:eastAsia="黑体" w:cs="Times New Roman"/>
          <w:bCs/>
          <w:kern w:val="28"/>
          <w:sz w:val="24"/>
          <w:szCs w:val="24"/>
          <w:lang w:val="zh-CN" w:eastAsia="zh-CN"/>
        </w:rPr>
      </w:pP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w:t>
      </w:r>
      <w:r>
        <w:rPr>
          <w:rFonts w:ascii="Times New Roman" w:hAnsi="Times New Roman" w:eastAsia="黑体" w:cs="Times New Roman"/>
          <w:bCs/>
          <w:kern w:val="28"/>
          <w:sz w:val="24"/>
          <w:szCs w:val="24"/>
          <w:lang w:val="zh-CN" w:eastAsia="zh-CN"/>
        </w:rPr>
        <w:t>2</w:t>
      </w:r>
      <w:r>
        <w:rPr>
          <w:rFonts w:hint="eastAsia" w:ascii="Times New Roman" w:hAnsi="Times New Roman" w:eastAsia="黑体" w:cs="Times New Roman"/>
          <w:bCs/>
          <w:kern w:val="28"/>
          <w:sz w:val="24"/>
          <w:szCs w:val="24"/>
          <w:lang w:val="zh-CN" w:eastAsia="zh-CN"/>
        </w:rPr>
        <w:t xml:space="preserve"> 公示方式 </w:t>
      </w:r>
    </w:p>
    <w:p w14:paraId="6C47CF78">
      <w:pPr>
        <w:pStyle w:val="366"/>
        <w:pageBreakBefore w:val="0"/>
        <w:kinsoku/>
        <w:wordWrap/>
        <w:overflowPunct/>
        <w:topLinePunct w:val="0"/>
        <w:bidi w:val="0"/>
        <w:adjustRightInd w:val="0"/>
        <w:snapToGrid w:val="0"/>
        <w:jc w:val="both"/>
        <w:textAlignment w:val="auto"/>
      </w:pPr>
      <w:r>
        <w:t xml:space="preserve">3.2.1 网络 </w:t>
      </w:r>
    </w:p>
    <w:p w14:paraId="359BED7A">
      <w:pPr>
        <w:pageBreakBefore w:val="0"/>
        <w:kinsoku/>
        <w:wordWrap/>
        <w:overflowPunct/>
        <w:topLinePunct w:val="0"/>
        <w:bidi w:val="0"/>
        <w:adjustRightInd w:val="0"/>
        <w:snapToGrid w:val="0"/>
        <w:spacing w:line="360" w:lineRule="auto"/>
        <w:ind w:firstLine="480" w:firstLineChars="200"/>
        <w:jc w:val="both"/>
        <w:textAlignment w:val="auto"/>
        <w:rPr>
          <w:rFonts w:eastAsiaTheme="minorEastAsia"/>
          <w:sz w:val="24"/>
        </w:rPr>
      </w:pPr>
      <w:r>
        <w:rPr>
          <w:rFonts w:asciiTheme="minorHAnsi" w:hAnsiTheme="minorHAnsi" w:eastAsiaTheme="minorEastAsia" w:cstheme="minorHAnsi"/>
          <w:sz w:val="24"/>
        </w:rPr>
        <w:t>202</w:t>
      </w:r>
      <w:r>
        <w:rPr>
          <w:rFonts w:hint="eastAsia" w:asciiTheme="minorHAnsi" w:hAnsiTheme="minorHAnsi" w:eastAsiaTheme="minorEastAsia" w:cstheme="minorHAnsi"/>
          <w:sz w:val="24"/>
          <w:lang w:val="en-US" w:eastAsia="zh-CN"/>
        </w:rPr>
        <w:t>5</w:t>
      </w:r>
      <w:r>
        <w:rPr>
          <w:rFonts w:asciiTheme="minorHAnsi" w:hAnsiTheme="minorHAnsi" w:eastAsiaTheme="minorEastAsia" w:cstheme="minorHAnsi"/>
          <w:sz w:val="24"/>
        </w:rPr>
        <w:t>年</w:t>
      </w:r>
      <w:r>
        <w:rPr>
          <w:rFonts w:hint="eastAsia" w:asciiTheme="minorHAnsi" w:hAnsiTheme="minorHAnsi" w:eastAsiaTheme="minorEastAsia" w:cstheme="minorHAnsi"/>
          <w:sz w:val="24"/>
          <w:lang w:val="en-US" w:eastAsia="zh-CN"/>
        </w:rPr>
        <w:t>11</w:t>
      </w:r>
      <w:r>
        <w:rPr>
          <w:rFonts w:asciiTheme="minorHAnsi" w:hAnsiTheme="minorHAnsi" w:eastAsiaTheme="minorEastAsia" w:cstheme="minorHAnsi"/>
          <w:sz w:val="24"/>
        </w:rPr>
        <w:t>月</w:t>
      </w:r>
      <w:r>
        <w:rPr>
          <w:rFonts w:hint="eastAsia" w:asciiTheme="minorHAnsi" w:hAnsiTheme="minorHAnsi" w:eastAsiaTheme="minorEastAsia" w:cstheme="minorHAnsi"/>
          <w:sz w:val="24"/>
          <w:lang w:val="en-US" w:eastAsia="zh-CN"/>
        </w:rPr>
        <w:t>28</w:t>
      </w:r>
      <w:r>
        <w:rPr>
          <w:rFonts w:asciiTheme="minorHAnsi" w:hAnsiTheme="minorHAnsi" w:eastAsiaTheme="minorEastAsia" w:cstheme="minorHAnsi"/>
          <w:sz w:val="24"/>
        </w:rPr>
        <w:t>日，</w:t>
      </w:r>
      <w:r>
        <w:rPr>
          <w:rFonts w:hint="default" w:ascii="Times New Roman" w:hAnsi="Times New Roman" w:eastAsia="宋体" w:cs="Times New Roman"/>
          <w:sz w:val="24"/>
          <w:szCs w:val="24"/>
        </w:rPr>
        <w:t>建设单位在</w:t>
      </w:r>
      <w:r>
        <w:rPr>
          <w:rFonts w:hint="eastAsia" w:eastAsia="宋体" w:cs="Times New Roman"/>
          <w:sz w:val="24"/>
          <w:szCs w:val="24"/>
          <w:lang w:eastAsia="zh-CN"/>
        </w:rPr>
        <w:t>“</w:t>
      </w:r>
      <w:r>
        <w:rPr>
          <w:rFonts w:hint="default" w:ascii="Times New Roman" w:hAnsi="Times New Roman" w:eastAsia="宋体" w:cs="Times New Roman"/>
          <w:sz w:val="24"/>
          <w:szCs w:val="24"/>
        </w:rPr>
        <w:t>蚌埠市淮上区人民政府</w:t>
      </w:r>
      <w:r>
        <w:rPr>
          <w:rFonts w:hint="eastAsia" w:eastAsia="宋体" w:cs="Times New Roman"/>
          <w:sz w:val="24"/>
          <w:szCs w:val="24"/>
          <w:lang w:eastAsia="zh-CN"/>
        </w:rPr>
        <w:t>”</w:t>
      </w:r>
      <w:r>
        <w:rPr>
          <w:rFonts w:hint="default" w:ascii="Times New Roman" w:hAnsi="Times New Roman" w:eastAsia="宋体" w:cs="Times New Roman"/>
          <w:sz w:val="24"/>
          <w:szCs w:val="24"/>
        </w:rPr>
        <w:t>网站上发布了该项目</w:t>
      </w:r>
      <w:r>
        <w:rPr>
          <w:rFonts w:hint="eastAsia" w:ascii="Times New Roman" w:hAnsi="Times New Roman" w:eastAsia="宋体" w:cs="Times New Roman"/>
          <w:sz w:val="24"/>
          <w:szCs w:val="24"/>
          <w:lang w:val="en-US" w:eastAsia="zh-CN"/>
        </w:rPr>
        <w:t>的</w:t>
      </w:r>
      <w:r>
        <w:rPr>
          <w:rFonts w:asciiTheme="minorHAnsi" w:hAnsiTheme="minorHAnsi" w:eastAsiaTheme="minorEastAsia" w:cstheme="minorHAnsi"/>
          <w:sz w:val="24"/>
        </w:rPr>
        <w:t>环境影响评价征求意见稿公示。网址链接为：</w:t>
      </w:r>
      <w:r>
        <w:rPr>
          <w:rFonts w:hint="eastAsia"/>
          <w:sz w:val="24"/>
        </w:rPr>
        <w:t>https://www.huaishang.gov.cn/xwzx/tzgg/5087646.html</w:t>
      </w:r>
      <w:r>
        <w:rPr>
          <w:rFonts w:hint="eastAsia" w:eastAsiaTheme="minorEastAsia"/>
          <w:sz w:val="24"/>
        </w:rPr>
        <w:t>。网站截图见图2。</w:t>
      </w:r>
    </w:p>
    <w:p w14:paraId="6172161C">
      <w:pPr>
        <w:pageBreakBefore w:val="0"/>
        <w:kinsoku/>
        <w:wordWrap/>
        <w:overflowPunct/>
        <w:topLinePunct w:val="0"/>
        <w:bidi w:val="0"/>
        <w:adjustRightInd w:val="0"/>
        <w:snapToGrid w:val="0"/>
        <w:spacing w:line="360" w:lineRule="auto"/>
        <w:ind w:firstLine="480" w:firstLineChars="200"/>
        <w:jc w:val="both"/>
        <w:textAlignment w:val="auto"/>
        <w:rPr>
          <w:rFonts w:eastAsiaTheme="minorEastAsia"/>
          <w:sz w:val="24"/>
        </w:rPr>
      </w:pPr>
      <w:r>
        <w:rPr>
          <w:rFonts w:hint="eastAsia" w:eastAsia="宋体" w:cs="Times New Roman"/>
          <w:sz w:val="24"/>
          <w:szCs w:val="24"/>
          <w:lang w:eastAsia="zh-CN"/>
        </w:rPr>
        <w:t>“</w:t>
      </w:r>
      <w:r>
        <w:rPr>
          <w:rFonts w:hint="default" w:ascii="Times New Roman" w:hAnsi="Times New Roman" w:eastAsia="宋体" w:cs="Times New Roman"/>
          <w:sz w:val="24"/>
          <w:szCs w:val="24"/>
        </w:rPr>
        <w:t>蚌埠市淮上区人民政府</w:t>
      </w:r>
      <w:r>
        <w:rPr>
          <w:rFonts w:hint="eastAsia" w:eastAsia="宋体" w:cs="Times New Roman"/>
          <w:sz w:val="24"/>
          <w:szCs w:val="24"/>
          <w:lang w:eastAsia="zh-CN"/>
        </w:rPr>
        <w:t>”</w:t>
      </w:r>
      <w:r>
        <w:rPr>
          <w:rFonts w:hint="eastAsia" w:asciiTheme="minorHAnsi" w:hAnsiTheme="minorHAnsi" w:eastAsiaTheme="minorEastAsia" w:cstheme="minorHAnsi"/>
          <w:sz w:val="24"/>
        </w:rPr>
        <w:t>网站</w:t>
      </w:r>
      <w:r>
        <w:rPr>
          <w:rFonts w:hint="eastAsia" w:eastAsiaTheme="minorEastAsia"/>
          <w:sz w:val="24"/>
        </w:rPr>
        <w:t>为建设项目所在地相关政府网站，符合《环境影响评价公众参与办法》要求。</w:t>
      </w:r>
    </w:p>
    <w:p w14:paraId="7C66596D">
      <w:pPr>
        <w:pageBreakBefore w:val="0"/>
        <w:kinsoku/>
        <w:wordWrap/>
        <w:overflowPunct/>
        <w:topLinePunct w:val="0"/>
        <w:bidi w:val="0"/>
        <w:adjustRightInd w:val="0"/>
        <w:snapToGrid w:val="0"/>
        <w:spacing w:line="360" w:lineRule="auto"/>
        <w:jc w:val="center"/>
        <w:textAlignment w:val="auto"/>
        <w:rPr>
          <w:rFonts w:eastAsiaTheme="minorEastAsia"/>
          <w:color w:val="FF0000"/>
          <w:sz w:val="24"/>
        </w:rPr>
      </w:pPr>
    </w:p>
    <w:p w14:paraId="54EBF723">
      <w:pPr>
        <w:pageBreakBefore w:val="0"/>
        <w:kinsoku/>
        <w:wordWrap/>
        <w:overflowPunct/>
        <w:topLinePunct w:val="0"/>
        <w:bidi w:val="0"/>
        <w:adjustRightInd w:val="0"/>
        <w:snapToGrid w:val="0"/>
        <w:spacing w:line="360" w:lineRule="auto"/>
        <w:jc w:val="center"/>
        <w:textAlignment w:val="auto"/>
        <w:rPr>
          <w:rFonts w:eastAsiaTheme="minorEastAsia"/>
          <w:color w:val="FF0000"/>
          <w:sz w:val="24"/>
        </w:rPr>
      </w:pPr>
    </w:p>
    <w:p w14:paraId="44007346">
      <w:pPr>
        <w:pageBreakBefore w:val="0"/>
        <w:kinsoku/>
        <w:wordWrap/>
        <w:overflowPunct/>
        <w:topLinePunct w:val="0"/>
        <w:bidi w:val="0"/>
        <w:adjustRightInd w:val="0"/>
        <w:snapToGrid w:val="0"/>
        <w:spacing w:line="360" w:lineRule="auto"/>
        <w:jc w:val="center"/>
        <w:textAlignment w:val="auto"/>
      </w:pPr>
    </w:p>
    <w:p w14:paraId="1999AB24">
      <w:pPr>
        <w:pageBreakBefore w:val="0"/>
        <w:kinsoku/>
        <w:wordWrap/>
        <w:overflowPunct/>
        <w:topLinePunct w:val="0"/>
        <w:bidi w:val="0"/>
        <w:adjustRightInd w:val="0"/>
        <w:snapToGrid w:val="0"/>
        <w:spacing w:line="360" w:lineRule="auto"/>
        <w:jc w:val="center"/>
        <w:textAlignment w:val="auto"/>
      </w:pPr>
    </w:p>
    <w:p w14:paraId="1D97F2BD">
      <w:pPr>
        <w:pageBreakBefore w:val="0"/>
        <w:kinsoku/>
        <w:wordWrap/>
        <w:overflowPunct/>
        <w:topLinePunct w:val="0"/>
        <w:bidi w:val="0"/>
        <w:adjustRightInd w:val="0"/>
        <w:snapToGrid w:val="0"/>
        <w:spacing w:line="360" w:lineRule="auto"/>
        <w:jc w:val="center"/>
        <w:textAlignment w:val="auto"/>
        <w:rPr>
          <w:rFonts w:hint="eastAsia" w:eastAsiaTheme="minorEastAsia"/>
          <w:color w:val="FF0000"/>
          <w:sz w:val="24"/>
          <w:lang w:eastAsia="zh-CN"/>
        </w:rPr>
      </w:pPr>
      <w:r>
        <w:rPr>
          <w:rFonts w:hint="eastAsia" w:eastAsiaTheme="minorEastAsia"/>
          <w:color w:val="FF0000"/>
          <w:sz w:val="24"/>
          <w:lang w:eastAsia="zh-CN"/>
        </w:rPr>
        <w:drawing>
          <wp:inline distT="0" distB="0" distL="114300" distR="114300">
            <wp:extent cx="6045200" cy="8148955"/>
            <wp:effectExtent l="0" t="0" r="0" b="4445"/>
            <wp:docPr id="3" name="图片 3" descr="1315c3cb99903fc8069b9bbe675b7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315c3cb99903fc8069b9bbe675b7f9"/>
                    <pic:cNvPicPr>
                      <a:picLocks noChangeAspect="1"/>
                    </pic:cNvPicPr>
                  </pic:nvPicPr>
                  <pic:blipFill>
                    <a:blip r:embed="rId7"/>
                    <a:stretch>
                      <a:fillRect/>
                    </a:stretch>
                  </pic:blipFill>
                  <pic:spPr>
                    <a:xfrm>
                      <a:off x="0" y="0"/>
                      <a:ext cx="6045200" cy="8148955"/>
                    </a:xfrm>
                    <a:prstGeom prst="rect">
                      <a:avLst/>
                    </a:prstGeom>
                  </pic:spPr>
                </pic:pic>
              </a:graphicData>
            </a:graphic>
          </wp:inline>
        </w:drawing>
      </w:r>
    </w:p>
    <w:p w14:paraId="29CEC14A">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图</w:t>
      </w:r>
      <w:r>
        <w:rPr>
          <w:rFonts w:hint="eastAsia" w:eastAsia="黑体" w:cs="Times New Roman"/>
          <w:kern w:val="0"/>
          <w:sz w:val="24"/>
          <w:szCs w:val="24"/>
          <w:lang w:val="en-US" w:eastAsia="zh-CN"/>
        </w:rPr>
        <w:t>2</w:t>
      </w:r>
      <w:r>
        <w:rPr>
          <w:rFonts w:hint="default" w:ascii="Times New Roman" w:hAnsi="Times New Roman" w:eastAsia="黑体" w:cs="Times New Roman"/>
          <w:kern w:val="0"/>
          <w:sz w:val="24"/>
          <w:szCs w:val="24"/>
        </w:rPr>
        <w:t xml:space="preserve">  本项目征求意见稿公示截图</w:t>
      </w:r>
    </w:p>
    <w:p w14:paraId="17A37D97">
      <w:pPr>
        <w:pStyle w:val="366"/>
        <w:pageBreakBefore w:val="0"/>
        <w:kinsoku/>
        <w:wordWrap/>
        <w:overflowPunct/>
        <w:topLinePunct w:val="0"/>
        <w:bidi w:val="0"/>
        <w:adjustRightInd w:val="0"/>
        <w:snapToGrid w:val="0"/>
        <w:textAlignment w:val="auto"/>
      </w:pPr>
      <w:r>
        <w:t>3</w:t>
      </w:r>
      <w:r>
        <w:rPr>
          <w:rFonts w:hint="eastAsia"/>
        </w:rPr>
        <w:t>.2.2</w:t>
      </w:r>
      <w:r>
        <w:t xml:space="preserve"> </w:t>
      </w:r>
      <w:r>
        <w:rPr>
          <w:rFonts w:hint="eastAsia"/>
        </w:rPr>
        <w:t xml:space="preserve">报纸 </w:t>
      </w:r>
    </w:p>
    <w:p w14:paraId="71421787">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vertAlign w:val="baseline"/>
        </w:rPr>
      </w:pPr>
      <w:r>
        <w:rPr>
          <w:rFonts w:hint="eastAsia" w:eastAsiaTheme="minorEastAsia"/>
          <w:sz w:val="24"/>
        </w:rPr>
        <w:t>20</w:t>
      </w:r>
      <w:r>
        <w:rPr>
          <w:rFonts w:eastAsiaTheme="minorEastAsia"/>
          <w:sz w:val="24"/>
        </w:rPr>
        <w:t>2</w:t>
      </w:r>
      <w:r>
        <w:rPr>
          <w:rFonts w:hint="eastAsia" w:eastAsiaTheme="minorEastAsia"/>
          <w:sz w:val="24"/>
          <w:lang w:val="en-US" w:eastAsia="zh-CN"/>
        </w:rPr>
        <w:t>5</w:t>
      </w:r>
      <w:r>
        <w:rPr>
          <w:rFonts w:hint="eastAsia" w:eastAsiaTheme="minorEastAsia"/>
          <w:sz w:val="24"/>
        </w:rPr>
        <w:t>年</w:t>
      </w:r>
      <w:r>
        <w:rPr>
          <w:rFonts w:hint="eastAsia" w:eastAsiaTheme="minorEastAsia"/>
          <w:sz w:val="24"/>
          <w:lang w:val="en-US" w:eastAsia="zh-CN"/>
        </w:rPr>
        <w:t>12</w:t>
      </w:r>
      <w:r>
        <w:rPr>
          <w:rFonts w:hint="eastAsia" w:eastAsiaTheme="minorEastAsia"/>
          <w:sz w:val="24"/>
        </w:rPr>
        <w:t>月</w:t>
      </w:r>
      <w:r>
        <w:rPr>
          <w:rFonts w:hint="eastAsia" w:eastAsiaTheme="minorEastAsia"/>
          <w:sz w:val="24"/>
          <w:lang w:val="en-US" w:eastAsia="zh-CN"/>
        </w:rPr>
        <w:t>4</w:t>
      </w:r>
      <w:r>
        <w:rPr>
          <w:rFonts w:hint="eastAsia" w:eastAsiaTheme="minorEastAsia"/>
          <w:sz w:val="24"/>
        </w:rPr>
        <w:t>日和20</w:t>
      </w:r>
      <w:r>
        <w:rPr>
          <w:rFonts w:eastAsiaTheme="minorEastAsia"/>
          <w:sz w:val="24"/>
        </w:rPr>
        <w:t>2</w:t>
      </w:r>
      <w:r>
        <w:rPr>
          <w:rFonts w:hint="eastAsia" w:eastAsiaTheme="minorEastAsia"/>
          <w:sz w:val="24"/>
          <w:lang w:val="en-US" w:eastAsia="zh-CN"/>
        </w:rPr>
        <w:t>5</w:t>
      </w:r>
      <w:r>
        <w:rPr>
          <w:rFonts w:hint="eastAsia" w:eastAsiaTheme="minorEastAsia"/>
          <w:sz w:val="24"/>
        </w:rPr>
        <w:t>年</w:t>
      </w:r>
      <w:r>
        <w:rPr>
          <w:rFonts w:hint="eastAsia" w:eastAsiaTheme="minorEastAsia"/>
          <w:sz w:val="24"/>
          <w:lang w:val="en-US" w:eastAsia="zh-CN"/>
        </w:rPr>
        <w:t>12</w:t>
      </w:r>
      <w:r>
        <w:rPr>
          <w:rFonts w:hint="eastAsia" w:eastAsiaTheme="minorEastAsia"/>
          <w:sz w:val="24"/>
        </w:rPr>
        <w:t>月</w:t>
      </w:r>
      <w:r>
        <w:rPr>
          <w:rFonts w:hint="eastAsia" w:eastAsiaTheme="minorEastAsia"/>
          <w:sz w:val="24"/>
          <w:lang w:val="en-US" w:eastAsia="zh-CN"/>
        </w:rPr>
        <w:t>8</w:t>
      </w:r>
      <w:r>
        <w:rPr>
          <w:rFonts w:hint="eastAsia" w:eastAsiaTheme="minorEastAsia"/>
          <w:sz w:val="24"/>
        </w:rPr>
        <w:t>日建设单位两次在安徽日报进行报纸公示。安徽日报为项目所在地公众易于接触的报纸，公示载体符合《环境影响评价公众参与办法》要求。两次报纸公示照片见图</w:t>
      </w:r>
      <w:r>
        <w:rPr>
          <w:rFonts w:eastAsiaTheme="minorEastAsia"/>
          <w:sz w:val="24"/>
        </w:rPr>
        <w:t>3</w:t>
      </w:r>
      <w:r>
        <w:rPr>
          <w:rFonts w:hint="eastAsia" w:eastAsiaTheme="minorEastAsia"/>
          <w:sz w:val="24"/>
        </w:rPr>
        <w:t>。</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1"/>
      </w:tblGrid>
      <w:tr w14:paraId="0326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0" w:type="dxa"/>
            <w:vAlign w:val="center"/>
          </w:tcPr>
          <w:p w14:paraId="3EB3C9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sz w:val="24"/>
                <w:vertAlign w:val="baseline"/>
                <w:lang w:eastAsia="zh-CN"/>
              </w:rPr>
            </w:pPr>
            <w:r>
              <w:rPr>
                <w:rFonts w:hint="eastAsia" w:eastAsiaTheme="minorEastAsia"/>
                <w:sz w:val="24"/>
                <w:vertAlign w:val="baseline"/>
                <w:lang w:eastAsia="zh-CN"/>
              </w:rPr>
              <w:drawing>
                <wp:inline distT="0" distB="0" distL="114300" distR="114300">
                  <wp:extent cx="1720850" cy="3060065"/>
                  <wp:effectExtent l="0" t="0" r="635" b="6350"/>
                  <wp:docPr id="7" name="图片 7" descr="28d7bfbba8ff5675e6aedc1e1ffe3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d7bfbba8ff5675e6aedc1e1ffe3d3"/>
                          <pic:cNvPicPr>
                            <a:picLocks noChangeAspect="1"/>
                          </pic:cNvPicPr>
                        </pic:nvPicPr>
                        <pic:blipFill>
                          <a:blip r:embed="rId8"/>
                          <a:stretch>
                            <a:fillRect/>
                          </a:stretch>
                        </pic:blipFill>
                        <pic:spPr>
                          <a:xfrm rot="16200000">
                            <a:off x="0" y="0"/>
                            <a:ext cx="1720850" cy="3060065"/>
                          </a:xfrm>
                          <a:prstGeom prst="rect">
                            <a:avLst/>
                          </a:prstGeom>
                        </pic:spPr>
                      </pic:pic>
                    </a:graphicData>
                  </a:graphic>
                </wp:inline>
              </w:drawing>
            </w:r>
          </w:p>
        </w:tc>
        <w:tc>
          <w:tcPr>
            <w:tcW w:w="4871" w:type="dxa"/>
            <w:vAlign w:val="center"/>
          </w:tcPr>
          <w:p w14:paraId="1EF372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sz w:val="24"/>
                <w:vertAlign w:val="baseline"/>
                <w:lang w:eastAsia="zh-CN"/>
              </w:rPr>
            </w:pPr>
            <w:r>
              <w:rPr>
                <w:rFonts w:hint="eastAsia" w:eastAsiaTheme="minorEastAsia"/>
                <w:sz w:val="24"/>
                <w:vertAlign w:val="baseline"/>
                <w:lang w:eastAsia="zh-CN"/>
              </w:rPr>
              <w:drawing>
                <wp:inline distT="0" distB="0" distL="114300" distR="114300">
                  <wp:extent cx="1720850" cy="3060065"/>
                  <wp:effectExtent l="0" t="0" r="635" b="6350"/>
                  <wp:docPr id="9" name="图片 9" descr="51cc7d7d1c7f0e89c45f5feda3b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1cc7d7d1c7f0e89c45f5feda3b8692"/>
                          <pic:cNvPicPr>
                            <a:picLocks noChangeAspect="1"/>
                          </pic:cNvPicPr>
                        </pic:nvPicPr>
                        <pic:blipFill>
                          <a:blip r:embed="rId9"/>
                          <a:stretch>
                            <a:fillRect/>
                          </a:stretch>
                        </pic:blipFill>
                        <pic:spPr>
                          <a:xfrm rot="16200000">
                            <a:off x="0" y="0"/>
                            <a:ext cx="1720850" cy="3060065"/>
                          </a:xfrm>
                          <a:prstGeom prst="rect">
                            <a:avLst/>
                          </a:prstGeom>
                        </pic:spPr>
                      </pic:pic>
                    </a:graphicData>
                  </a:graphic>
                </wp:inline>
              </w:drawing>
            </w:r>
          </w:p>
        </w:tc>
      </w:tr>
      <w:tr w14:paraId="5CC7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0" w:type="dxa"/>
            <w:vAlign w:val="center"/>
          </w:tcPr>
          <w:p w14:paraId="2AC69B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sz w:val="24"/>
                <w:vertAlign w:val="baseline"/>
                <w:lang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808355</wp:posOffset>
                      </wp:positionH>
                      <wp:positionV relativeFrom="paragraph">
                        <wp:posOffset>1187450</wp:posOffset>
                      </wp:positionV>
                      <wp:extent cx="1328420" cy="2244090"/>
                      <wp:effectExtent l="19050" t="19050" r="24130" b="22860"/>
                      <wp:wrapNone/>
                      <wp:docPr id="5" name="矩形 5"/>
                      <wp:cNvGraphicFramePr/>
                      <a:graphic xmlns:a="http://schemas.openxmlformats.org/drawingml/2006/main">
                        <a:graphicData uri="http://schemas.microsoft.com/office/word/2010/wordprocessingShape">
                          <wps:wsp>
                            <wps:cNvSpPr/>
                            <wps:spPr>
                              <a:xfrm>
                                <a:off x="0" y="0"/>
                                <a:ext cx="1328420" cy="2244090"/>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3.65pt;margin-top:93.5pt;height:176.7pt;width:104.6pt;z-index:251659264;v-text-anchor:middle;mso-width-relative:page;mso-height-relative:page;" filled="f" stroked="t" coordsize="21600,21600" o:gfxdata="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tSdrfYAAAACwEAAA8AAAAAAAAAAQAgAAAAIgAAAGRycy9kb3ducmV2Lnht&#10;bFBLAQIUABQAAAAIAIdO4kAk5XnrawIAAMwEAAAOAAAAAAAAAAEAIAAAACcBAABkcnMvZTJvRG9j&#10;LnhtbFBLBQYAAAAABgAGAFkBAAAEBgAAAAA=&#10;">
                      <v:fill on="f" focussize="0,0"/>
                      <v:stroke weight="3pt" color="#FF0000 [2404]" miterlimit="8" joinstyle="miter"/>
                      <v:imagedata o:title=""/>
                      <o:lock v:ext="edit" aspectratio="f"/>
                    </v:rect>
                  </w:pict>
                </mc:Fallback>
              </mc:AlternateContent>
            </w:r>
            <w:r>
              <w:rPr>
                <w:rFonts w:hint="eastAsia" w:eastAsiaTheme="minorEastAsia"/>
                <w:sz w:val="24"/>
                <w:vertAlign w:val="baseline"/>
                <w:lang w:eastAsia="zh-CN"/>
              </w:rPr>
              <w:drawing>
                <wp:inline distT="0" distB="0" distL="114300" distR="114300">
                  <wp:extent cx="2125980" cy="3780155"/>
                  <wp:effectExtent l="0" t="0" r="7620" b="4445"/>
                  <wp:docPr id="8" name="图片 8" descr="08a2239bf01e3ab80a6da974832dc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8a2239bf01e3ab80a6da974832dc5b"/>
                          <pic:cNvPicPr>
                            <a:picLocks noChangeAspect="1"/>
                          </pic:cNvPicPr>
                        </pic:nvPicPr>
                        <pic:blipFill>
                          <a:blip r:embed="rId10"/>
                          <a:stretch>
                            <a:fillRect/>
                          </a:stretch>
                        </pic:blipFill>
                        <pic:spPr>
                          <a:xfrm>
                            <a:off x="0" y="0"/>
                            <a:ext cx="2125980" cy="3780155"/>
                          </a:xfrm>
                          <a:prstGeom prst="rect">
                            <a:avLst/>
                          </a:prstGeom>
                        </pic:spPr>
                      </pic:pic>
                    </a:graphicData>
                  </a:graphic>
                </wp:inline>
              </w:drawing>
            </w:r>
          </w:p>
        </w:tc>
        <w:tc>
          <w:tcPr>
            <w:tcW w:w="4871" w:type="dxa"/>
            <w:vAlign w:val="center"/>
          </w:tcPr>
          <w:p w14:paraId="5C93D0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sz w:val="24"/>
                <w:vertAlign w:val="baseline"/>
                <w:lang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826770</wp:posOffset>
                      </wp:positionH>
                      <wp:positionV relativeFrom="paragraph">
                        <wp:posOffset>583565</wp:posOffset>
                      </wp:positionV>
                      <wp:extent cx="1328420" cy="2244090"/>
                      <wp:effectExtent l="19050" t="19050" r="24130" b="22860"/>
                      <wp:wrapNone/>
                      <wp:docPr id="11" name="矩形 11"/>
                      <wp:cNvGraphicFramePr/>
                      <a:graphic xmlns:a="http://schemas.openxmlformats.org/drawingml/2006/main">
                        <a:graphicData uri="http://schemas.microsoft.com/office/word/2010/wordprocessingShape">
                          <wps:wsp>
                            <wps:cNvSpPr/>
                            <wps:spPr>
                              <a:xfrm>
                                <a:off x="0" y="0"/>
                                <a:ext cx="1328420" cy="2244090"/>
                              </a:xfrm>
                              <a:prstGeom prst="rect">
                                <a:avLst/>
                              </a:prstGeom>
                              <a:noFill/>
                              <a:ln w="381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1pt;margin-top:45.95pt;height:176.7pt;width:104.6pt;z-index:251660288;v-text-anchor:middle;mso-width-relative:page;mso-height-relative:page;" filled="f" stroked="t" coordsize="21600,21600" o:gfxdata="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GjDrtcAAAAKAQAADwAAAAAAAAABACAAAAAiAAAAZHJzL2Rvd25yZXYueG1s&#10;UEsBAhQAFAAAAAgAh07iQEdAqXlrAgAAzgQAAA4AAAAAAAAAAQAgAAAAJgEAAGRycy9lMm9Eb2Mu&#10;eG1sUEsFBgAAAAAGAAYAWQEAAAMGAAAAAA==&#10;">
                      <v:fill on="f" focussize="0,0"/>
                      <v:stroke weight="3pt" color="#FF0000 [2404]" miterlimit="8" joinstyle="miter"/>
                      <v:imagedata o:title=""/>
                      <o:lock v:ext="edit" aspectratio="f"/>
                    </v:rect>
                  </w:pict>
                </mc:Fallback>
              </mc:AlternateContent>
            </w:r>
            <w:r>
              <w:rPr>
                <w:rFonts w:hint="eastAsia" w:eastAsiaTheme="minorEastAsia"/>
                <w:sz w:val="24"/>
                <w:vertAlign w:val="baseline"/>
                <w:lang w:eastAsia="zh-CN"/>
              </w:rPr>
              <w:drawing>
                <wp:inline distT="0" distB="0" distL="114300" distR="114300">
                  <wp:extent cx="2125980" cy="3780155"/>
                  <wp:effectExtent l="0" t="0" r="7620" b="4445"/>
                  <wp:docPr id="10" name="图片 10" descr="4d6fb5f27f7699dbb58afbdf3949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d6fb5f27f7699dbb58afbdf3949528"/>
                          <pic:cNvPicPr>
                            <a:picLocks noChangeAspect="1"/>
                          </pic:cNvPicPr>
                        </pic:nvPicPr>
                        <pic:blipFill>
                          <a:blip r:embed="rId11"/>
                          <a:stretch>
                            <a:fillRect/>
                          </a:stretch>
                        </pic:blipFill>
                        <pic:spPr>
                          <a:xfrm>
                            <a:off x="0" y="0"/>
                            <a:ext cx="2125980" cy="3780155"/>
                          </a:xfrm>
                          <a:prstGeom prst="rect">
                            <a:avLst/>
                          </a:prstGeom>
                        </pic:spPr>
                      </pic:pic>
                    </a:graphicData>
                  </a:graphic>
                </wp:inline>
              </w:drawing>
            </w:r>
          </w:p>
        </w:tc>
      </w:tr>
    </w:tbl>
    <w:p w14:paraId="0E1FD550">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ascii="Times New Roman" w:hAnsi="Times New Roman" w:eastAsia="黑体" w:cs="Times New Roman"/>
          <w:kern w:val="0"/>
          <w:sz w:val="24"/>
          <w:szCs w:val="24"/>
        </w:rPr>
      </w:pPr>
      <w:r>
        <w:rPr>
          <w:rFonts w:hint="default" w:ascii="Times New Roman" w:hAnsi="Times New Roman" w:eastAsia="黑体" w:cs="Times New Roman"/>
          <w:kern w:val="0"/>
          <w:sz w:val="24"/>
          <w:szCs w:val="24"/>
        </w:rPr>
        <w:t>图</w:t>
      </w:r>
      <w:r>
        <w:rPr>
          <w:rFonts w:hint="eastAsia" w:eastAsia="黑体" w:cs="Times New Roman"/>
          <w:kern w:val="0"/>
          <w:sz w:val="24"/>
          <w:szCs w:val="24"/>
          <w:lang w:val="en-US" w:eastAsia="zh-CN"/>
        </w:rPr>
        <w:t>3</w:t>
      </w:r>
      <w:r>
        <w:rPr>
          <w:rFonts w:hint="default" w:ascii="Times New Roman" w:hAnsi="Times New Roman" w:eastAsia="黑体" w:cs="Times New Roman"/>
          <w:kern w:val="0"/>
          <w:sz w:val="24"/>
          <w:szCs w:val="24"/>
        </w:rPr>
        <w:t xml:space="preserve">  两次报纸图示</w:t>
      </w:r>
    </w:p>
    <w:p w14:paraId="6989F513">
      <w:pPr>
        <w:pStyle w:val="366"/>
        <w:pageBreakBefore w:val="0"/>
        <w:kinsoku/>
        <w:wordWrap/>
        <w:overflowPunct/>
        <w:topLinePunct w:val="0"/>
        <w:bidi w:val="0"/>
        <w:adjustRightInd w:val="0"/>
        <w:snapToGrid w:val="0"/>
        <w:textAlignment w:val="auto"/>
      </w:pPr>
      <w:r>
        <w:t xml:space="preserve">3.2.3 张贴 </w:t>
      </w:r>
    </w:p>
    <w:p w14:paraId="0A8DD9D0">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20</w:t>
      </w:r>
      <w:r>
        <w:rPr>
          <w:rFonts w:eastAsiaTheme="minorEastAsia"/>
          <w:sz w:val="24"/>
        </w:rPr>
        <w:t>2</w:t>
      </w:r>
      <w:r>
        <w:rPr>
          <w:rFonts w:hint="eastAsia" w:eastAsiaTheme="minorEastAsia"/>
          <w:sz w:val="24"/>
          <w:lang w:val="en-US" w:eastAsia="zh-CN"/>
        </w:rPr>
        <w:t>5</w:t>
      </w:r>
      <w:r>
        <w:rPr>
          <w:rFonts w:hint="eastAsia" w:eastAsiaTheme="minorEastAsia"/>
          <w:sz w:val="24"/>
        </w:rPr>
        <w:t>年</w:t>
      </w:r>
      <w:r>
        <w:rPr>
          <w:rFonts w:hint="eastAsia" w:eastAsiaTheme="minorEastAsia"/>
          <w:sz w:val="24"/>
          <w:lang w:val="en-US" w:eastAsia="zh-CN"/>
        </w:rPr>
        <w:t>12</w:t>
      </w:r>
      <w:r>
        <w:rPr>
          <w:rFonts w:hint="eastAsia" w:eastAsiaTheme="minorEastAsia"/>
          <w:sz w:val="24"/>
        </w:rPr>
        <w:t>月</w:t>
      </w:r>
      <w:r>
        <w:rPr>
          <w:rFonts w:hint="eastAsia" w:eastAsiaTheme="minorEastAsia"/>
          <w:sz w:val="24"/>
          <w:lang w:val="en-US" w:eastAsia="zh-CN"/>
        </w:rPr>
        <w:t>6</w:t>
      </w:r>
      <w:r>
        <w:rPr>
          <w:rFonts w:hint="eastAsia" w:eastAsiaTheme="minorEastAsia"/>
          <w:sz w:val="24"/>
        </w:rPr>
        <w:t>日，建设单位在敏感点</w:t>
      </w:r>
      <w:r>
        <w:rPr>
          <w:rFonts w:hint="eastAsia" w:eastAsiaTheme="minorEastAsia"/>
          <w:sz w:val="24"/>
          <w:lang w:val="en-US" w:eastAsia="zh-CN"/>
        </w:rPr>
        <w:t>三铺村和大柏村</w:t>
      </w:r>
      <w:r>
        <w:rPr>
          <w:rFonts w:hint="eastAsia" w:eastAsiaTheme="minorEastAsia"/>
          <w:sz w:val="24"/>
        </w:rPr>
        <w:t>的公开栏张贴了公告，广泛征求当地群众对于本项目在环境保护方面的意见。图片如下：</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9"/>
        <w:gridCol w:w="4872"/>
      </w:tblGrid>
      <w:tr w14:paraId="358F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499" w:type="pct"/>
            <w:vAlign w:val="center"/>
          </w:tcPr>
          <w:p w14:paraId="6717BEC0">
            <w:pPr>
              <w:pageBreakBefore w:val="0"/>
              <w:kinsoku/>
              <w:wordWrap/>
              <w:overflowPunct/>
              <w:topLinePunct w:val="0"/>
              <w:bidi w:val="0"/>
              <w:adjustRightInd w:val="0"/>
              <w:snapToGrid w:val="0"/>
              <w:spacing w:line="240" w:lineRule="auto"/>
              <w:jc w:val="center"/>
              <w:textAlignment w:val="auto"/>
              <w:rPr>
                <w:rFonts w:hint="eastAsia" w:eastAsia="仿宋_GB2312"/>
                <w:color w:val="FF0000"/>
                <w:lang w:eastAsia="zh-CN"/>
              </w:rPr>
            </w:pPr>
            <w:r>
              <w:rPr>
                <w:rFonts w:hint="eastAsia" w:eastAsia="仿宋_GB2312"/>
                <w:color w:val="FF0000"/>
                <w:lang w:eastAsia="zh-CN"/>
              </w:rPr>
              <w:drawing>
                <wp:inline distT="0" distB="0" distL="114300" distR="114300">
                  <wp:extent cx="2946400" cy="2209165"/>
                  <wp:effectExtent l="0" t="0" r="0" b="635"/>
                  <wp:docPr id="12" name="图片 12" descr="15ac28c40c3c72a984cfa55a73ae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ac28c40c3c72a984cfa55a73ae589"/>
                          <pic:cNvPicPr>
                            <a:picLocks noChangeAspect="1"/>
                          </pic:cNvPicPr>
                        </pic:nvPicPr>
                        <pic:blipFill>
                          <a:blip r:embed="rId12"/>
                          <a:stretch>
                            <a:fillRect/>
                          </a:stretch>
                        </pic:blipFill>
                        <pic:spPr>
                          <a:xfrm>
                            <a:off x="0" y="0"/>
                            <a:ext cx="2946400" cy="2209165"/>
                          </a:xfrm>
                          <a:prstGeom prst="rect">
                            <a:avLst/>
                          </a:prstGeom>
                        </pic:spPr>
                      </pic:pic>
                    </a:graphicData>
                  </a:graphic>
                </wp:inline>
              </w:drawing>
            </w:r>
          </w:p>
        </w:tc>
        <w:tc>
          <w:tcPr>
            <w:tcW w:w="2500" w:type="pct"/>
            <w:vAlign w:val="center"/>
          </w:tcPr>
          <w:p w14:paraId="65147C8D">
            <w:pPr>
              <w:pageBreakBefore w:val="0"/>
              <w:kinsoku/>
              <w:wordWrap/>
              <w:overflowPunct/>
              <w:topLinePunct w:val="0"/>
              <w:bidi w:val="0"/>
              <w:adjustRightInd w:val="0"/>
              <w:snapToGrid w:val="0"/>
              <w:spacing w:line="240" w:lineRule="auto"/>
              <w:jc w:val="center"/>
              <w:textAlignment w:val="auto"/>
              <w:rPr>
                <w:rFonts w:hint="eastAsia" w:eastAsia="仿宋_GB2312"/>
                <w:color w:val="FF0000"/>
                <w:lang w:eastAsia="zh-CN"/>
              </w:rPr>
            </w:pPr>
            <w:r>
              <w:rPr>
                <w:rFonts w:hint="eastAsia" w:eastAsia="仿宋_GB2312"/>
                <w:color w:val="FF0000"/>
                <w:lang w:eastAsia="zh-CN"/>
              </w:rPr>
              <w:drawing>
                <wp:inline distT="0" distB="0" distL="114300" distR="114300">
                  <wp:extent cx="2946400" cy="2209165"/>
                  <wp:effectExtent l="0" t="0" r="0" b="635"/>
                  <wp:docPr id="13" name="图片 13" descr="d442065147f3108f4a18a9eabeb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442065147f3108f4a18a9eabeb2387"/>
                          <pic:cNvPicPr>
                            <a:picLocks noChangeAspect="1"/>
                          </pic:cNvPicPr>
                        </pic:nvPicPr>
                        <pic:blipFill>
                          <a:blip r:embed="rId13"/>
                          <a:stretch>
                            <a:fillRect/>
                          </a:stretch>
                        </pic:blipFill>
                        <pic:spPr>
                          <a:xfrm>
                            <a:off x="0" y="0"/>
                            <a:ext cx="2946400" cy="2209165"/>
                          </a:xfrm>
                          <a:prstGeom prst="rect">
                            <a:avLst/>
                          </a:prstGeom>
                        </pic:spPr>
                      </pic:pic>
                    </a:graphicData>
                  </a:graphic>
                </wp:inline>
              </w:drawing>
            </w:r>
          </w:p>
        </w:tc>
      </w:tr>
    </w:tbl>
    <w:p w14:paraId="2B1D2B1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图</w:t>
      </w:r>
      <w:r>
        <w:rPr>
          <w:rFonts w:hint="eastAsia" w:eastAsia="黑体" w:cs="Times New Roman"/>
          <w:sz w:val="24"/>
          <w:szCs w:val="24"/>
          <w:lang w:val="en-US" w:eastAsia="zh-CN"/>
        </w:rPr>
        <w:t>4</w:t>
      </w:r>
      <w:r>
        <w:rPr>
          <w:rFonts w:hint="default" w:ascii="Times New Roman" w:hAnsi="Times New Roman" w:eastAsia="黑体" w:cs="Times New Roman"/>
          <w:sz w:val="24"/>
          <w:szCs w:val="24"/>
        </w:rPr>
        <w:t xml:space="preserve">  张贴图示</w:t>
      </w:r>
    </w:p>
    <w:p w14:paraId="5E184EF8">
      <w:pPr>
        <w:pStyle w:val="884"/>
        <w:keepNext w:val="0"/>
        <w:pageBreakBefore w:val="0"/>
        <w:widowControl/>
        <w:kinsoku/>
        <w:wordWrap/>
        <w:overflowPunct/>
        <w:topLinePunct w:val="0"/>
        <w:bidi w:val="0"/>
        <w:adjustRightInd w:val="0"/>
        <w:snapToGrid w:val="0"/>
        <w:spacing w:before="0" w:after="0" w:line="360" w:lineRule="auto"/>
        <w:jc w:val="both"/>
        <w:textAlignment w:val="auto"/>
        <w:outlineLvl w:val="1"/>
        <w:rPr>
          <w:rFonts w:ascii="Times New Roman" w:hAnsi="Times New Roman" w:eastAsia="黑体" w:cs="Times New Roman"/>
          <w:bCs/>
          <w:kern w:val="28"/>
          <w:sz w:val="24"/>
          <w:szCs w:val="24"/>
          <w:lang w:val="zh-CN" w:eastAsia="zh-CN"/>
        </w:rPr>
      </w:pP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w:t>
      </w: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 xml:space="preserve"> 查阅情况 </w:t>
      </w:r>
    </w:p>
    <w:p w14:paraId="6355FA80">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本项目征求意见稿公示期间，公众需要查阅纸质版报告的，可联系建设单位将纸质版报告邮寄给查阅人。公示期间，无人要求查阅项目征求意见稿。</w:t>
      </w:r>
    </w:p>
    <w:p w14:paraId="115A863D">
      <w:pPr>
        <w:pStyle w:val="884"/>
        <w:keepNext w:val="0"/>
        <w:pageBreakBefore w:val="0"/>
        <w:widowControl/>
        <w:kinsoku/>
        <w:wordWrap/>
        <w:overflowPunct/>
        <w:topLinePunct w:val="0"/>
        <w:bidi w:val="0"/>
        <w:adjustRightInd w:val="0"/>
        <w:snapToGrid w:val="0"/>
        <w:spacing w:before="0" w:after="0" w:line="360" w:lineRule="auto"/>
        <w:jc w:val="both"/>
        <w:textAlignment w:val="auto"/>
        <w:outlineLvl w:val="1"/>
        <w:rPr>
          <w:rFonts w:ascii="黑体" w:hAnsi="黑体" w:eastAsia="黑体" w:cs="Times New Roman"/>
          <w:bCs/>
          <w:kern w:val="28"/>
          <w:szCs w:val="28"/>
          <w:lang w:val="zh-CN" w:eastAsia="zh-CN"/>
        </w:rPr>
      </w:pPr>
      <w:r>
        <w:rPr>
          <w:rFonts w:ascii="Times New Roman" w:hAnsi="Times New Roman" w:eastAsia="黑体" w:cs="Times New Roman"/>
          <w:bCs/>
          <w:kern w:val="28"/>
          <w:sz w:val="24"/>
          <w:szCs w:val="24"/>
          <w:lang w:val="zh-CN" w:eastAsia="zh-CN"/>
        </w:rPr>
        <w:t>3</w:t>
      </w:r>
      <w:r>
        <w:rPr>
          <w:rFonts w:hint="eastAsia" w:ascii="Times New Roman" w:hAnsi="Times New Roman" w:eastAsia="黑体" w:cs="Times New Roman"/>
          <w:bCs/>
          <w:kern w:val="28"/>
          <w:sz w:val="24"/>
          <w:szCs w:val="24"/>
          <w:lang w:val="zh-CN" w:eastAsia="zh-CN"/>
        </w:rPr>
        <w:t>.</w:t>
      </w:r>
      <w:r>
        <w:rPr>
          <w:rFonts w:ascii="Times New Roman" w:hAnsi="Times New Roman" w:eastAsia="黑体" w:cs="Times New Roman"/>
          <w:bCs/>
          <w:kern w:val="28"/>
          <w:sz w:val="24"/>
          <w:szCs w:val="24"/>
          <w:lang w:val="zh-CN" w:eastAsia="zh-CN"/>
        </w:rPr>
        <w:t>4</w:t>
      </w:r>
      <w:r>
        <w:rPr>
          <w:rFonts w:hint="eastAsia" w:ascii="Times New Roman" w:hAnsi="Times New Roman" w:eastAsia="黑体" w:cs="Times New Roman"/>
          <w:bCs/>
          <w:kern w:val="28"/>
          <w:sz w:val="24"/>
          <w:szCs w:val="24"/>
          <w:lang w:val="zh-CN" w:eastAsia="zh-CN"/>
        </w:rPr>
        <w:t xml:space="preserve"> 公众提出意见情况</w:t>
      </w:r>
      <w:r>
        <w:rPr>
          <w:rFonts w:hint="eastAsia" w:ascii="黑体" w:hAnsi="黑体" w:eastAsia="黑体" w:cs="Times New Roman"/>
          <w:bCs/>
          <w:kern w:val="28"/>
          <w:szCs w:val="28"/>
          <w:lang w:val="zh-CN" w:eastAsia="zh-CN"/>
        </w:rPr>
        <w:t xml:space="preserve"> </w:t>
      </w:r>
    </w:p>
    <w:p w14:paraId="00BAA92F">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本项目征求意见稿公示期间，未收到公众意见。</w:t>
      </w:r>
    </w:p>
    <w:p w14:paraId="12FAD5A3">
      <w:pPr>
        <w:keepNext/>
        <w:keepLines/>
        <w:pageBreakBefore w:val="0"/>
        <w:kinsoku/>
        <w:wordWrap/>
        <w:overflowPunct/>
        <w:topLinePunct w:val="0"/>
        <w:bidi w:val="0"/>
        <w:adjustRightInd w:val="0"/>
        <w:snapToGrid w:val="0"/>
        <w:spacing w:line="360" w:lineRule="auto"/>
        <w:jc w:val="left"/>
        <w:textAlignment w:val="auto"/>
        <w:outlineLvl w:val="0"/>
        <w:rPr>
          <w:rFonts w:eastAsia="黑体"/>
          <w:bCs/>
          <w:kern w:val="44"/>
          <w:szCs w:val="28"/>
        </w:rPr>
      </w:pPr>
      <w:r>
        <w:rPr>
          <w:rFonts w:hint="eastAsia" w:eastAsia="黑体"/>
          <w:bCs/>
          <w:kern w:val="44"/>
          <w:szCs w:val="28"/>
          <w:lang w:val="en-US" w:eastAsia="zh-CN"/>
        </w:rPr>
        <w:t>4</w:t>
      </w:r>
      <w:r>
        <w:rPr>
          <w:rFonts w:eastAsia="黑体"/>
          <w:bCs/>
          <w:kern w:val="44"/>
          <w:szCs w:val="28"/>
        </w:rPr>
        <w:t xml:space="preserve"> </w:t>
      </w:r>
      <w:r>
        <w:rPr>
          <w:rFonts w:hint="eastAsia" w:eastAsia="黑体"/>
          <w:bCs/>
          <w:kern w:val="44"/>
          <w:szCs w:val="28"/>
        </w:rPr>
        <w:t>其他公众参与情况</w:t>
      </w:r>
    </w:p>
    <w:p w14:paraId="0A8C00AF">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eastAsiaTheme="minorEastAsia"/>
          <w:sz w:val="24"/>
        </w:rPr>
        <w:t>无。</w:t>
      </w:r>
    </w:p>
    <w:p w14:paraId="0399FA76">
      <w:pPr>
        <w:keepNext/>
        <w:keepLines/>
        <w:pageBreakBefore w:val="0"/>
        <w:kinsoku/>
        <w:wordWrap/>
        <w:overflowPunct/>
        <w:topLinePunct w:val="0"/>
        <w:bidi w:val="0"/>
        <w:adjustRightInd w:val="0"/>
        <w:snapToGrid w:val="0"/>
        <w:spacing w:line="360" w:lineRule="auto"/>
        <w:jc w:val="left"/>
        <w:textAlignment w:val="auto"/>
        <w:outlineLvl w:val="0"/>
        <w:rPr>
          <w:rFonts w:eastAsia="黑体"/>
          <w:bCs/>
          <w:kern w:val="44"/>
          <w:szCs w:val="28"/>
        </w:rPr>
      </w:pPr>
      <w:r>
        <w:rPr>
          <w:rFonts w:hint="eastAsia" w:eastAsia="黑体"/>
          <w:bCs/>
          <w:kern w:val="44"/>
          <w:szCs w:val="28"/>
          <w:lang w:val="en-US" w:eastAsia="zh-CN"/>
        </w:rPr>
        <w:t>5</w:t>
      </w:r>
      <w:r>
        <w:rPr>
          <w:rFonts w:eastAsia="黑体"/>
          <w:bCs/>
          <w:kern w:val="44"/>
          <w:szCs w:val="28"/>
        </w:rPr>
        <w:t xml:space="preserve"> </w:t>
      </w:r>
      <w:r>
        <w:rPr>
          <w:rFonts w:hint="eastAsia" w:eastAsia="黑体"/>
          <w:bCs/>
          <w:kern w:val="44"/>
          <w:szCs w:val="28"/>
        </w:rPr>
        <w:t>公众意见处理情况</w:t>
      </w:r>
    </w:p>
    <w:p w14:paraId="297E0CF0">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r>
        <w:rPr>
          <w:rFonts w:hint="eastAsia" w:eastAsiaTheme="minorEastAsia"/>
          <w:sz w:val="24"/>
        </w:rPr>
        <w:t>本项目首次公示、征求意见稿公示</w:t>
      </w:r>
      <w:r>
        <w:rPr>
          <w:rFonts w:hint="eastAsia" w:eastAsiaTheme="minorEastAsia"/>
          <w:sz w:val="24"/>
          <w:lang w:eastAsia="zh-CN"/>
        </w:rPr>
        <w:t>、</w:t>
      </w:r>
      <w:r>
        <w:rPr>
          <w:rFonts w:hint="eastAsia" w:eastAsiaTheme="minorEastAsia"/>
          <w:sz w:val="24"/>
        </w:rPr>
        <w:t>现场张贴</w:t>
      </w:r>
      <w:r>
        <w:rPr>
          <w:rFonts w:hint="eastAsia" w:eastAsiaTheme="minorEastAsia"/>
          <w:sz w:val="24"/>
          <w:lang w:val="en-US" w:eastAsia="zh-CN"/>
        </w:rPr>
        <w:t>以及批前公示</w:t>
      </w:r>
      <w:r>
        <w:rPr>
          <w:rFonts w:hint="eastAsia" w:eastAsiaTheme="minorEastAsia"/>
          <w:sz w:val="24"/>
        </w:rPr>
        <w:t>期间均未收到公众意见。</w:t>
      </w:r>
    </w:p>
    <w:p w14:paraId="61BE5E4A">
      <w:pPr>
        <w:keepNext/>
        <w:keepLines/>
        <w:pageBreakBefore w:val="0"/>
        <w:kinsoku/>
        <w:wordWrap/>
        <w:overflowPunct/>
        <w:topLinePunct w:val="0"/>
        <w:bidi w:val="0"/>
        <w:adjustRightInd w:val="0"/>
        <w:snapToGrid w:val="0"/>
        <w:spacing w:line="360" w:lineRule="auto"/>
        <w:jc w:val="left"/>
        <w:textAlignment w:val="auto"/>
        <w:outlineLvl w:val="0"/>
        <w:rPr>
          <w:rFonts w:eastAsia="黑体"/>
          <w:bCs/>
          <w:kern w:val="44"/>
          <w:szCs w:val="28"/>
        </w:rPr>
      </w:pPr>
      <w:r>
        <w:rPr>
          <w:rFonts w:hint="eastAsia" w:eastAsia="黑体"/>
          <w:bCs/>
          <w:kern w:val="44"/>
          <w:szCs w:val="28"/>
          <w:lang w:val="en-US" w:eastAsia="zh-CN"/>
        </w:rPr>
        <w:t>6</w:t>
      </w:r>
      <w:r>
        <w:rPr>
          <w:rFonts w:eastAsia="黑体"/>
          <w:bCs/>
          <w:kern w:val="44"/>
          <w:szCs w:val="28"/>
        </w:rPr>
        <w:t xml:space="preserve"> </w:t>
      </w:r>
      <w:r>
        <w:rPr>
          <w:rFonts w:hint="eastAsia" w:eastAsia="黑体"/>
          <w:bCs/>
          <w:kern w:val="44"/>
          <w:szCs w:val="28"/>
        </w:rPr>
        <w:t>诚信承诺</w:t>
      </w:r>
    </w:p>
    <w:p w14:paraId="511F85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我单位已按照《办法》要求，在安徽新洋丰农业科技有限公司100万吨/年新型作物专用肥项目环境影响报告书编制阶段开展了公众参与工作，在环境影响报告书中充分采纳了公众提出的与环境影响相关的合理意见，对未采纳的意见按要求进行了说明，并按照要求编制了公众参与说明。</w:t>
      </w:r>
    </w:p>
    <w:p w14:paraId="4684B2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我单位承诺，本次提交的《100万吨/年新型作物专用肥项目环境影响报告书》内容客观、真实，未包含依法不得公开的国家秘密、商业秘密、个人隐私。如存在弄虚作假、隐瞒欺骗等情况及由此导致的一切后果由明光市恒创睿能新能源科技有限公司承担全部责任。</w:t>
      </w:r>
    </w:p>
    <w:p w14:paraId="39BAC2AB">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bookmarkStart w:id="3" w:name="_GoBack"/>
      <w:bookmarkEnd w:id="3"/>
    </w:p>
    <w:p w14:paraId="29642872">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p>
    <w:p w14:paraId="0C0372B7">
      <w:pPr>
        <w:pageBreakBefore w:val="0"/>
        <w:kinsoku/>
        <w:wordWrap/>
        <w:overflowPunct/>
        <w:topLinePunct w:val="0"/>
        <w:bidi w:val="0"/>
        <w:adjustRightInd w:val="0"/>
        <w:snapToGrid w:val="0"/>
        <w:spacing w:line="360" w:lineRule="auto"/>
        <w:ind w:firstLine="480" w:firstLineChars="200"/>
        <w:textAlignment w:val="auto"/>
        <w:rPr>
          <w:rFonts w:eastAsiaTheme="minorEastAsia"/>
          <w:sz w:val="24"/>
        </w:rPr>
      </w:pPr>
    </w:p>
    <w:p w14:paraId="3CB42C0C">
      <w:pPr>
        <w:pageBreakBefore w:val="0"/>
        <w:kinsoku/>
        <w:wordWrap/>
        <w:overflowPunct/>
        <w:topLinePunct w:val="0"/>
        <w:bidi w:val="0"/>
        <w:adjustRightInd w:val="0"/>
        <w:snapToGrid w:val="0"/>
        <w:spacing w:line="480" w:lineRule="auto"/>
        <w:ind w:firstLine="480" w:firstLineChars="200"/>
        <w:jc w:val="right"/>
        <w:textAlignment w:val="auto"/>
        <w:rPr>
          <w:rFonts w:eastAsiaTheme="minorEastAsia"/>
          <w:sz w:val="24"/>
        </w:rPr>
      </w:pPr>
      <w:r>
        <w:rPr>
          <w:rFonts w:hint="eastAsia" w:eastAsiaTheme="minorEastAsia"/>
          <w:sz w:val="24"/>
        </w:rPr>
        <w:t>承诺单位（公章）：</w:t>
      </w:r>
      <w:r>
        <w:rPr>
          <w:rFonts w:hint="eastAsia" w:eastAsiaTheme="minorEastAsia"/>
          <w:sz w:val="24"/>
          <w:szCs w:val="24"/>
        </w:rPr>
        <w:t>安徽新洋丰农业科技有限公司</w:t>
      </w:r>
    </w:p>
    <w:p w14:paraId="19E15115">
      <w:pPr>
        <w:pageBreakBefore w:val="0"/>
        <w:kinsoku/>
        <w:wordWrap/>
        <w:overflowPunct/>
        <w:topLinePunct w:val="0"/>
        <w:bidi w:val="0"/>
        <w:adjustRightInd w:val="0"/>
        <w:snapToGrid w:val="0"/>
        <w:spacing w:line="480" w:lineRule="auto"/>
        <w:ind w:firstLine="480" w:firstLineChars="200"/>
        <w:jc w:val="right"/>
        <w:textAlignment w:val="auto"/>
        <w:rPr>
          <w:rFonts w:eastAsiaTheme="minorEastAsia"/>
          <w:sz w:val="24"/>
        </w:rPr>
      </w:pPr>
      <w:r>
        <w:rPr>
          <w:rFonts w:hint="eastAsia" w:eastAsiaTheme="minorEastAsia"/>
          <w:sz w:val="24"/>
        </w:rPr>
        <w:t>承诺时间：</w:t>
      </w:r>
      <w:r>
        <w:rPr>
          <w:rFonts w:eastAsiaTheme="minorEastAsia"/>
          <w:sz w:val="24"/>
        </w:rPr>
        <w:t>202</w:t>
      </w:r>
      <w:r>
        <w:rPr>
          <w:rFonts w:hint="eastAsia" w:eastAsiaTheme="minorEastAsia"/>
          <w:sz w:val="24"/>
          <w:lang w:val="en-US" w:eastAsia="zh-CN"/>
        </w:rPr>
        <w:t>6</w:t>
      </w:r>
      <w:r>
        <w:rPr>
          <w:rFonts w:hint="eastAsia" w:eastAsiaTheme="minorEastAsia"/>
          <w:sz w:val="24"/>
        </w:rPr>
        <w:t>年</w:t>
      </w:r>
      <w:r>
        <w:rPr>
          <w:rFonts w:hint="eastAsia" w:eastAsiaTheme="minorEastAsia"/>
          <w:sz w:val="24"/>
          <w:lang w:val="en-US" w:eastAsia="zh-CN"/>
        </w:rPr>
        <w:t>1</w:t>
      </w:r>
      <w:r>
        <w:rPr>
          <w:rFonts w:hint="eastAsia" w:eastAsiaTheme="minorEastAsia"/>
          <w:sz w:val="24"/>
        </w:rPr>
        <w:t>月</w:t>
      </w:r>
      <w:r>
        <w:rPr>
          <w:rFonts w:hint="eastAsia" w:eastAsiaTheme="minorEastAsia"/>
          <w:sz w:val="24"/>
          <w:lang w:val="en-US" w:eastAsia="zh-CN"/>
        </w:rPr>
        <w:t>24</w:t>
      </w:r>
      <w:r>
        <w:rPr>
          <w:rFonts w:hint="eastAsia" w:eastAsiaTheme="minorEastAsia"/>
          <w:sz w:val="24"/>
        </w:rPr>
        <w:t>日</w:t>
      </w:r>
    </w:p>
    <w:p w14:paraId="4178DE74">
      <w:pPr>
        <w:pageBreakBefore w:val="0"/>
        <w:kinsoku/>
        <w:wordWrap/>
        <w:overflowPunct/>
        <w:topLinePunct w:val="0"/>
        <w:bidi w:val="0"/>
        <w:adjustRightInd w:val="0"/>
        <w:snapToGrid w:val="0"/>
        <w:textAlignment w:val="auto"/>
        <w:rPr>
          <w:rFonts w:ascii="黑体" w:hAnsi="黑体" w:eastAsia="黑体"/>
          <w:szCs w:val="32"/>
        </w:rPr>
        <w:sectPr>
          <w:pgSz w:w="11906" w:h="16838"/>
          <w:pgMar w:top="1247" w:right="1134" w:bottom="1134" w:left="1247" w:header="680" w:footer="680" w:gutter="0"/>
          <w:cols w:space="425" w:num="1"/>
          <w:docGrid w:type="linesAndChars" w:linePitch="312" w:charSpace="0"/>
        </w:sectPr>
      </w:pPr>
    </w:p>
    <w:p w14:paraId="39949D21">
      <w:pPr>
        <w:pageBreakBefore w:val="0"/>
        <w:kinsoku/>
        <w:wordWrap/>
        <w:overflowPunct/>
        <w:topLinePunct w:val="0"/>
        <w:bidi w:val="0"/>
        <w:adjustRightInd w:val="0"/>
        <w:snapToGrid w:val="0"/>
        <w:textAlignment w:val="auto"/>
        <w:rPr>
          <w:rFonts w:ascii="黑体" w:hAnsi="黑体" w:eastAsia="黑体"/>
          <w:szCs w:val="32"/>
        </w:rPr>
      </w:pPr>
      <w:r>
        <w:rPr>
          <w:rFonts w:ascii="黑体" w:hAnsi="黑体" w:eastAsia="黑体"/>
          <w:szCs w:val="32"/>
        </w:rPr>
        <w:t>附件1</w:t>
      </w:r>
    </w:p>
    <w:p w14:paraId="0F16066B">
      <w:pPr>
        <w:pageBreakBefore w:val="0"/>
        <w:kinsoku/>
        <w:wordWrap/>
        <w:overflowPunct/>
        <w:topLinePunct w:val="0"/>
        <w:bidi w:val="0"/>
        <w:adjustRightInd w:val="0"/>
        <w:snapToGrid w:val="0"/>
        <w:jc w:val="center"/>
        <w:textAlignment w:val="auto"/>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1549E506">
      <w:pPr>
        <w:pageBreakBefore w:val="0"/>
        <w:kinsoku/>
        <w:wordWrap/>
        <w:overflowPunct/>
        <w:topLinePunct w:val="0"/>
        <w:bidi w:val="0"/>
        <w:adjustRightInd w:val="0"/>
        <w:snapToGrid w:val="0"/>
        <w:spacing w:after="156" w:afterLines="50"/>
        <w:textAlignment w:val="auto"/>
        <w:rPr>
          <w:rFonts w:eastAsia="黑体"/>
          <w:b/>
          <w:sz w:val="24"/>
          <w:szCs w:val="24"/>
        </w:rPr>
      </w:pPr>
      <w:r>
        <w:rPr>
          <w:b/>
          <w:sz w:val="24"/>
          <w:szCs w:val="24"/>
        </w:rPr>
        <w:t xml:space="preserve">填表日期 </w:t>
      </w:r>
      <w:r>
        <w:rPr>
          <w:b/>
          <w:sz w:val="24"/>
          <w:szCs w:val="24"/>
          <w:u w:val="single"/>
        </w:rPr>
        <w:t xml:space="preserve">         年   月   日</w:t>
      </w:r>
    </w:p>
    <w:tbl>
      <w:tblPr>
        <w:tblStyle w:val="88"/>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12CFA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5F2FDEBD">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BDA550F">
            <w:pPr>
              <w:pageBreakBefore w:val="0"/>
              <w:kinsoku/>
              <w:wordWrap/>
              <w:overflowPunct/>
              <w:topLinePunct w:val="0"/>
              <w:bidi w:val="0"/>
              <w:adjustRightInd w:val="0"/>
              <w:snapToGrid w:val="0"/>
              <w:jc w:val="center"/>
              <w:textAlignment w:val="auto"/>
              <w:rPr>
                <w:rFonts w:ascii="宋体" w:hAnsi="宋体" w:eastAsia="宋体"/>
                <w:sz w:val="21"/>
                <w:szCs w:val="21"/>
              </w:rPr>
            </w:pPr>
            <w:r>
              <w:rPr>
                <w:rFonts w:hint="default" w:ascii="Times New Roman" w:hAnsi="Times New Roman" w:eastAsia="宋体" w:cs="Times New Roman"/>
                <w:sz w:val="21"/>
                <w:szCs w:val="21"/>
              </w:rPr>
              <w:t>100万吨/年新型作物专用肥项目</w:t>
            </w:r>
          </w:p>
        </w:tc>
      </w:tr>
      <w:tr w14:paraId="0AAD4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A288D67">
            <w:pPr>
              <w:pageBreakBefore w:val="0"/>
              <w:kinsoku/>
              <w:wordWrap/>
              <w:overflowPunct/>
              <w:topLinePunct w:val="0"/>
              <w:bidi w:val="0"/>
              <w:adjustRightInd w:val="0"/>
              <w:snapToGrid w:val="0"/>
              <w:jc w:val="left"/>
              <w:textAlignment w:val="auto"/>
              <w:rPr>
                <w:rFonts w:ascii="黑体" w:hAnsi="黑体" w:eastAsia="黑体"/>
                <w:sz w:val="21"/>
                <w:szCs w:val="21"/>
              </w:rPr>
            </w:pPr>
            <w:r>
              <w:rPr>
                <w:rFonts w:ascii="黑体" w:hAnsi="黑体" w:eastAsia="黑体"/>
                <w:sz w:val="21"/>
                <w:szCs w:val="21"/>
              </w:rPr>
              <w:t>一、本页为公众意见</w:t>
            </w:r>
          </w:p>
        </w:tc>
      </w:tr>
      <w:tr w14:paraId="4111D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664FD9F8">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85C0A5A">
            <w:pPr>
              <w:pageBreakBefore w:val="0"/>
              <w:kinsoku/>
              <w:wordWrap/>
              <w:overflowPunct/>
              <w:topLinePunct w:val="0"/>
              <w:bidi w:val="0"/>
              <w:adjustRightInd w:val="0"/>
              <w:snapToGrid w:val="0"/>
              <w:textAlignment w:val="auto"/>
              <w:rPr>
                <w:rFonts w:ascii="宋体" w:hAnsi="宋体" w:eastAsia="宋体"/>
                <w:sz w:val="21"/>
                <w:szCs w:val="21"/>
              </w:rPr>
            </w:pPr>
          </w:p>
          <w:p w14:paraId="57EA841C">
            <w:pPr>
              <w:pageBreakBefore w:val="0"/>
              <w:kinsoku/>
              <w:wordWrap/>
              <w:overflowPunct/>
              <w:topLinePunct w:val="0"/>
              <w:bidi w:val="0"/>
              <w:adjustRightInd w:val="0"/>
              <w:snapToGrid w:val="0"/>
              <w:textAlignment w:val="auto"/>
              <w:rPr>
                <w:rFonts w:ascii="宋体" w:hAnsi="宋体" w:eastAsia="宋体"/>
                <w:sz w:val="21"/>
                <w:szCs w:val="21"/>
              </w:rPr>
            </w:pPr>
          </w:p>
          <w:p w14:paraId="5D2E5D2A">
            <w:pPr>
              <w:pageBreakBefore w:val="0"/>
              <w:kinsoku/>
              <w:wordWrap/>
              <w:overflowPunct/>
              <w:topLinePunct w:val="0"/>
              <w:bidi w:val="0"/>
              <w:adjustRightInd w:val="0"/>
              <w:snapToGrid w:val="0"/>
              <w:textAlignment w:val="auto"/>
              <w:rPr>
                <w:rFonts w:ascii="宋体" w:hAnsi="宋体" w:eastAsia="宋体"/>
                <w:sz w:val="21"/>
                <w:szCs w:val="21"/>
              </w:rPr>
            </w:pPr>
          </w:p>
          <w:p w14:paraId="109D0815">
            <w:pPr>
              <w:pageBreakBefore w:val="0"/>
              <w:kinsoku/>
              <w:wordWrap/>
              <w:overflowPunct/>
              <w:topLinePunct w:val="0"/>
              <w:bidi w:val="0"/>
              <w:adjustRightInd w:val="0"/>
              <w:snapToGrid w:val="0"/>
              <w:textAlignment w:val="auto"/>
              <w:rPr>
                <w:rFonts w:ascii="宋体" w:hAnsi="宋体" w:eastAsia="宋体"/>
                <w:sz w:val="21"/>
                <w:szCs w:val="21"/>
              </w:rPr>
            </w:pPr>
          </w:p>
          <w:p w14:paraId="2586B2C9">
            <w:pPr>
              <w:pageBreakBefore w:val="0"/>
              <w:kinsoku/>
              <w:wordWrap/>
              <w:overflowPunct/>
              <w:topLinePunct w:val="0"/>
              <w:bidi w:val="0"/>
              <w:adjustRightInd w:val="0"/>
              <w:snapToGrid w:val="0"/>
              <w:textAlignment w:val="auto"/>
              <w:rPr>
                <w:rFonts w:ascii="宋体" w:hAnsi="宋体" w:eastAsia="宋体"/>
                <w:sz w:val="21"/>
                <w:szCs w:val="21"/>
              </w:rPr>
            </w:pPr>
          </w:p>
          <w:p w14:paraId="08D40021">
            <w:pPr>
              <w:pageBreakBefore w:val="0"/>
              <w:kinsoku/>
              <w:wordWrap/>
              <w:overflowPunct/>
              <w:topLinePunct w:val="0"/>
              <w:bidi w:val="0"/>
              <w:adjustRightInd w:val="0"/>
              <w:snapToGrid w:val="0"/>
              <w:textAlignment w:val="auto"/>
              <w:rPr>
                <w:rFonts w:ascii="宋体" w:hAnsi="宋体" w:eastAsia="宋体"/>
                <w:sz w:val="21"/>
                <w:szCs w:val="21"/>
              </w:rPr>
            </w:pPr>
          </w:p>
          <w:p w14:paraId="2F6D3A5C">
            <w:pPr>
              <w:pageBreakBefore w:val="0"/>
              <w:kinsoku/>
              <w:wordWrap/>
              <w:overflowPunct/>
              <w:topLinePunct w:val="0"/>
              <w:bidi w:val="0"/>
              <w:adjustRightInd w:val="0"/>
              <w:snapToGrid w:val="0"/>
              <w:textAlignment w:val="auto"/>
              <w:rPr>
                <w:rFonts w:ascii="宋体" w:hAnsi="宋体" w:eastAsia="宋体"/>
                <w:sz w:val="21"/>
                <w:szCs w:val="21"/>
              </w:rPr>
            </w:pPr>
          </w:p>
          <w:p w14:paraId="73758AE8">
            <w:pPr>
              <w:pageBreakBefore w:val="0"/>
              <w:kinsoku/>
              <w:wordWrap/>
              <w:overflowPunct/>
              <w:topLinePunct w:val="0"/>
              <w:bidi w:val="0"/>
              <w:adjustRightInd w:val="0"/>
              <w:snapToGrid w:val="0"/>
              <w:textAlignment w:val="auto"/>
              <w:rPr>
                <w:rFonts w:ascii="宋体" w:hAnsi="宋体" w:eastAsia="宋体"/>
                <w:sz w:val="21"/>
                <w:szCs w:val="21"/>
              </w:rPr>
            </w:pPr>
          </w:p>
          <w:p w14:paraId="7B8FEC43">
            <w:pPr>
              <w:pageBreakBefore w:val="0"/>
              <w:kinsoku/>
              <w:wordWrap/>
              <w:overflowPunct/>
              <w:topLinePunct w:val="0"/>
              <w:bidi w:val="0"/>
              <w:adjustRightInd w:val="0"/>
              <w:snapToGrid w:val="0"/>
              <w:textAlignment w:val="auto"/>
              <w:rPr>
                <w:rFonts w:ascii="宋体" w:hAnsi="宋体" w:eastAsia="宋体"/>
                <w:sz w:val="21"/>
                <w:szCs w:val="21"/>
              </w:rPr>
            </w:pPr>
          </w:p>
          <w:p w14:paraId="485DD00E">
            <w:pPr>
              <w:pageBreakBefore w:val="0"/>
              <w:kinsoku/>
              <w:wordWrap/>
              <w:overflowPunct/>
              <w:topLinePunct w:val="0"/>
              <w:bidi w:val="0"/>
              <w:adjustRightInd w:val="0"/>
              <w:snapToGrid w:val="0"/>
              <w:textAlignment w:val="auto"/>
              <w:rPr>
                <w:rFonts w:ascii="宋体" w:hAnsi="宋体" w:eastAsia="宋体"/>
                <w:sz w:val="21"/>
                <w:szCs w:val="21"/>
              </w:rPr>
            </w:pPr>
          </w:p>
          <w:p w14:paraId="607D9B37">
            <w:pPr>
              <w:pageBreakBefore w:val="0"/>
              <w:kinsoku/>
              <w:wordWrap/>
              <w:overflowPunct/>
              <w:topLinePunct w:val="0"/>
              <w:bidi w:val="0"/>
              <w:adjustRightInd w:val="0"/>
              <w:snapToGrid w:val="0"/>
              <w:textAlignment w:val="auto"/>
              <w:rPr>
                <w:rFonts w:ascii="宋体" w:hAnsi="宋体" w:eastAsia="宋体"/>
                <w:sz w:val="21"/>
                <w:szCs w:val="21"/>
              </w:rPr>
            </w:pPr>
          </w:p>
          <w:p w14:paraId="73FA04B6">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8914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31757C98">
            <w:pPr>
              <w:pageBreakBefore w:val="0"/>
              <w:kinsoku/>
              <w:wordWrap/>
              <w:overflowPunct/>
              <w:topLinePunct w:val="0"/>
              <w:bidi w:val="0"/>
              <w:adjustRightInd w:val="0"/>
              <w:snapToGrid w:val="0"/>
              <w:textAlignment w:val="auto"/>
              <w:rPr>
                <w:rFonts w:ascii="黑体" w:hAnsi="黑体" w:eastAsia="黑体"/>
                <w:sz w:val="21"/>
                <w:szCs w:val="21"/>
              </w:rPr>
            </w:pPr>
            <w:r>
              <w:rPr>
                <w:rFonts w:ascii="黑体" w:hAnsi="黑体" w:eastAsia="黑体"/>
                <w:sz w:val="21"/>
                <w:szCs w:val="21"/>
              </w:rPr>
              <w:t>二、本页为公众信息</w:t>
            </w:r>
          </w:p>
        </w:tc>
      </w:tr>
      <w:tr w14:paraId="71621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5D78480E">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b/>
                <w:bCs/>
                <w:sz w:val="21"/>
                <w:szCs w:val="21"/>
              </w:rPr>
              <w:t>（一）公众为公民的请填写以下信息</w:t>
            </w:r>
          </w:p>
        </w:tc>
      </w:tr>
      <w:tr w14:paraId="42739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7DBA28E">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8F24967">
            <w:pPr>
              <w:pageBreakBefore w:val="0"/>
              <w:kinsoku/>
              <w:wordWrap/>
              <w:overflowPunct/>
              <w:topLinePunct w:val="0"/>
              <w:bidi w:val="0"/>
              <w:adjustRightInd w:val="0"/>
              <w:snapToGrid w:val="0"/>
              <w:textAlignment w:val="auto"/>
              <w:rPr>
                <w:rFonts w:ascii="宋体" w:hAnsi="宋体" w:eastAsia="宋体"/>
                <w:sz w:val="21"/>
                <w:szCs w:val="21"/>
              </w:rPr>
            </w:pPr>
          </w:p>
        </w:tc>
      </w:tr>
      <w:tr w14:paraId="06A883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025B2CD0">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2D4325C">
            <w:pPr>
              <w:pageBreakBefore w:val="0"/>
              <w:kinsoku/>
              <w:wordWrap/>
              <w:overflowPunct/>
              <w:topLinePunct w:val="0"/>
              <w:bidi w:val="0"/>
              <w:adjustRightInd w:val="0"/>
              <w:snapToGrid w:val="0"/>
              <w:textAlignment w:val="auto"/>
              <w:rPr>
                <w:rFonts w:ascii="宋体" w:hAnsi="宋体" w:eastAsia="宋体"/>
                <w:sz w:val="21"/>
                <w:szCs w:val="21"/>
              </w:rPr>
            </w:pPr>
          </w:p>
        </w:tc>
      </w:tr>
      <w:tr w14:paraId="116D3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55B4D3D">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有效联系方式</w:t>
            </w:r>
          </w:p>
          <w:p w14:paraId="036FDAB3">
            <w:pPr>
              <w:pageBreakBefore w:val="0"/>
              <w:kinsoku/>
              <w:wordWrap/>
              <w:overflowPunct/>
              <w:topLinePunct w:val="0"/>
              <w:bidi w:val="0"/>
              <w:adjustRightInd w:val="0"/>
              <w:snapToGrid w:val="0"/>
              <w:jc w:val="center"/>
              <w:textAlignment w:val="auto"/>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F2097D8">
            <w:pPr>
              <w:pageBreakBefore w:val="0"/>
              <w:kinsoku/>
              <w:wordWrap/>
              <w:overflowPunct/>
              <w:topLinePunct w:val="0"/>
              <w:bidi w:val="0"/>
              <w:adjustRightInd w:val="0"/>
              <w:snapToGrid w:val="0"/>
              <w:textAlignment w:val="auto"/>
              <w:rPr>
                <w:rFonts w:ascii="宋体" w:hAnsi="宋体" w:eastAsia="宋体"/>
                <w:sz w:val="21"/>
                <w:szCs w:val="21"/>
              </w:rPr>
            </w:pPr>
          </w:p>
        </w:tc>
      </w:tr>
      <w:tr w14:paraId="545D3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0927B614">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1FB8CB7">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sz w:val="21"/>
                <w:szCs w:val="21"/>
              </w:rPr>
              <w:t>xx省xx市xx县（区、市）xx乡（镇、街道）xx村（居委会）xx村民组（小区）</w:t>
            </w:r>
          </w:p>
        </w:tc>
      </w:tr>
      <w:tr w14:paraId="23C949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148E0B67">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是否同意公开个人信息</w:t>
            </w:r>
          </w:p>
          <w:p w14:paraId="110B8AA9">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5BC0D7A">
            <w:pPr>
              <w:pageBreakBefore w:val="0"/>
              <w:kinsoku/>
              <w:wordWrap/>
              <w:overflowPunct/>
              <w:topLinePunct w:val="0"/>
              <w:bidi w:val="0"/>
              <w:adjustRightInd w:val="0"/>
              <w:snapToGrid w:val="0"/>
              <w:textAlignment w:val="auto"/>
              <w:rPr>
                <w:rFonts w:ascii="宋体" w:hAnsi="宋体" w:eastAsia="宋体"/>
                <w:sz w:val="21"/>
                <w:szCs w:val="21"/>
              </w:rPr>
            </w:pPr>
          </w:p>
          <w:p w14:paraId="097AF073">
            <w:pPr>
              <w:pageBreakBefore w:val="0"/>
              <w:kinsoku/>
              <w:wordWrap/>
              <w:overflowPunct/>
              <w:topLinePunct w:val="0"/>
              <w:bidi w:val="0"/>
              <w:adjustRightInd w:val="0"/>
              <w:snapToGrid w:val="0"/>
              <w:textAlignment w:val="auto"/>
              <w:rPr>
                <w:rFonts w:ascii="宋体" w:hAnsi="宋体" w:eastAsia="宋体"/>
                <w:sz w:val="21"/>
                <w:szCs w:val="21"/>
              </w:rPr>
            </w:pPr>
          </w:p>
          <w:p w14:paraId="704068D5">
            <w:pPr>
              <w:pageBreakBefore w:val="0"/>
              <w:kinsoku/>
              <w:wordWrap/>
              <w:overflowPunct/>
              <w:topLinePunct w:val="0"/>
              <w:bidi w:val="0"/>
              <w:adjustRightInd w:val="0"/>
              <w:snapToGrid w:val="0"/>
              <w:textAlignment w:val="auto"/>
              <w:rPr>
                <w:rFonts w:ascii="宋体" w:hAnsi="宋体" w:eastAsia="宋体"/>
                <w:sz w:val="21"/>
                <w:szCs w:val="21"/>
              </w:rPr>
            </w:pPr>
            <w:r>
              <w:rPr>
                <w:rFonts w:ascii="宋体" w:hAnsi="宋体" w:eastAsia="宋体"/>
                <w:sz w:val="21"/>
                <w:szCs w:val="21"/>
              </w:rPr>
              <w:t>（若不填则默认为不同意公开）</w:t>
            </w:r>
          </w:p>
        </w:tc>
      </w:tr>
      <w:tr w14:paraId="0C2DB2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2E3DF50F">
            <w:pPr>
              <w:pageBreakBefore w:val="0"/>
              <w:kinsoku/>
              <w:wordWrap/>
              <w:overflowPunct/>
              <w:topLinePunct w:val="0"/>
              <w:bidi w:val="0"/>
              <w:adjustRightInd w:val="0"/>
              <w:snapToGrid w:val="0"/>
              <w:jc w:val="left"/>
              <w:textAlignment w:val="auto"/>
              <w:rPr>
                <w:rFonts w:ascii="宋体" w:hAnsi="宋体" w:eastAsia="宋体"/>
                <w:sz w:val="21"/>
                <w:szCs w:val="21"/>
              </w:rPr>
            </w:pPr>
            <w:r>
              <w:rPr>
                <w:rFonts w:ascii="宋体" w:hAnsi="宋体" w:eastAsia="宋体"/>
                <w:b/>
                <w:bCs/>
                <w:sz w:val="21"/>
                <w:szCs w:val="21"/>
              </w:rPr>
              <w:t>（二）公众为法人或其他组织的请填写以下信息</w:t>
            </w:r>
          </w:p>
        </w:tc>
      </w:tr>
      <w:tr w14:paraId="7148C5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AD7C4E2">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单位名称</w:t>
            </w:r>
          </w:p>
        </w:tc>
        <w:tc>
          <w:tcPr>
            <w:tcW w:w="4834" w:type="dxa"/>
          </w:tcPr>
          <w:p w14:paraId="400AE7FC">
            <w:pPr>
              <w:pageBreakBefore w:val="0"/>
              <w:kinsoku/>
              <w:wordWrap/>
              <w:overflowPunct/>
              <w:topLinePunct w:val="0"/>
              <w:bidi w:val="0"/>
              <w:adjustRightInd w:val="0"/>
              <w:snapToGrid w:val="0"/>
              <w:textAlignment w:val="auto"/>
              <w:rPr>
                <w:rFonts w:ascii="宋体" w:hAnsi="宋体" w:eastAsia="宋体"/>
                <w:b/>
                <w:bCs/>
                <w:sz w:val="21"/>
                <w:szCs w:val="21"/>
              </w:rPr>
            </w:pPr>
          </w:p>
        </w:tc>
      </w:tr>
      <w:tr w14:paraId="778400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A028EE9">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EA51AF8">
            <w:pPr>
              <w:pageBreakBefore w:val="0"/>
              <w:kinsoku/>
              <w:wordWrap/>
              <w:overflowPunct/>
              <w:topLinePunct w:val="0"/>
              <w:bidi w:val="0"/>
              <w:adjustRightInd w:val="0"/>
              <w:snapToGrid w:val="0"/>
              <w:textAlignment w:val="auto"/>
              <w:rPr>
                <w:rFonts w:ascii="宋体" w:hAnsi="宋体" w:eastAsia="宋体"/>
                <w:b/>
                <w:bCs/>
                <w:sz w:val="21"/>
                <w:szCs w:val="21"/>
              </w:rPr>
            </w:pPr>
          </w:p>
        </w:tc>
      </w:tr>
      <w:tr w14:paraId="42174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5A19A188">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有效联系方式</w:t>
            </w:r>
          </w:p>
          <w:p w14:paraId="7CD952AF">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sz w:val="21"/>
                <w:szCs w:val="21"/>
              </w:rPr>
              <w:t>（电话号码或邮箱）</w:t>
            </w:r>
          </w:p>
        </w:tc>
        <w:tc>
          <w:tcPr>
            <w:tcW w:w="4834" w:type="dxa"/>
          </w:tcPr>
          <w:p w14:paraId="1B3B8E68">
            <w:pPr>
              <w:pageBreakBefore w:val="0"/>
              <w:kinsoku/>
              <w:wordWrap/>
              <w:overflowPunct/>
              <w:topLinePunct w:val="0"/>
              <w:bidi w:val="0"/>
              <w:adjustRightInd w:val="0"/>
              <w:snapToGrid w:val="0"/>
              <w:textAlignment w:val="auto"/>
              <w:rPr>
                <w:rFonts w:ascii="宋体" w:hAnsi="宋体" w:eastAsia="宋体"/>
                <w:b/>
                <w:bCs/>
                <w:sz w:val="21"/>
                <w:szCs w:val="21"/>
              </w:rPr>
            </w:pPr>
          </w:p>
        </w:tc>
      </w:tr>
      <w:tr w14:paraId="25D47B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4AF945FB">
            <w:pPr>
              <w:pageBreakBefore w:val="0"/>
              <w:kinsoku/>
              <w:wordWrap/>
              <w:overflowPunct/>
              <w:topLinePunct w:val="0"/>
              <w:bidi w:val="0"/>
              <w:adjustRightInd w:val="0"/>
              <w:snapToGrid w:val="0"/>
              <w:jc w:val="center"/>
              <w:textAlignment w:val="auto"/>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6F56055">
            <w:pPr>
              <w:pageBreakBefore w:val="0"/>
              <w:kinsoku/>
              <w:wordWrap/>
              <w:overflowPunct/>
              <w:topLinePunct w:val="0"/>
              <w:bidi w:val="0"/>
              <w:adjustRightInd w:val="0"/>
              <w:snapToGrid w:val="0"/>
              <w:textAlignment w:val="auto"/>
              <w:rPr>
                <w:rFonts w:ascii="宋体" w:hAnsi="宋体" w:eastAsia="宋体"/>
                <w:b/>
                <w:bCs/>
                <w:sz w:val="21"/>
                <w:szCs w:val="21"/>
              </w:rPr>
            </w:pPr>
            <w:r>
              <w:rPr>
                <w:rFonts w:ascii="宋体" w:hAnsi="宋体" w:eastAsia="宋体"/>
                <w:sz w:val="21"/>
                <w:szCs w:val="21"/>
              </w:rPr>
              <w:t>xx省xx市xx县（区、市）xx乡（镇、街道）xx路xx号</w:t>
            </w:r>
          </w:p>
        </w:tc>
      </w:tr>
      <w:tr w14:paraId="267E36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38BE0420">
            <w:pPr>
              <w:pageBreakBefore w:val="0"/>
              <w:tabs>
                <w:tab w:val="left" w:pos="2535"/>
              </w:tabs>
              <w:kinsoku/>
              <w:wordWrap/>
              <w:overflowPunct/>
              <w:topLinePunct w:val="0"/>
              <w:bidi w:val="0"/>
              <w:adjustRightInd w:val="0"/>
              <w:snapToGrid w:val="0"/>
              <w:spacing w:before="249" w:beforeLines="80"/>
              <w:textAlignment w:val="auto"/>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CECE56D">
      <w:pPr>
        <w:pStyle w:val="348"/>
        <w:pageBreakBefore w:val="0"/>
        <w:kinsoku/>
        <w:wordWrap/>
        <w:overflowPunct/>
        <w:topLinePunct w:val="0"/>
        <w:bidi w:val="0"/>
        <w:adjustRightInd w:val="0"/>
        <w:snapToGrid w:val="0"/>
        <w:textAlignment w:val="auto"/>
      </w:pPr>
    </w:p>
    <w:sectPr>
      <w:pgSz w:w="11906" w:h="16838"/>
      <w:pgMar w:top="1247" w:right="1134" w:bottom="1134" w:left="1247" w:header="680" w:footer="680"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1BB90B-43DC-4620-9208-90408CEE17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00000" w:csb1="00000000"/>
  </w:font>
  <w:font w:name="仿宋体">
    <w:altName w:val="宋体"/>
    <w:panose1 w:val="00000000000000000000"/>
    <w:charset w:val="86"/>
    <w:family w:val="roman"/>
    <w:pitch w:val="default"/>
    <w:sig w:usb0="00000000" w:usb1="00000000" w:usb2="00000010" w:usb3="00000000" w:csb0="00040000" w:csb1="00000000"/>
  </w:font>
  <w:font w:name="Helv">
    <w:altName w:val="Segoe Print"/>
    <w:panose1 w:val="020B060402020203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NewRoman">
    <w:altName w:val="Times New Roman"/>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Brush Script MT">
    <w:altName w:val="Mongolian Baiti"/>
    <w:panose1 w:val="03060802040406070304"/>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7F" w:usb3="00000000" w:csb0="203F01FF" w:csb1="DFFF0000"/>
  </w:font>
  <w:font w:name="文鼎粗行楷简">
    <w:altName w:val="SimSun-ExtB"/>
    <w:panose1 w:val="00000000000000000000"/>
    <w:charset w:val="86"/>
    <w:family w:val="modern"/>
    <w:pitch w:val="default"/>
    <w:sig w:usb0="00000000" w:usb1="00000000" w:usb2="00000000" w:usb3="00000000" w:csb0="00000000" w:csb1="00000000"/>
  </w:font>
  <w:font w:name="SimSun-ExtB">
    <w:panose1 w:val="02010609060101010101"/>
    <w:charset w:val="86"/>
    <w:family w:val="auto"/>
    <w:pitch w:val="default"/>
    <w:sig w:usb0="00000001" w:usb1="02000000" w:usb2="00000000" w:usb3="00000000" w:csb0="00040001" w:csb1="00000000"/>
  </w:font>
  <w:font w:name="elite">
    <w:altName w:val="Arial"/>
    <w:panose1 w:val="00000000000000000000"/>
    <w:charset w:val="00"/>
    <w:family w:val="modern"/>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A00002BF" w:usb1="78CF7CFB" w:usb2="00000016" w:usb3="00000000" w:csb0="6006009F" w:csb1="DFD70000"/>
  </w:font>
  <w:font w:name="Arial Black">
    <w:panose1 w:val="020B0A04020102020204"/>
    <w:charset w:val="00"/>
    <w:family w:val="swiss"/>
    <w:pitch w:val="default"/>
    <w:sig w:usb0="A00002AF" w:usb1="400078FB" w:usb2="00000000" w:usb3="00000000" w:csb0="6000009F" w:csb1="DFD70000"/>
  </w:font>
  <w:font w:name="Times New Roman;Symbol;Arial;婼">
    <w:altName w:val="黑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GE Inspira">
    <w:altName w:val="黑体"/>
    <w:panose1 w:val="00000000000000000000"/>
    <w:charset w:val="86"/>
    <w:family w:val="auto"/>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0000009F" w:csb1="00000000"/>
  </w:font>
  <w:font w:name="幼圆">
    <w:altName w:val="宋体"/>
    <w:panose1 w:val="0201050906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大标宋简体">
    <w:panose1 w:val="02000000000000000000"/>
    <w:charset w:val="86"/>
    <w:family w:val="auto"/>
    <w:pitch w:val="default"/>
    <w:sig w:usb0="A00002BF" w:usb1="184F6CFA" w:usb2="00000012" w:usb3="00000000" w:csb0="00040001" w:csb1="00000000"/>
  </w:font>
  <w:font w:name="AdobeHeitiStd-Regular">
    <w:altName w:val="黑体"/>
    <w:panose1 w:val="00000000000000000000"/>
    <w:charset w:val="86"/>
    <w:family w:val="auto"/>
    <w:pitch w:val="default"/>
    <w:sig w:usb0="00000000" w:usb1="00000000" w:usb2="00000010" w:usb3="00000000" w:csb0="00040000" w:csb1="00000000"/>
  </w:font>
  <w:font w:name="方正宋黑简体">
    <w:panose1 w:val="02000000000000000000"/>
    <w:charset w:val="86"/>
    <w:family w:val="auto"/>
    <w:pitch w:val="default"/>
    <w:sig w:usb0="A00002BF" w:usb1="184F6CFA" w:usb2="00000012"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Dotum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新宋体">
    <w:panose1 w:val="02010609030101010101"/>
    <w:charset w:val="86"/>
    <w:family w:val="modern"/>
    <w:pitch w:val="default"/>
    <w:sig w:usb0="00000203" w:usb1="288F0000" w:usb2="0000000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Romantic">
    <w:altName w:val="Segoe Print"/>
    <w:panose1 w:val="00000400000000000000"/>
    <w:charset w:val="02"/>
    <w:family w:val="auto"/>
    <w:pitch w:val="default"/>
    <w:sig w:usb0="00000000" w:usb1="00000000" w:usb2="00000000" w:usb3="00000000" w:csb0="00000000" w:csb1="00000000"/>
  </w:font>
  <w:font w:name="华文细黑">
    <w:panose1 w:val="02010600040101010101"/>
    <w:charset w:val="86"/>
    <w:family w:val="auto"/>
    <w:pitch w:val="default"/>
    <w:sig w:usb0="00000287" w:usb1="080F0000" w:usb2="00000000" w:usb3="00000000" w:csb0="0004009F" w:csb1="DFD7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
    <w:altName w:val="Malgun Gothic"/>
    <w:panose1 w:val="00000000000000000000"/>
    <w:charset w:val="81"/>
    <w:family w:val="auto"/>
    <w:pitch w:val="default"/>
    <w:sig w:usb0="00000000" w:usb1="00000000" w:usb2="00000010" w:usb3="00000000" w:csb0="00080001" w:csb1="00000000"/>
  </w:font>
  <w:font w:name="Arial Narrow">
    <w:altName w:val="Arial"/>
    <w:panose1 w:val="020B0606020202030204"/>
    <w:charset w:val="00"/>
    <w:family w:val="swiss"/>
    <w:pitch w:val="default"/>
    <w:sig w:usb0="00000000" w:usb1="00000000" w:usb2="00000000" w:usb3="00000000" w:csb0="0000009F" w:csb1="00000000"/>
  </w:font>
  <w:font w:name="方正宋三简体">
    <w:altName w:val="宋体"/>
    <w:panose1 w:val="02000000000000000000"/>
    <w:charset w:val="86"/>
    <w:family w:val="auto"/>
    <w:pitch w:val="default"/>
    <w:sig w:usb0="00000000" w:usb1="00000000" w:usb2="00000000" w:usb3="00000000" w:csb0="00040000"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roman"/>
    <w:pitch w:val="default"/>
    <w:sig w:usb0="E00006FF" w:usb1="420024FF" w:usb2="02000000" w:usb3="00000000" w:csb0="2000019F" w:csb1="00000000"/>
  </w:font>
  <w:font w:name="Angsana New">
    <w:altName w:val="Microsoft Sans Serif"/>
    <w:panose1 w:val="02020603050405020304"/>
    <w:charset w:val="DE"/>
    <w:family w:val="roman"/>
    <w:pitch w:val="default"/>
    <w:sig w:usb0="00000000" w:usb1="00000000" w:usb2="00000000" w:usb3="00000000" w:csb0="00010000" w:csb1="00000000"/>
  </w:font>
  <w:font w:name="Microsoft Sans Serif">
    <w:panose1 w:val="020B0604020202020204"/>
    <w:charset w:val="00"/>
    <w:family w:val="auto"/>
    <w:pitch w:val="default"/>
    <w:sig w:usb0="E5002EFF" w:usb1="C000605B" w:usb2="00000029" w:usb3="00000000" w:csb0="200101FF" w:csb1="20280000"/>
  </w:font>
  <w:font w:name="Tahoma">
    <w:panose1 w:val="020B0604030504040204"/>
    <w:charset w:val="00"/>
    <w:family w:val="swiss"/>
    <w:pitch w:val="default"/>
    <w:sig w:usb0="E1002EFF" w:usb1="C000605B" w:usb2="00000029" w:usb3="00000000" w:csb0="200101FF" w:csb1="20280000"/>
  </w:font>
  <w:font w:name="方正小标宋_GBK">
    <w:panose1 w:val="02000000000000000000"/>
    <w:charset w:val="86"/>
    <w:family w:val="script"/>
    <w:pitch w:val="default"/>
    <w:sig w:usb0="A00002BF" w:usb1="38CF7CFA" w:usb2="00082016" w:usb3="00000000" w:csb0="00040001" w:csb1="00000000"/>
    <w:embedRegular r:id="rId2" w:fontKey="{326D2C3C-AF6A-4083-84FA-CAF008B6C8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46BD">
    <w:pPr>
      <w:pStyle w:val="57"/>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3574">
    <w:pPr>
      <w:pStyle w:val="5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abstractNum w:abstractNumId="10">
    <w:nsid w:val="000616F9"/>
    <w:multiLevelType w:val="multilevel"/>
    <w:tmpl w:val="000616F9"/>
    <w:lvl w:ilvl="0" w:tentative="0">
      <w:start w:val="1"/>
      <w:numFmt w:val="decimal"/>
      <w:pStyle w:val="2444"/>
      <w:lvlText w:val="表8.3 -%1"/>
      <w:lvlJc w:val="center"/>
      <w:pPr>
        <w:tabs>
          <w:tab w:val="left" w:pos="726"/>
        </w:tabs>
        <w:ind w:left="2" w:firstLine="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1C33499"/>
    <w:multiLevelType w:val="multilevel"/>
    <w:tmpl w:val="01C33499"/>
    <w:lvl w:ilvl="0" w:tentative="0">
      <w:start w:val="7"/>
      <w:numFmt w:val="decimal"/>
      <w:lvlText w:val="%1"/>
      <w:lvlJc w:val="left"/>
      <w:pPr>
        <w:tabs>
          <w:tab w:val="left" w:pos="-164"/>
        </w:tabs>
        <w:ind w:left="-164" w:hanging="425"/>
      </w:pPr>
      <w:rPr>
        <w:rFonts w:hint="eastAsia"/>
      </w:rPr>
    </w:lvl>
    <w:lvl w:ilvl="1" w:tentative="0">
      <w:start w:val="1"/>
      <w:numFmt w:val="decimal"/>
      <w:lvlText w:val="%1.%2"/>
      <w:lvlJc w:val="left"/>
      <w:pPr>
        <w:tabs>
          <w:tab w:val="left" w:pos="916"/>
        </w:tabs>
        <w:ind w:left="403" w:hanging="567"/>
      </w:pPr>
      <w:rPr>
        <w:rFonts w:hint="eastAsia"/>
      </w:rPr>
    </w:lvl>
    <w:lvl w:ilvl="2" w:tentative="0">
      <w:start w:val="1"/>
      <w:numFmt w:val="decimal"/>
      <w:lvlText w:val="%1.%2.%3"/>
      <w:lvlJc w:val="left"/>
      <w:pPr>
        <w:tabs>
          <w:tab w:val="left" w:pos="1702"/>
        </w:tabs>
        <w:ind w:left="829" w:hanging="567"/>
      </w:pPr>
      <w:rPr>
        <w:rFonts w:hint="eastAsia"/>
      </w:rPr>
    </w:lvl>
    <w:lvl w:ilvl="3" w:tentative="0">
      <w:start w:val="1"/>
      <w:numFmt w:val="decimal"/>
      <w:pStyle w:val="3623"/>
      <w:lvlText w:val="%1.5.4.%4"/>
      <w:lvlJc w:val="left"/>
      <w:pPr>
        <w:tabs>
          <w:tab w:val="left" w:pos="2847"/>
        </w:tabs>
        <w:ind w:left="1395" w:hanging="708"/>
      </w:pPr>
      <w:rPr>
        <w:rFonts w:hint="default" w:ascii="仿宋体" w:hAnsi="仿宋体"/>
      </w:rPr>
    </w:lvl>
    <w:lvl w:ilvl="4" w:tentative="0">
      <w:start w:val="1"/>
      <w:numFmt w:val="decimal"/>
      <w:lvlText w:val="%1.%2.%3.%4.%5"/>
      <w:lvlJc w:val="left"/>
      <w:pPr>
        <w:tabs>
          <w:tab w:val="left" w:pos="3992"/>
        </w:tabs>
        <w:ind w:left="1962" w:hanging="850"/>
      </w:pPr>
      <w:rPr>
        <w:rFonts w:hint="eastAsia"/>
      </w:rPr>
    </w:lvl>
    <w:lvl w:ilvl="5" w:tentative="0">
      <w:start w:val="1"/>
      <w:numFmt w:val="decimal"/>
      <w:lvlText w:val="%1.%2.%3.%4.%5.%6"/>
      <w:lvlJc w:val="left"/>
      <w:pPr>
        <w:tabs>
          <w:tab w:val="left" w:pos="4777"/>
        </w:tabs>
        <w:ind w:left="2671" w:hanging="1134"/>
      </w:pPr>
      <w:rPr>
        <w:rFonts w:hint="eastAsia"/>
      </w:rPr>
    </w:lvl>
    <w:lvl w:ilvl="6" w:tentative="0">
      <w:start w:val="1"/>
      <w:numFmt w:val="decimal"/>
      <w:lvlText w:val="%1.%2.%3.%4.%5.%6.%7"/>
      <w:lvlJc w:val="left"/>
      <w:pPr>
        <w:tabs>
          <w:tab w:val="left" w:pos="5922"/>
        </w:tabs>
        <w:ind w:left="3238" w:hanging="1276"/>
      </w:pPr>
      <w:rPr>
        <w:rFonts w:hint="eastAsia"/>
      </w:rPr>
    </w:lvl>
    <w:lvl w:ilvl="7" w:tentative="0">
      <w:start w:val="1"/>
      <w:numFmt w:val="decimal"/>
      <w:lvlText w:val="%1.%2.%3.%4.%5.%6.%7.%8"/>
      <w:lvlJc w:val="left"/>
      <w:pPr>
        <w:tabs>
          <w:tab w:val="left" w:pos="6707"/>
        </w:tabs>
        <w:ind w:left="3805" w:hanging="1418"/>
      </w:pPr>
      <w:rPr>
        <w:rFonts w:hint="eastAsia"/>
      </w:rPr>
    </w:lvl>
    <w:lvl w:ilvl="8" w:tentative="0">
      <w:start w:val="1"/>
      <w:numFmt w:val="decimal"/>
      <w:lvlText w:val="%1.%2.%3.%4.%5.%6.%7.%8.%9"/>
      <w:lvlJc w:val="left"/>
      <w:pPr>
        <w:tabs>
          <w:tab w:val="left" w:pos="7853"/>
        </w:tabs>
        <w:ind w:left="4513" w:hanging="1700"/>
      </w:pPr>
      <w:rPr>
        <w:rFonts w:hint="eastAsia"/>
      </w:rPr>
    </w:lvl>
  </w:abstractNum>
  <w:abstractNum w:abstractNumId="12">
    <w:nsid w:val="01D31CB4"/>
    <w:multiLevelType w:val="multilevel"/>
    <w:tmpl w:val="01D31CB4"/>
    <w:lvl w:ilvl="0" w:tentative="0">
      <w:start w:val="1"/>
      <w:numFmt w:val="decimal"/>
      <w:pStyle w:val="2445"/>
      <w:lvlText w:val="表7.2 -%1"/>
      <w:lvlJc w:val="center"/>
      <w:pPr>
        <w:tabs>
          <w:tab w:val="left" w:pos="726"/>
        </w:tabs>
        <w:ind w:left="2" w:firstLine="4"/>
      </w:pPr>
      <w:rPr>
        <w:rFonts w:hint="default" w:ascii="仿宋体" w:hAnsi="仿宋体"/>
        <w:b/>
        <w:i w:val="0"/>
        <w:sz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22D2185"/>
    <w:multiLevelType w:val="multilevel"/>
    <w:tmpl w:val="022D2185"/>
    <w:lvl w:ilvl="0" w:tentative="0">
      <w:start w:val="16"/>
      <w:numFmt w:val="decimal"/>
      <w:lvlText w:val="%1"/>
      <w:lvlJc w:val="left"/>
      <w:pPr>
        <w:tabs>
          <w:tab w:val="left" w:pos="425"/>
        </w:tabs>
        <w:ind w:left="425" w:hanging="425"/>
      </w:pPr>
      <w:rPr>
        <w:rFonts w:hint="eastAsia"/>
      </w:rPr>
    </w:lvl>
    <w:lvl w:ilvl="1" w:tentative="0">
      <w:start w:val="7"/>
      <w:numFmt w:val="decimal"/>
      <w:lvlText w:val="%1.%2"/>
      <w:lvlJc w:val="left"/>
      <w:pPr>
        <w:tabs>
          <w:tab w:val="left" w:pos="-186"/>
        </w:tabs>
        <w:ind w:left="-906" w:firstLine="0"/>
      </w:pPr>
      <w:rPr>
        <w:rFonts w:hint="eastAsia"/>
      </w:rPr>
    </w:lvl>
    <w:lvl w:ilvl="2" w:tentative="0">
      <w:start w:val="1"/>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3"/>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4">
    <w:nsid w:val="02FD4570"/>
    <w:multiLevelType w:val="multilevel"/>
    <w:tmpl w:val="02FD4570"/>
    <w:lvl w:ilvl="0" w:tentative="0">
      <w:start w:val="1"/>
      <w:numFmt w:val="decimal"/>
      <w:pStyle w:val="2485"/>
      <w:lvlText w:val="表10.3-%1"/>
      <w:lvlJc w:val="center"/>
      <w:pPr>
        <w:tabs>
          <w:tab w:val="left" w:pos="851"/>
        </w:tabs>
        <w:ind w:left="0" w:firstLine="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6243E8C"/>
    <w:multiLevelType w:val="multilevel"/>
    <w:tmpl w:val="06243E8C"/>
    <w:lvl w:ilvl="0" w:tentative="0">
      <w:start w:val="1"/>
      <w:numFmt w:val="decimal"/>
      <w:pStyle w:val="2416"/>
      <w:lvlText w:val="表3.3-%1"/>
      <w:lvlJc w:val="center"/>
      <w:pPr>
        <w:tabs>
          <w:tab w:val="left" w:pos="720"/>
        </w:tabs>
        <w:ind w:left="-4" w:firstLine="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65D492C"/>
    <w:multiLevelType w:val="multilevel"/>
    <w:tmpl w:val="065D492C"/>
    <w:lvl w:ilvl="0" w:tentative="0">
      <w:start w:val="1"/>
      <w:numFmt w:val="decimal"/>
      <w:lvlText w:val="%1、"/>
      <w:lvlJc w:val="left"/>
      <w:pPr>
        <w:tabs>
          <w:tab w:val="left" w:pos="0"/>
        </w:tabs>
        <w:ind w:left="0" w:firstLine="0"/>
      </w:pPr>
      <w:rPr>
        <w:rFonts w:hint="eastAsia"/>
      </w:rPr>
    </w:lvl>
    <w:lvl w:ilvl="1" w:tentative="0">
      <w:start w:val="1"/>
      <w:numFmt w:val="decimal"/>
      <w:pStyle w:val="2394"/>
      <w:lvlText w:val="%1.%2"/>
      <w:lvlJc w:val="left"/>
      <w:pPr>
        <w:tabs>
          <w:tab w:val="left" w:pos="360"/>
        </w:tabs>
        <w:ind w:left="0" w:firstLine="0"/>
      </w:pPr>
      <w:rPr>
        <w:rFonts w:hint="eastAsia"/>
      </w:rPr>
    </w:lvl>
    <w:lvl w:ilvl="2" w:tentative="0">
      <w:start w:val="1"/>
      <w:numFmt w:val="decimal"/>
      <w:lvlText w:val="%1.%2.%3"/>
      <w:lvlJc w:val="left"/>
      <w:pPr>
        <w:tabs>
          <w:tab w:val="left" w:pos="720"/>
        </w:tabs>
        <w:ind w:left="0" w:firstLine="0"/>
      </w:pPr>
      <w:rPr>
        <w:rFonts w:hint="eastAsia"/>
      </w:rPr>
    </w:lvl>
    <w:lvl w:ilvl="3" w:tentative="0">
      <w:start w:val="1"/>
      <w:numFmt w:val="decimal"/>
      <w:isLgl/>
      <w:lvlText w:val="%1.%2.%3.%4"/>
      <w:lvlJc w:val="left"/>
      <w:pPr>
        <w:tabs>
          <w:tab w:val="left" w:pos="0"/>
        </w:tabs>
        <w:ind w:left="0" w:firstLine="0"/>
      </w:pPr>
      <w:rPr>
        <w:rFonts w:hint="default" w:ascii="仿宋体" w:hAnsi="仿宋体" w:eastAsia="Tms Rmn"/>
        <w:sz w:val="24"/>
        <w:szCs w:val="24"/>
      </w:rPr>
    </w:lvl>
    <w:lvl w:ilvl="4" w:tentative="0">
      <w:start w:val="1"/>
      <w:numFmt w:val="decimal"/>
      <w:lvlText w:val="%1.%2.%3.%4.%5"/>
      <w:lvlJc w:val="left"/>
      <w:pPr>
        <w:tabs>
          <w:tab w:val="left" w:pos="1568"/>
        </w:tabs>
        <w:ind w:left="488" w:firstLine="0"/>
      </w:pPr>
      <w:rPr>
        <w:rFonts w:hint="eastAsia"/>
      </w:rPr>
    </w:lvl>
    <w:lvl w:ilvl="5" w:tentative="0">
      <w:start w:val="1"/>
      <w:numFmt w:val="decimal"/>
      <w:lvlText w:val="%1.%2.%3.%4.%5.%6"/>
      <w:lvlJc w:val="left"/>
      <w:pPr>
        <w:tabs>
          <w:tab w:val="left" w:pos="1568"/>
        </w:tabs>
        <w:ind w:left="488" w:firstLine="0"/>
      </w:pPr>
      <w:rPr>
        <w:rFonts w:hint="eastAsia"/>
      </w:rPr>
    </w:lvl>
    <w:lvl w:ilvl="6" w:tentative="0">
      <w:start w:val="1"/>
      <w:numFmt w:val="decimal"/>
      <w:lvlText w:val="%1.%2.%3.%4.%5.%6.%7"/>
      <w:lvlJc w:val="left"/>
      <w:pPr>
        <w:tabs>
          <w:tab w:val="left" w:pos="1928"/>
        </w:tabs>
        <w:ind w:left="488" w:firstLine="0"/>
      </w:pPr>
      <w:rPr>
        <w:rFonts w:hint="eastAsia"/>
      </w:rPr>
    </w:lvl>
    <w:lvl w:ilvl="7" w:tentative="0">
      <w:start w:val="1"/>
      <w:numFmt w:val="decimal"/>
      <w:lvlText w:val="%1.%2.%3.%4.%5.%6.%7.%8"/>
      <w:lvlJc w:val="left"/>
      <w:pPr>
        <w:tabs>
          <w:tab w:val="left" w:pos="1928"/>
        </w:tabs>
        <w:ind w:left="488" w:firstLine="0"/>
      </w:pPr>
      <w:rPr>
        <w:rFonts w:hint="eastAsia"/>
      </w:rPr>
    </w:lvl>
    <w:lvl w:ilvl="8" w:tentative="0">
      <w:start w:val="1"/>
      <w:numFmt w:val="decimal"/>
      <w:lvlText w:val="%1.%2.%3.%4.%5.%6.%7.%8.%9"/>
      <w:lvlJc w:val="left"/>
      <w:pPr>
        <w:tabs>
          <w:tab w:val="left" w:pos="2288"/>
        </w:tabs>
        <w:ind w:left="488" w:firstLine="0"/>
      </w:pPr>
      <w:rPr>
        <w:rFonts w:hint="eastAsia"/>
      </w:rPr>
    </w:lvl>
  </w:abstractNum>
  <w:abstractNum w:abstractNumId="17">
    <w:nsid w:val="083E6BB7"/>
    <w:multiLevelType w:val="multilevel"/>
    <w:tmpl w:val="083E6BB7"/>
    <w:lvl w:ilvl="0" w:tentative="0">
      <w:start w:val="1"/>
      <w:numFmt w:val="decimal"/>
      <w:pStyle w:val="2439"/>
      <w:lvlText w:val="表5.3-%1"/>
      <w:lvlJc w:val="left"/>
      <w:pPr>
        <w:tabs>
          <w:tab w:val="left" w:pos="420"/>
        </w:tabs>
        <w:ind w:left="420" w:hanging="420"/>
      </w:pPr>
      <w:rPr>
        <w:rFonts w:hint="default" w:ascii="仿宋体" w:hAnsi="仿宋体"/>
        <w:b/>
        <w:i w:val="0"/>
        <w:color w:val="000000"/>
        <w:sz w:val="24"/>
        <w:szCs w:val="24"/>
      </w:rPr>
    </w:lvl>
    <w:lvl w:ilvl="1" w:tentative="0">
      <w:start w:val="1"/>
      <w:numFmt w:val="lowerLetter"/>
      <w:lvlText w:val="%2)"/>
      <w:lvlJc w:val="left"/>
      <w:pPr>
        <w:tabs>
          <w:tab w:val="left" w:pos="2307"/>
        </w:tabs>
        <w:ind w:left="2307" w:hanging="420"/>
      </w:pPr>
    </w:lvl>
    <w:lvl w:ilvl="2" w:tentative="0">
      <w:start w:val="1"/>
      <w:numFmt w:val="lowerRoman"/>
      <w:lvlText w:val="%3."/>
      <w:lvlJc w:val="right"/>
      <w:pPr>
        <w:tabs>
          <w:tab w:val="left" w:pos="2727"/>
        </w:tabs>
        <w:ind w:left="2727" w:hanging="420"/>
      </w:pPr>
    </w:lvl>
    <w:lvl w:ilvl="3" w:tentative="0">
      <w:start w:val="1"/>
      <w:numFmt w:val="decimal"/>
      <w:lvlText w:val="%4."/>
      <w:lvlJc w:val="left"/>
      <w:pPr>
        <w:tabs>
          <w:tab w:val="left" w:pos="3147"/>
        </w:tabs>
        <w:ind w:left="3147" w:hanging="420"/>
      </w:pPr>
    </w:lvl>
    <w:lvl w:ilvl="4" w:tentative="0">
      <w:start w:val="1"/>
      <w:numFmt w:val="lowerLetter"/>
      <w:lvlText w:val="%5)"/>
      <w:lvlJc w:val="left"/>
      <w:pPr>
        <w:tabs>
          <w:tab w:val="left" w:pos="3567"/>
        </w:tabs>
        <w:ind w:left="3567" w:hanging="420"/>
      </w:pPr>
    </w:lvl>
    <w:lvl w:ilvl="5" w:tentative="0">
      <w:start w:val="1"/>
      <w:numFmt w:val="lowerRoman"/>
      <w:lvlText w:val="%6."/>
      <w:lvlJc w:val="right"/>
      <w:pPr>
        <w:tabs>
          <w:tab w:val="left" w:pos="3987"/>
        </w:tabs>
        <w:ind w:left="3987" w:hanging="420"/>
      </w:pPr>
    </w:lvl>
    <w:lvl w:ilvl="6" w:tentative="0">
      <w:start w:val="1"/>
      <w:numFmt w:val="decimal"/>
      <w:lvlText w:val="%7."/>
      <w:lvlJc w:val="left"/>
      <w:pPr>
        <w:tabs>
          <w:tab w:val="left" w:pos="4407"/>
        </w:tabs>
        <w:ind w:left="4407" w:hanging="420"/>
      </w:pPr>
    </w:lvl>
    <w:lvl w:ilvl="7" w:tentative="0">
      <w:start w:val="1"/>
      <w:numFmt w:val="lowerLetter"/>
      <w:lvlText w:val="%8)"/>
      <w:lvlJc w:val="left"/>
      <w:pPr>
        <w:tabs>
          <w:tab w:val="left" w:pos="4827"/>
        </w:tabs>
        <w:ind w:left="4827" w:hanging="420"/>
      </w:pPr>
    </w:lvl>
    <w:lvl w:ilvl="8" w:tentative="0">
      <w:start w:val="1"/>
      <w:numFmt w:val="lowerRoman"/>
      <w:lvlText w:val="%9."/>
      <w:lvlJc w:val="right"/>
      <w:pPr>
        <w:tabs>
          <w:tab w:val="left" w:pos="5247"/>
        </w:tabs>
        <w:ind w:left="5247" w:hanging="420"/>
      </w:pPr>
    </w:lvl>
  </w:abstractNum>
  <w:abstractNum w:abstractNumId="18">
    <w:nsid w:val="09B45E51"/>
    <w:multiLevelType w:val="multilevel"/>
    <w:tmpl w:val="09B45E51"/>
    <w:lvl w:ilvl="0" w:tentative="0">
      <w:start w:val="5"/>
      <w:numFmt w:val="decimal"/>
      <w:lvlText w:val="%1"/>
      <w:lvlJc w:val="left"/>
      <w:pPr>
        <w:tabs>
          <w:tab w:val="left" w:pos="1571"/>
        </w:tabs>
        <w:ind w:left="1571" w:hanging="425"/>
      </w:pPr>
      <w:rPr>
        <w:rFonts w:hint="eastAsia"/>
      </w:rPr>
    </w:lvl>
    <w:lvl w:ilvl="1" w:tentative="0">
      <w:start w:val="15"/>
      <w:numFmt w:val="decimal"/>
      <w:lvlText w:val="%1.%2"/>
      <w:lvlJc w:val="left"/>
      <w:pPr>
        <w:tabs>
          <w:tab w:val="left" w:pos="2651"/>
        </w:tabs>
        <w:ind w:left="2138" w:hanging="567"/>
      </w:pPr>
      <w:rPr>
        <w:rFonts w:hint="eastAsia"/>
      </w:rPr>
    </w:lvl>
    <w:lvl w:ilvl="2" w:tentative="0">
      <w:start w:val="1"/>
      <w:numFmt w:val="decimal"/>
      <w:lvlText w:val="%1.%2.%3"/>
      <w:lvlJc w:val="left"/>
      <w:pPr>
        <w:tabs>
          <w:tab w:val="left" w:pos="3437"/>
        </w:tabs>
        <w:ind w:left="2564" w:hanging="567"/>
      </w:pPr>
      <w:rPr>
        <w:rFonts w:hint="eastAsia"/>
      </w:rPr>
    </w:lvl>
    <w:lvl w:ilvl="3" w:tentative="0">
      <w:start w:val="1"/>
      <w:numFmt w:val="decimal"/>
      <w:pStyle w:val="2539"/>
      <w:lvlText w:val="%1.%2.%3.%4"/>
      <w:lvlJc w:val="left"/>
      <w:pPr>
        <w:tabs>
          <w:tab w:val="left" w:pos="4582"/>
        </w:tabs>
        <w:ind w:left="3130" w:hanging="708"/>
      </w:pPr>
      <w:rPr>
        <w:rFonts w:hint="eastAsia"/>
      </w:rPr>
    </w:lvl>
    <w:lvl w:ilvl="4" w:tentative="0">
      <w:start w:val="1"/>
      <w:numFmt w:val="decimal"/>
      <w:lvlText w:val="%1.%2.%3.%4.%5"/>
      <w:lvlJc w:val="left"/>
      <w:pPr>
        <w:tabs>
          <w:tab w:val="left" w:pos="5727"/>
        </w:tabs>
        <w:ind w:left="3697" w:hanging="850"/>
      </w:pPr>
      <w:rPr>
        <w:rFonts w:hint="eastAsia"/>
      </w:rPr>
    </w:lvl>
    <w:lvl w:ilvl="5" w:tentative="0">
      <w:start w:val="1"/>
      <w:numFmt w:val="decimal"/>
      <w:lvlText w:val="%1.%2.%3.%4.%5.%6"/>
      <w:lvlJc w:val="left"/>
      <w:pPr>
        <w:tabs>
          <w:tab w:val="left" w:pos="6512"/>
        </w:tabs>
        <w:ind w:left="4406" w:hanging="1134"/>
      </w:pPr>
      <w:rPr>
        <w:rFonts w:hint="eastAsia"/>
      </w:rPr>
    </w:lvl>
    <w:lvl w:ilvl="6" w:tentative="0">
      <w:start w:val="1"/>
      <w:numFmt w:val="decimal"/>
      <w:lvlText w:val="%1.%2.%3.%4.%5.%6.%7"/>
      <w:lvlJc w:val="left"/>
      <w:pPr>
        <w:tabs>
          <w:tab w:val="left" w:pos="7657"/>
        </w:tabs>
        <w:ind w:left="4973" w:hanging="1276"/>
      </w:pPr>
      <w:rPr>
        <w:rFonts w:hint="eastAsia"/>
      </w:rPr>
    </w:lvl>
    <w:lvl w:ilvl="7" w:tentative="0">
      <w:start w:val="1"/>
      <w:numFmt w:val="decimal"/>
      <w:lvlText w:val="%1.%2.%3.%4.%5.%6.%7.%8"/>
      <w:lvlJc w:val="left"/>
      <w:pPr>
        <w:tabs>
          <w:tab w:val="left" w:pos="8442"/>
        </w:tabs>
        <w:ind w:left="5540" w:hanging="1418"/>
      </w:pPr>
      <w:rPr>
        <w:rFonts w:hint="eastAsia"/>
      </w:rPr>
    </w:lvl>
    <w:lvl w:ilvl="8" w:tentative="0">
      <w:start w:val="1"/>
      <w:numFmt w:val="decimal"/>
      <w:lvlText w:val="%1.%2.%3.%4.%5.%6.%7.%8.%9"/>
      <w:lvlJc w:val="left"/>
      <w:pPr>
        <w:tabs>
          <w:tab w:val="left" w:pos="9588"/>
        </w:tabs>
        <w:ind w:left="6248" w:hanging="1700"/>
      </w:pPr>
      <w:rPr>
        <w:rFonts w:hint="eastAsia"/>
      </w:rPr>
    </w:lvl>
  </w:abstractNum>
  <w:abstractNum w:abstractNumId="19">
    <w:nsid w:val="0A5213F3"/>
    <w:multiLevelType w:val="multilevel"/>
    <w:tmpl w:val="0A5213F3"/>
    <w:lvl w:ilvl="0" w:tentative="0">
      <w:start w:val="1"/>
      <w:numFmt w:val="decimal"/>
      <w:pStyle w:val="2446"/>
      <w:lvlText w:val="表5.8-%1"/>
      <w:lvlJc w:val="left"/>
      <w:pPr>
        <w:tabs>
          <w:tab w:val="left" w:pos="1653"/>
        </w:tabs>
        <w:ind w:left="993" w:hanging="42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0E3B1175"/>
    <w:multiLevelType w:val="multilevel"/>
    <w:tmpl w:val="0E3B1175"/>
    <w:lvl w:ilvl="0" w:tentative="0">
      <w:start w:val="1"/>
      <w:numFmt w:val="decimal"/>
      <w:pStyle w:val="2518"/>
      <w:lvlText w:val="表5.7-%1"/>
      <w:lvlJc w:val="left"/>
      <w:pPr>
        <w:tabs>
          <w:tab w:val="left" w:pos="1080"/>
        </w:tabs>
        <w:ind w:left="42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10D1472A"/>
    <w:multiLevelType w:val="multilevel"/>
    <w:tmpl w:val="10D1472A"/>
    <w:lvl w:ilvl="0" w:tentative="0">
      <w:start w:val="13"/>
      <w:numFmt w:val="decimal"/>
      <w:lvlText w:val="%1"/>
      <w:lvlJc w:val="left"/>
      <w:pPr>
        <w:tabs>
          <w:tab w:val="left" w:pos="-2556"/>
        </w:tabs>
        <w:ind w:left="-2556" w:hanging="425"/>
      </w:pPr>
      <w:rPr>
        <w:rFonts w:hint="eastAsia"/>
      </w:rPr>
    </w:lvl>
    <w:lvl w:ilvl="1" w:tentative="0">
      <w:start w:val="1"/>
      <w:numFmt w:val="decimal"/>
      <w:lvlText w:val="%1.%2"/>
      <w:lvlJc w:val="left"/>
      <w:pPr>
        <w:tabs>
          <w:tab w:val="left" w:pos="-1476"/>
        </w:tabs>
        <w:ind w:left="-1989" w:hanging="567"/>
      </w:pPr>
      <w:rPr>
        <w:rFonts w:hint="eastAsia"/>
      </w:rPr>
    </w:lvl>
    <w:lvl w:ilvl="2" w:tentative="0">
      <w:start w:val="1"/>
      <w:numFmt w:val="decimal"/>
      <w:lvlText w:val="%1.%2.%3"/>
      <w:lvlJc w:val="left"/>
      <w:pPr>
        <w:tabs>
          <w:tab w:val="left" w:pos="-690"/>
        </w:tabs>
        <w:ind w:left="-1563" w:hanging="567"/>
      </w:pPr>
      <w:rPr>
        <w:rFonts w:hint="eastAsia"/>
      </w:rPr>
    </w:lvl>
    <w:lvl w:ilvl="3" w:tentative="0">
      <w:start w:val="1"/>
      <w:numFmt w:val="decimal"/>
      <w:pStyle w:val="3632"/>
      <w:lvlText w:val="17.%2.%3.%4"/>
      <w:lvlJc w:val="left"/>
      <w:pPr>
        <w:tabs>
          <w:tab w:val="left" w:pos="284"/>
        </w:tabs>
        <w:ind w:left="-997" w:firstLine="997"/>
      </w:pPr>
      <w:rPr>
        <w:rFonts w:hint="default" w:ascii="仿宋体" w:hAnsi="仿宋体"/>
      </w:rPr>
    </w:lvl>
    <w:lvl w:ilvl="4" w:tentative="0">
      <w:start w:val="1"/>
      <w:numFmt w:val="decimal"/>
      <w:lvlText w:val="%1.%2.%3.%4.%5"/>
      <w:lvlJc w:val="left"/>
      <w:pPr>
        <w:tabs>
          <w:tab w:val="left" w:pos="1600"/>
        </w:tabs>
        <w:ind w:left="-430" w:hanging="850"/>
      </w:pPr>
      <w:rPr>
        <w:rFonts w:hint="eastAsia"/>
      </w:rPr>
    </w:lvl>
    <w:lvl w:ilvl="5" w:tentative="0">
      <w:start w:val="1"/>
      <w:numFmt w:val="decimal"/>
      <w:lvlText w:val="%1.%2.%3.%4.%5.%6"/>
      <w:lvlJc w:val="left"/>
      <w:pPr>
        <w:tabs>
          <w:tab w:val="left" w:pos="2385"/>
        </w:tabs>
        <w:ind w:left="279" w:hanging="1134"/>
      </w:pPr>
      <w:rPr>
        <w:rFonts w:hint="eastAsia"/>
      </w:rPr>
    </w:lvl>
    <w:lvl w:ilvl="6" w:tentative="0">
      <w:start w:val="1"/>
      <w:numFmt w:val="decimal"/>
      <w:lvlText w:val="%1.%2.%3.%4.%5.%6.%7"/>
      <w:lvlJc w:val="left"/>
      <w:pPr>
        <w:tabs>
          <w:tab w:val="left" w:pos="3530"/>
        </w:tabs>
        <w:ind w:left="846" w:hanging="1276"/>
      </w:pPr>
      <w:rPr>
        <w:rFonts w:hint="eastAsia"/>
      </w:rPr>
    </w:lvl>
    <w:lvl w:ilvl="7" w:tentative="0">
      <w:start w:val="1"/>
      <w:numFmt w:val="decimal"/>
      <w:lvlText w:val="%1.%2.%3.%4.%5.%6.%7.%8"/>
      <w:lvlJc w:val="left"/>
      <w:pPr>
        <w:tabs>
          <w:tab w:val="left" w:pos="4315"/>
        </w:tabs>
        <w:ind w:left="1413" w:hanging="1418"/>
      </w:pPr>
      <w:rPr>
        <w:rFonts w:hint="eastAsia"/>
      </w:rPr>
    </w:lvl>
    <w:lvl w:ilvl="8" w:tentative="0">
      <w:start w:val="1"/>
      <w:numFmt w:val="decimal"/>
      <w:lvlText w:val="%1.%2.%3.%4.%5.%6.%7.%8.%9"/>
      <w:lvlJc w:val="left"/>
      <w:pPr>
        <w:tabs>
          <w:tab w:val="left" w:pos="5461"/>
        </w:tabs>
        <w:ind w:left="2121" w:hanging="1700"/>
      </w:pPr>
      <w:rPr>
        <w:rFonts w:hint="eastAsia"/>
      </w:rPr>
    </w:lvl>
  </w:abstractNum>
  <w:abstractNum w:abstractNumId="22">
    <w:nsid w:val="1225540B"/>
    <w:multiLevelType w:val="multilevel"/>
    <w:tmpl w:val="1225540B"/>
    <w:lvl w:ilvl="0" w:tentative="0">
      <w:start w:val="1"/>
      <w:numFmt w:val="decimal"/>
      <w:lvlText w:val="(%1)"/>
      <w:lvlJc w:val="left"/>
      <w:pPr>
        <w:tabs>
          <w:tab w:val="left" w:pos="900"/>
        </w:tabs>
        <w:ind w:left="900" w:hanging="420"/>
      </w:pPr>
      <w:rPr>
        <w:rFonts w:hint="eastAsia"/>
      </w:rPr>
    </w:lvl>
    <w:lvl w:ilvl="1" w:tentative="0">
      <w:start w:val="1"/>
      <w:numFmt w:val="decimal"/>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pStyle w:val="2486"/>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3">
    <w:nsid w:val="12A4594F"/>
    <w:multiLevelType w:val="multilevel"/>
    <w:tmpl w:val="12A4594F"/>
    <w:lvl w:ilvl="0" w:tentative="0">
      <w:start w:val="1"/>
      <w:numFmt w:val="decimal"/>
      <w:lvlText w:val="%1"/>
      <w:lvlJc w:val="left"/>
      <w:pPr>
        <w:tabs>
          <w:tab w:val="left" w:pos="540"/>
        </w:tabs>
        <w:ind w:left="540" w:hanging="540"/>
      </w:pPr>
      <w:rPr>
        <w:rFonts w:hint="eastAsia"/>
      </w:rPr>
    </w:lvl>
    <w:lvl w:ilvl="1" w:tentative="0">
      <w:start w:val="1"/>
      <w:numFmt w:val="decimal"/>
      <w:pStyle w:val="188"/>
      <w:lvlText w:val="%1.%2"/>
      <w:lvlJc w:val="left"/>
      <w:pPr>
        <w:tabs>
          <w:tab w:val="left" w:pos="540"/>
        </w:tabs>
        <w:ind w:left="540" w:hanging="540"/>
      </w:pPr>
      <w:rPr>
        <w:rFonts w:hint="eastAsia"/>
      </w:rPr>
    </w:lvl>
    <w:lvl w:ilvl="2" w:tentative="0">
      <w:start w:val="1"/>
      <w:numFmt w:val="decimal"/>
      <w:lvlText w:val="%1.%2.%3"/>
      <w:lvlJc w:val="left"/>
      <w:pPr>
        <w:tabs>
          <w:tab w:val="left" w:pos="540"/>
        </w:tabs>
        <w:ind w:left="540" w:hanging="540"/>
      </w:pPr>
      <w:rPr>
        <w:rFonts w:hint="eastAsia"/>
      </w:rPr>
    </w:lvl>
    <w:lvl w:ilvl="3" w:tentative="0">
      <w:start w:val="1"/>
      <w:numFmt w:val="decimal"/>
      <w:lvlText w:val="%1.%2.%3.%4"/>
      <w:lvlJc w:val="left"/>
      <w:pPr>
        <w:tabs>
          <w:tab w:val="left" w:pos="540"/>
        </w:tabs>
        <w:ind w:left="540" w:hanging="540"/>
      </w:pPr>
      <w:rPr>
        <w:rFonts w:hint="eastAsia"/>
      </w:rPr>
    </w:lvl>
    <w:lvl w:ilvl="4" w:tentative="0">
      <w:start w:val="1"/>
      <w:numFmt w:val="decimal"/>
      <w:lvlText w:val="%1.%2.%3.%4.%5"/>
      <w:lvlJc w:val="left"/>
      <w:pPr>
        <w:tabs>
          <w:tab w:val="left" w:pos="540"/>
        </w:tabs>
        <w:ind w:left="540" w:hanging="540"/>
      </w:pPr>
      <w:rPr>
        <w:rFonts w:hint="eastAsia"/>
      </w:rPr>
    </w:lvl>
    <w:lvl w:ilvl="5" w:tentative="0">
      <w:start w:val="1"/>
      <w:numFmt w:val="decimal"/>
      <w:lvlText w:val="%1.%2.%3.%4.%5.%6"/>
      <w:lvlJc w:val="left"/>
      <w:pPr>
        <w:tabs>
          <w:tab w:val="left" w:pos="540"/>
        </w:tabs>
        <w:ind w:left="540" w:hanging="540"/>
      </w:pPr>
      <w:rPr>
        <w:rFonts w:hint="eastAsia"/>
      </w:rPr>
    </w:lvl>
    <w:lvl w:ilvl="6" w:tentative="0">
      <w:start w:val="1"/>
      <w:numFmt w:val="decimal"/>
      <w:lvlText w:val="%1.%2.%3.%4.%5.%6.%7"/>
      <w:lvlJc w:val="left"/>
      <w:pPr>
        <w:tabs>
          <w:tab w:val="left" w:pos="540"/>
        </w:tabs>
        <w:ind w:left="540" w:hanging="540"/>
      </w:pPr>
      <w:rPr>
        <w:rFonts w:hint="eastAsia"/>
      </w:rPr>
    </w:lvl>
    <w:lvl w:ilvl="7" w:tentative="0">
      <w:start w:val="1"/>
      <w:numFmt w:val="decimal"/>
      <w:lvlText w:val="%1.%2.%3.%4.%5.%6.%7.%8"/>
      <w:lvlJc w:val="left"/>
      <w:pPr>
        <w:tabs>
          <w:tab w:val="left" w:pos="540"/>
        </w:tabs>
        <w:ind w:left="540" w:hanging="540"/>
      </w:pPr>
      <w:rPr>
        <w:rFonts w:hint="eastAsia"/>
      </w:rPr>
    </w:lvl>
    <w:lvl w:ilvl="8" w:tentative="0">
      <w:start w:val="1"/>
      <w:numFmt w:val="decimal"/>
      <w:lvlText w:val="%1.%2.%3.%4.%5.%6.%7.%8.%9"/>
      <w:lvlJc w:val="left"/>
      <w:pPr>
        <w:tabs>
          <w:tab w:val="left" w:pos="540"/>
        </w:tabs>
        <w:ind w:left="540" w:hanging="540"/>
      </w:pPr>
      <w:rPr>
        <w:rFonts w:hint="eastAsia"/>
      </w:rPr>
    </w:lvl>
  </w:abstractNum>
  <w:abstractNum w:abstractNumId="24">
    <w:nsid w:val="14CB681D"/>
    <w:multiLevelType w:val="multilevel"/>
    <w:tmpl w:val="14CB681D"/>
    <w:lvl w:ilvl="0" w:tentative="0">
      <w:start w:val="16"/>
      <w:numFmt w:val="decimal"/>
      <w:lvlText w:val="%1"/>
      <w:lvlJc w:val="left"/>
      <w:pPr>
        <w:tabs>
          <w:tab w:val="left" w:pos="425"/>
        </w:tabs>
        <w:ind w:left="425" w:hanging="425"/>
      </w:pPr>
      <w:rPr>
        <w:rFonts w:hint="eastAsia"/>
      </w:rPr>
    </w:lvl>
    <w:lvl w:ilvl="1" w:tentative="0">
      <w:start w:val="8"/>
      <w:numFmt w:val="decimal"/>
      <w:lvlText w:val="%1.%2"/>
      <w:lvlJc w:val="left"/>
      <w:pPr>
        <w:tabs>
          <w:tab w:val="left" w:pos="-186"/>
        </w:tabs>
        <w:ind w:left="-906" w:firstLine="0"/>
      </w:pPr>
      <w:rPr>
        <w:rFonts w:hint="eastAsia"/>
      </w:rPr>
    </w:lvl>
    <w:lvl w:ilvl="2" w:tentative="0">
      <w:start w:val="1"/>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2"/>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5">
    <w:nsid w:val="14FB26B7"/>
    <w:multiLevelType w:val="multilevel"/>
    <w:tmpl w:val="14FB26B7"/>
    <w:lvl w:ilvl="0" w:tentative="0">
      <w:start w:val="16"/>
      <w:numFmt w:val="decimal"/>
      <w:isLgl/>
      <w:suff w:val="nothing"/>
      <w:lvlText w:val="%1"/>
      <w:lvlJc w:val="left"/>
      <w:pPr>
        <w:ind w:left="432" w:hanging="432"/>
      </w:pPr>
      <w:rPr>
        <w:rFonts w:hint="eastAsia" w:eastAsia="TimesNewRoman"/>
        <w:b/>
        <w:i w:val="0"/>
        <w:caps/>
        <w:sz w:val="36"/>
      </w:rPr>
    </w:lvl>
    <w:lvl w:ilvl="1" w:tentative="0">
      <w:start w:val="2"/>
      <w:numFmt w:val="decimal"/>
      <w:suff w:val="nothing"/>
      <w:lvlText w:val="%1.%2"/>
      <w:lvlJc w:val="left"/>
      <w:pPr>
        <w:ind w:left="576" w:hanging="576"/>
      </w:pPr>
      <w:rPr>
        <w:rFonts w:hint="default" w:ascii="仿宋体" w:hAnsi="仿宋体" w:eastAsia="Tms Rmn"/>
        <w:b/>
        <w:i w:val="0"/>
        <w:caps/>
        <w:sz w:val="30"/>
      </w:rPr>
    </w:lvl>
    <w:lvl w:ilvl="2" w:tentative="0">
      <w:start w:val="1"/>
      <w:numFmt w:val="decimal"/>
      <w:suff w:val="nothing"/>
      <w:lvlText w:val="%1.%2.%3"/>
      <w:lvlJc w:val="left"/>
      <w:pPr>
        <w:ind w:left="720" w:hanging="720"/>
      </w:pPr>
      <w:rPr>
        <w:rFonts w:hint="default" w:ascii="仿宋体" w:hAnsi="仿宋体"/>
        <w:sz w:val="24"/>
      </w:rPr>
    </w:lvl>
    <w:lvl w:ilvl="3" w:tentative="0">
      <w:start w:val="1"/>
      <w:numFmt w:val="decimal"/>
      <w:pStyle w:val="2551"/>
      <w:suff w:val="nothing"/>
      <w:lvlText w:val="%1.%2.%3.%4"/>
      <w:lvlJc w:val="left"/>
      <w:pPr>
        <w:ind w:left="864" w:hanging="864"/>
      </w:pPr>
      <w:rPr>
        <w:rFonts w:hint="default" w:ascii="仿宋体" w:hAnsi="仿宋体"/>
        <w:sz w:val="24"/>
      </w:rPr>
    </w:lvl>
    <w:lvl w:ilvl="4" w:tentative="0">
      <w:start w:val="1"/>
      <w:numFmt w:val="decimal"/>
      <w:lvlText w:val="%111.%2.%3.%4.%5"/>
      <w:lvlJc w:val="left"/>
      <w:pPr>
        <w:tabs>
          <w:tab w:val="left" w:pos="216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6">
    <w:nsid w:val="15785348"/>
    <w:multiLevelType w:val="multilevel"/>
    <w:tmpl w:val="15785348"/>
    <w:lvl w:ilvl="0" w:tentative="0">
      <w:start w:val="1"/>
      <w:numFmt w:val="decimal"/>
      <w:pStyle w:val="2515"/>
      <w:lvlText w:val="表5.4-%1"/>
      <w:lvlJc w:val="left"/>
      <w:pPr>
        <w:tabs>
          <w:tab w:val="left" w:pos="1080"/>
        </w:tabs>
        <w:ind w:left="42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16591406"/>
    <w:multiLevelType w:val="multilevel"/>
    <w:tmpl w:val="16591406"/>
    <w:lvl w:ilvl="0" w:tentative="0">
      <w:start w:val="1"/>
      <w:numFmt w:val="decimal"/>
      <w:pStyle w:val="2395"/>
      <w:lvlText w:val="表5.9-%1"/>
      <w:lvlJc w:val="left"/>
      <w:pPr>
        <w:tabs>
          <w:tab w:val="left" w:pos="1080"/>
        </w:tabs>
        <w:ind w:left="420" w:hanging="42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1B316B28"/>
    <w:multiLevelType w:val="multilevel"/>
    <w:tmpl w:val="1B316B28"/>
    <w:lvl w:ilvl="0" w:tentative="0">
      <w:start w:val="16"/>
      <w:numFmt w:val="decimal"/>
      <w:lvlText w:val="%1"/>
      <w:lvlJc w:val="left"/>
      <w:pPr>
        <w:tabs>
          <w:tab w:val="left" w:pos="425"/>
        </w:tabs>
        <w:ind w:left="425" w:hanging="425"/>
      </w:pPr>
      <w:rPr>
        <w:rFonts w:hint="eastAsia"/>
      </w:rPr>
    </w:lvl>
    <w:lvl w:ilvl="1" w:tentative="0">
      <w:start w:val="4"/>
      <w:numFmt w:val="decimal"/>
      <w:lvlText w:val="%1.%2"/>
      <w:lvlJc w:val="left"/>
      <w:pPr>
        <w:tabs>
          <w:tab w:val="left" w:pos="-186"/>
        </w:tabs>
        <w:ind w:left="-906" w:firstLine="0"/>
      </w:pPr>
      <w:rPr>
        <w:rFonts w:hint="eastAsia"/>
      </w:rPr>
    </w:lvl>
    <w:lvl w:ilvl="2" w:tentative="0">
      <w:start w:val="2"/>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2"/>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9">
    <w:nsid w:val="1B6705E0"/>
    <w:multiLevelType w:val="multilevel"/>
    <w:tmpl w:val="1B6705E0"/>
    <w:lvl w:ilvl="0" w:tentative="0">
      <w:start w:val="1"/>
      <w:numFmt w:val="decimal"/>
      <w:pStyle w:val="2451"/>
      <w:lvlText w:val="表5.10-%1"/>
      <w:lvlJc w:val="left"/>
      <w:pPr>
        <w:tabs>
          <w:tab w:val="left" w:pos="1653"/>
        </w:tabs>
        <w:ind w:left="993" w:hanging="420"/>
      </w:pPr>
      <w:rPr>
        <w:rFonts w:hint="default" w:ascii="仿宋体" w:hAnsi="仿宋体"/>
        <w:b/>
        <w:i w:val="0"/>
        <w:sz w:val="24"/>
        <w:szCs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1B746EEF"/>
    <w:multiLevelType w:val="multilevel"/>
    <w:tmpl w:val="1B746EEF"/>
    <w:lvl w:ilvl="0" w:tentative="0">
      <w:start w:val="1"/>
      <w:numFmt w:val="decimal"/>
      <w:pStyle w:val="2550"/>
      <w:lvlText w:val="表16.10-%1"/>
      <w:lvlJc w:val="left"/>
      <w:pPr>
        <w:tabs>
          <w:tab w:val="left" w:pos="3360"/>
        </w:tabs>
        <w:ind w:left="270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1D40588D"/>
    <w:multiLevelType w:val="multilevel"/>
    <w:tmpl w:val="1D40588D"/>
    <w:lvl w:ilvl="0" w:tentative="0">
      <w:start w:val="1"/>
      <w:numFmt w:val="decimal"/>
      <w:pStyle w:val="2432"/>
      <w:lvlText w:val="表3.8-%1"/>
      <w:lvlJc w:val="left"/>
      <w:pPr>
        <w:tabs>
          <w:tab w:val="left" w:pos="420"/>
        </w:tabs>
        <w:ind w:left="0" w:firstLine="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1F401198"/>
    <w:multiLevelType w:val="multilevel"/>
    <w:tmpl w:val="1F401198"/>
    <w:lvl w:ilvl="0" w:tentative="0">
      <w:start w:val="13"/>
      <w:numFmt w:val="decimal"/>
      <w:lvlText w:val="%1"/>
      <w:lvlJc w:val="center"/>
      <w:pPr>
        <w:tabs>
          <w:tab w:val="left" w:pos="867"/>
        </w:tabs>
        <w:ind w:left="143" w:firstLine="4"/>
      </w:pPr>
      <w:rPr>
        <w:rFonts w:hint="default" w:ascii="仿宋体" w:hAnsi="仿宋体"/>
        <w:b/>
        <w:i w:val="0"/>
        <w:color w:val="auto"/>
        <w:sz w:val="24"/>
        <w:szCs w:val="24"/>
        <w:lang w:val="en-US"/>
      </w:rPr>
    </w:lvl>
    <w:lvl w:ilvl="1" w:tentative="0">
      <w:start w:val="3"/>
      <w:numFmt w:val="decimal"/>
      <w:lvlText w:val="%1.%2"/>
      <w:lvlJc w:val="left"/>
      <w:pPr>
        <w:tabs>
          <w:tab w:val="left" w:pos="723"/>
        </w:tabs>
        <w:ind w:left="723" w:hanging="576"/>
      </w:pPr>
      <w:rPr>
        <w:rFonts w:hint="default" w:ascii="Helv" w:hAnsi="Helv" w:eastAsia="TimesNewRoman"/>
        <w:sz w:val="24"/>
      </w:rPr>
    </w:lvl>
    <w:lvl w:ilvl="2" w:tentative="0">
      <w:start w:val="1"/>
      <w:numFmt w:val="decimal"/>
      <w:lvlText w:val="%1.%2.%3"/>
      <w:lvlJc w:val="left"/>
      <w:pPr>
        <w:tabs>
          <w:tab w:val="left" w:pos="867"/>
        </w:tabs>
        <w:ind w:left="867" w:hanging="720"/>
      </w:pPr>
      <w:rPr>
        <w:rFonts w:hint="default" w:ascii="Helv" w:hAnsi="Helv" w:eastAsia="TimesNewRoman"/>
        <w:sz w:val="24"/>
      </w:rPr>
    </w:lvl>
    <w:lvl w:ilvl="3" w:tentative="0">
      <w:start w:val="1"/>
      <w:numFmt w:val="decimal"/>
      <w:pStyle w:val="3625"/>
      <w:suff w:val="nothing"/>
      <w:lvlText w:val="13.3.%3.%4"/>
      <w:lvlJc w:val="left"/>
      <w:pPr>
        <w:ind w:left="0" w:firstLine="0"/>
      </w:pPr>
      <w:rPr>
        <w:rFonts w:hint="default" w:ascii="仿宋体" w:hAnsi="仿宋体" w:eastAsia="TimesNewRoman" w:cs="仿宋体"/>
        <w:b/>
        <w:i w:val="0"/>
        <w:sz w:val="24"/>
        <w:szCs w:val="24"/>
      </w:rPr>
    </w:lvl>
    <w:lvl w:ilvl="4" w:tentative="0">
      <w:start w:val="1"/>
      <w:numFmt w:val="decimal"/>
      <w:lvlText w:val="%1.%2.%3.%4.%5"/>
      <w:lvlJc w:val="left"/>
      <w:pPr>
        <w:tabs>
          <w:tab w:val="left" w:pos="1947"/>
        </w:tabs>
        <w:ind w:left="1155" w:hanging="1008"/>
      </w:pPr>
      <w:rPr>
        <w:rFonts w:hint="eastAsia"/>
      </w:rPr>
    </w:lvl>
    <w:lvl w:ilvl="5" w:tentative="0">
      <w:start w:val="1"/>
      <w:numFmt w:val="decimal"/>
      <w:lvlText w:val="%1.%2.%3.%4.%5.%6"/>
      <w:lvlJc w:val="left"/>
      <w:pPr>
        <w:tabs>
          <w:tab w:val="left" w:pos="2307"/>
        </w:tabs>
        <w:ind w:left="1299" w:hanging="1152"/>
      </w:pPr>
      <w:rPr>
        <w:rFonts w:hint="eastAsia"/>
      </w:rPr>
    </w:lvl>
    <w:lvl w:ilvl="6" w:tentative="0">
      <w:start w:val="1"/>
      <w:numFmt w:val="decimal"/>
      <w:lvlText w:val="%1.%2.%3.%4.%5.%6.%7"/>
      <w:lvlJc w:val="left"/>
      <w:pPr>
        <w:tabs>
          <w:tab w:val="left" w:pos="1443"/>
        </w:tabs>
        <w:ind w:left="1443" w:hanging="1296"/>
      </w:pPr>
      <w:rPr>
        <w:rFonts w:hint="eastAsia"/>
      </w:rPr>
    </w:lvl>
    <w:lvl w:ilvl="7" w:tentative="0">
      <w:start w:val="1"/>
      <w:numFmt w:val="decimal"/>
      <w:lvlText w:val="%1.%2.%3.%4.%5.%6.%7.%8"/>
      <w:lvlJc w:val="left"/>
      <w:pPr>
        <w:tabs>
          <w:tab w:val="left" w:pos="1587"/>
        </w:tabs>
        <w:ind w:left="1587" w:hanging="1440"/>
      </w:pPr>
      <w:rPr>
        <w:rFonts w:hint="eastAsia"/>
      </w:rPr>
    </w:lvl>
    <w:lvl w:ilvl="8" w:tentative="0">
      <w:start w:val="1"/>
      <w:numFmt w:val="decimal"/>
      <w:lvlText w:val="%1.%2.%3.%4.%5.%6.%7.%8.%9"/>
      <w:lvlJc w:val="left"/>
      <w:pPr>
        <w:tabs>
          <w:tab w:val="left" w:pos="1731"/>
        </w:tabs>
        <w:ind w:left="1731" w:hanging="1584"/>
      </w:pPr>
      <w:rPr>
        <w:rFonts w:hint="eastAsia"/>
      </w:rPr>
    </w:lvl>
  </w:abstractNum>
  <w:abstractNum w:abstractNumId="33">
    <w:nsid w:val="1F5D5FAC"/>
    <w:multiLevelType w:val="multilevel"/>
    <w:tmpl w:val="1F5D5FAC"/>
    <w:lvl w:ilvl="0" w:tentative="0">
      <w:start w:val="9"/>
      <w:numFmt w:val="decimal"/>
      <w:lvlText w:val="%1"/>
      <w:lvlJc w:val="left"/>
      <w:pPr>
        <w:tabs>
          <w:tab w:val="left" w:pos="432"/>
        </w:tabs>
        <w:ind w:left="432" w:hanging="432"/>
      </w:pPr>
      <w:rPr>
        <w:rFonts w:hint="eastAsia" w:ascii="TimesNewRoman" w:hAnsi="Helv" w:eastAsia="TimesNewRoman"/>
        <w:b w:val="0"/>
        <w:i w:val="0"/>
        <w:color w:val="auto"/>
        <w:sz w:val="28"/>
      </w:rPr>
    </w:lvl>
    <w:lvl w:ilvl="1" w:tentative="0">
      <w:start w:val="1"/>
      <w:numFmt w:val="decimal"/>
      <w:lvlText w:val="%1.%2"/>
      <w:lvlJc w:val="left"/>
      <w:pPr>
        <w:tabs>
          <w:tab w:val="left" w:pos="72"/>
        </w:tabs>
        <w:ind w:left="72" w:hanging="576"/>
      </w:pPr>
      <w:rPr>
        <w:rFonts w:hint="default" w:ascii="Helv" w:hAnsi="Helv" w:eastAsia="TimesNewRoman"/>
        <w:sz w:val="24"/>
      </w:rPr>
    </w:lvl>
    <w:lvl w:ilvl="2" w:tentative="0">
      <w:start w:val="2"/>
      <w:numFmt w:val="decimal"/>
      <w:lvlText w:val="%1.%2.%3"/>
      <w:lvlJc w:val="left"/>
      <w:pPr>
        <w:tabs>
          <w:tab w:val="left" w:pos="720"/>
        </w:tabs>
        <w:ind w:left="720" w:hanging="720"/>
      </w:pPr>
      <w:rPr>
        <w:rFonts w:hint="default" w:ascii="Helv" w:hAnsi="Helv" w:eastAsia="TimesNewRoman"/>
        <w:sz w:val="24"/>
      </w:rPr>
    </w:lvl>
    <w:lvl w:ilvl="3" w:tentative="0">
      <w:start w:val="1"/>
      <w:numFmt w:val="decimal"/>
      <w:pStyle w:val="2434"/>
      <w:lvlText w:val="%1.%2.%3.%4"/>
      <w:lvlJc w:val="left"/>
      <w:pPr>
        <w:tabs>
          <w:tab w:val="left" w:pos="0"/>
        </w:tabs>
        <w:ind w:left="0" w:firstLine="0"/>
      </w:pPr>
      <w:rPr>
        <w:rFonts w:hint="eastAsia" w:ascii="Tms Rmn" w:hAnsi="Helv" w:eastAsia="Tms Rmn"/>
        <w:color w:val="auto"/>
        <w:sz w:val="28"/>
      </w:rPr>
    </w:lvl>
    <w:lvl w:ilvl="4" w:tentative="0">
      <w:start w:val="1"/>
      <w:numFmt w:val="decimal"/>
      <w:lvlText w:val="%1.%2.%3.%4.%5"/>
      <w:lvlJc w:val="left"/>
      <w:pPr>
        <w:tabs>
          <w:tab w:val="left" w:pos="180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4">
    <w:nsid w:val="2052290A"/>
    <w:multiLevelType w:val="multilevel"/>
    <w:tmpl w:val="2052290A"/>
    <w:lvl w:ilvl="0" w:tentative="0">
      <w:start w:val="1"/>
      <w:numFmt w:val="decimal"/>
      <w:pStyle w:val="2396"/>
      <w:lvlText w:val="表2.7-%1"/>
      <w:lvlJc w:val="center"/>
      <w:pPr>
        <w:tabs>
          <w:tab w:val="left" w:pos="720"/>
        </w:tabs>
        <w:ind w:left="-4" w:firstLine="4"/>
      </w:pPr>
      <w:rPr>
        <w:rFonts w:hint="default" w:ascii="仿宋体" w:hAnsi="仿宋体"/>
        <w:b/>
        <w:i w:val="0"/>
        <w:sz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216A13A9"/>
    <w:multiLevelType w:val="multilevel"/>
    <w:tmpl w:val="216A13A9"/>
    <w:lvl w:ilvl="0" w:tentative="0">
      <w:start w:val="5"/>
      <w:numFmt w:val="decimal"/>
      <w:lvlText w:val="%1"/>
      <w:lvlJc w:val="left"/>
      <w:pPr>
        <w:tabs>
          <w:tab w:val="left" w:pos="1571"/>
        </w:tabs>
        <w:ind w:left="1571" w:hanging="425"/>
      </w:pPr>
      <w:rPr>
        <w:rFonts w:hint="eastAsia"/>
      </w:rPr>
    </w:lvl>
    <w:lvl w:ilvl="1" w:tentative="0">
      <w:start w:val="14"/>
      <w:numFmt w:val="decimal"/>
      <w:lvlText w:val="%1.%2"/>
      <w:lvlJc w:val="left"/>
      <w:pPr>
        <w:tabs>
          <w:tab w:val="left" w:pos="2651"/>
        </w:tabs>
        <w:ind w:left="2138" w:hanging="567"/>
      </w:pPr>
      <w:rPr>
        <w:rFonts w:hint="eastAsia"/>
      </w:rPr>
    </w:lvl>
    <w:lvl w:ilvl="2" w:tentative="0">
      <w:start w:val="2"/>
      <w:numFmt w:val="decimal"/>
      <w:lvlText w:val="%1.%2.%3"/>
      <w:lvlJc w:val="left"/>
      <w:pPr>
        <w:tabs>
          <w:tab w:val="left" w:pos="3437"/>
        </w:tabs>
        <w:ind w:left="2564" w:hanging="567"/>
      </w:pPr>
      <w:rPr>
        <w:rFonts w:hint="eastAsia"/>
      </w:rPr>
    </w:lvl>
    <w:lvl w:ilvl="3" w:tentative="0">
      <w:start w:val="1"/>
      <w:numFmt w:val="decimal"/>
      <w:pStyle w:val="2537"/>
      <w:lvlText w:val="%1.%2.%3.%4"/>
      <w:lvlJc w:val="left"/>
      <w:pPr>
        <w:tabs>
          <w:tab w:val="left" w:pos="4582"/>
        </w:tabs>
        <w:ind w:left="3130" w:hanging="708"/>
      </w:pPr>
      <w:rPr>
        <w:rFonts w:hint="eastAsia"/>
      </w:rPr>
    </w:lvl>
    <w:lvl w:ilvl="4" w:tentative="0">
      <w:start w:val="1"/>
      <w:numFmt w:val="decimal"/>
      <w:lvlText w:val="%1.%2.%3.%4.%5"/>
      <w:lvlJc w:val="left"/>
      <w:pPr>
        <w:tabs>
          <w:tab w:val="left" w:pos="5727"/>
        </w:tabs>
        <w:ind w:left="3697" w:hanging="850"/>
      </w:pPr>
      <w:rPr>
        <w:rFonts w:hint="eastAsia"/>
      </w:rPr>
    </w:lvl>
    <w:lvl w:ilvl="5" w:tentative="0">
      <w:start w:val="1"/>
      <w:numFmt w:val="decimal"/>
      <w:lvlText w:val="%1.%2.%3.%4.%5.%6"/>
      <w:lvlJc w:val="left"/>
      <w:pPr>
        <w:tabs>
          <w:tab w:val="left" w:pos="6512"/>
        </w:tabs>
        <w:ind w:left="4406" w:hanging="1134"/>
      </w:pPr>
      <w:rPr>
        <w:rFonts w:hint="eastAsia"/>
      </w:rPr>
    </w:lvl>
    <w:lvl w:ilvl="6" w:tentative="0">
      <w:start w:val="1"/>
      <w:numFmt w:val="decimal"/>
      <w:lvlText w:val="%1.%2.%3.%4.%5.%6.%7"/>
      <w:lvlJc w:val="left"/>
      <w:pPr>
        <w:tabs>
          <w:tab w:val="left" w:pos="7657"/>
        </w:tabs>
        <w:ind w:left="4973" w:hanging="1276"/>
      </w:pPr>
      <w:rPr>
        <w:rFonts w:hint="eastAsia"/>
      </w:rPr>
    </w:lvl>
    <w:lvl w:ilvl="7" w:tentative="0">
      <w:start w:val="1"/>
      <w:numFmt w:val="decimal"/>
      <w:lvlText w:val="%1.%2.%3.%4.%5.%6.%7.%8"/>
      <w:lvlJc w:val="left"/>
      <w:pPr>
        <w:tabs>
          <w:tab w:val="left" w:pos="8442"/>
        </w:tabs>
        <w:ind w:left="5540" w:hanging="1418"/>
      </w:pPr>
      <w:rPr>
        <w:rFonts w:hint="eastAsia"/>
      </w:rPr>
    </w:lvl>
    <w:lvl w:ilvl="8" w:tentative="0">
      <w:start w:val="1"/>
      <w:numFmt w:val="decimal"/>
      <w:lvlText w:val="%1.%2.%3.%4.%5.%6.%7.%8.%9"/>
      <w:lvlJc w:val="left"/>
      <w:pPr>
        <w:tabs>
          <w:tab w:val="left" w:pos="9588"/>
        </w:tabs>
        <w:ind w:left="6248" w:hanging="1700"/>
      </w:pPr>
      <w:rPr>
        <w:rFonts w:hint="eastAsia"/>
      </w:rPr>
    </w:lvl>
  </w:abstractNum>
  <w:abstractNum w:abstractNumId="36">
    <w:nsid w:val="22B70EB1"/>
    <w:multiLevelType w:val="multilevel"/>
    <w:tmpl w:val="22B70EB1"/>
    <w:lvl w:ilvl="0" w:tentative="0">
      <w:start w:val="16"/>
      <w:numFmt w:val="decimal"/>
      <w:lvlText w:val="%1"/>
      <w:lvlJc w:val="left"/>
      <w:pPr>
        <w:tabs>
          <w:tab w:val="left" w:pos="425"/>
        </w:tabs>
        <w:ind w:left="425" w:hanging="425"/>
      </w:pPr>
      <w:rPr>
        <w:rFonts w:hint="eastAsia"/>
      </w:rPr>
    </w:lvl>
    <w:lvl w:ilvl="1" w:tentative="0">
      <w:start w:val="5"/>
      <w:numFmt w:val="decimal"/>
      <w:lvlText w:val="%1.%2"/>
      <w:lvlJc w:val="left"/>
      <w:pPr>
        <w:tabs>
          <w:tab w:val="left" w:pos="-186"/>
        </w:tabs>
        <w:ind w:left="-906" w:firstLine="0"/>
      </w:pPr>
      <w:rPr>
        <w:rFonts w:hint="eastAsia"/>
      </w:rPr>
    </w:lvl>
    <w:lvl w:ilvl="2" w:tentative="0">
      <w:start w:val="2"/>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3"/>
      <w:lvlText w:val="%1.%2.%3.%4"/>
      <w:lvlJc w:val="left"/>
      <w:pPr>
        <w:tabs>
          <w:tab w:val="left" w:pos="1800"/>
        </w:tabs>
        <w:ind w:left="851" w:hanging="851"/>
      </w:pPr>
      <w:rPr>
        <w:rFonts w:hint="eastAsia" w:eastAsia="TimesNewRoman"/>
        <w:b/>
        <w:i w:val="0"/>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7">
    <w:nsid w:val="245A563F"/>
    <w:multiLevelType w:val="multilevel"/>
    <w:tmpl w:val="245A563F"/>
    <w:lvl w:ilvl="0" w:tentative="0">
      <w:start w:val="1"/>
      <w:numFmt w:val="decimal"/>
      <w:pStyle w:val="2411"/>
      <w:lvlText w:val="表1.10-%1"/>
      <w:lvlJc w:val="center"/>
      <w:pPr>
        <w:tabs>
          <w:tab w:val="left" w:pos="3840"/>
        </w:tabs>
        <w:ind w:left="3116" w:firstLine="4"/>
      </w:pPr>
      <w:rPr>
        <w:rFonts w:hint="default" w:ascii="仿宋体" w:hAnsi="仿宋体"/>
        <w:b/>
        <w:i w:val="0"/>
        <w:sz w:val="24"/>
        <w:lang w:val="en-US"/>
      </w:r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38">
    <w:nsid w:val="25381F4F"/>
    <w:multiLevelType w:val="multilevel"/>
    <w:tmpl w:val="25381F4F"/>
    <w:lvl w:ilvl="0" w:tentative="0">
      <w:start w:val="1"/>
      <w:numFmt w:val="decimal"/>
      <w:pStyle w:val="2458"/>
      <w:lvlText w:val="表1.7-%1"/>
      <w:lvlJc w:val="left"/>
      <w:pPr>
        <w:tabs>
          <w:tab w:val="left" w:pos="1931"/>
        </w:tabs>
        <w:ind w:left="1271" w:hanging="420"/>
      </w:pPr>
      <w:rPr>
        <w:rFonts w:hint="default" w:ascii="仿宋体" w:hAnsi="仿宋体" w:eastAsia="TimesNewRoman"/>
        <w:b/>
        <w:i w:val="0"/>
        <w:sz w:val="24"/>
        <w:szCs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25961A1E"/>
    <w:multiLevelType w:val="multilevel"/>
    <w:tmpl w:val="25961A1E"/>
    <w:lvl w:ilvl="0" w:tentative="0">
      <w:start w:val="7"/>
      <w:numFmt w:val="decimal"/>
      <w:lvlText w:val="%1"/>
      <w:lvlJc w:val="center"/>
      <w:pPr>
        <w:tabs>
          <w:tab w:val="left" w:pos="720"/>
        </w:tabs>
        <w:ind w:left="-4" w:firstLine="4"/>
      </w:pPr>
      <w:rPr>
        <w:rFonts w:hint="default" w:ascii="仿宋体" w:hAnsi="仿宋体"/>
        <w:b/>
        <w:i w:val="0"/>
        <w:color w:val="auto"/>
        <w:sz w:val="24"/>
        <w:szCs w:val="24"/>
      </w:rPr>
    </w:lvl>
    <w:lvl w:ilvl="1" w:tentative="0">
      <w:start w:val="4"/>
      <w:numFmt w:val="decimal"/>
      <w:lvlText w:val="%1.%2"/>
      <w:lvlJc w:val="left"/>
      <w:pPr>
        <w:tabs>
          <w:tab w:val="left" w:pos="576"/>
        </w:tabs>
        <w:ind w:left="576" w:hanging="576"/>
      </w:pPr>
      <w:rPr>
        <w:rFonts w:hint="default" w:ascii="Helv" w:hAnsi="Helv" w:eastAsia="TimesNewRoman"/>
        <w:sz w:val="24"/>
      </w:rPr>
    </w:lvl>
    <w:lvl w:ilvl="2" w:tentative="0">
      <w:start w:val="5"/>
      <w:numFmt w:val="decimal"/>
      <w:lvlText w:val="%1.%2.%3"/>
      <w:lvlJc w:val="left"/>
      <w:pPr>
        <w:tabs>
          <w:tab w:val="left" w:pos="720"/>
        </w:tabs>
        <w:ind w:left="720" w:hanging="720"/>
      </w:pPr>
      <w:rPr>
        <w:rFonts w:hint="default" w:ascii="Helv" w:hAnsi="Helv" w:eastAsia="TimesNewRoman"/>
        <w:sz w:val="24"/>
      </w:rPr>
    </w:lvl>
    <w:lvl w:ilvl="3" w:tentative="0">
      <w:start w:val="1"/>
      <w:numFmt w:val="decimal"/>
      <w:pStyle w:val="3621"/>
      <w:lvlText w:val="%1.%2.6.%4"/>
      <w:lvlJc w:val="left"/>
      <w:pPr>
        <w:tabs>
          <w:tab w:val="left" w:pos="864"/>
        </w:tabs>
        <w:ind w:left="864" w:hanging="864"/>
      </w:pPr>
      <w:rPr>
        <w:rFonts w:hint="default" w:ascii="仿宋体" w:hAnsi="仿宋体" w:eastAsia="TimesNewRoman" w:cs="仿宋体"/>
        <w:b/>
        <w:i w:val="0"/>
        <w:sz w:val="24"/>
        <w:szCs w:val="24"/>
      </w:rPr>
    </w:lvl>
    <w:lvl w:ilvl="4" w:tentative="0">
      <w:start w:val="1"/>
      <w:numFmt w:val="decimal"/>
      <w:lvlText w:val="%1.%2.%3.%4.%5"/>
      <w:lvlJc w:val="left"/>
      <w:pPr>
        <w:tabs>
          <w:tab w:val="left" w:pos="180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0">
    <w:nsid w:val="275C1E33"/>
    <w:multiLevelType w:val="multilevel"/>
    <w:tmpl w:val="275C1E33"/>
    <w:lvl w:ilvl="0" w:tentative="0">
      <w:start w:val="7"/>
      <w:numFmt w:val="decimal"/>
      <w:lvlText w:val="%1"/>
      <w:lvlJc w:val="left"/>
      <w:pPr>
        <w:tabs>
          <w:tab w:val="left" w:pos="-1440"/>
        </w:tabs>
        <w:ind w:left="-1440" w:hanging="425"/>
      </w:pPr>
      <w:rPr>
        <w:rFonts w:hint="eastAsia"/>
      </w:rPr>
    </w:lvl>
    <w:lvl w:ilvl="1" w:tentative="0">
      <w:start w:val="1"/>
      <w:numFmt w:val="decimal"/>
      <w:lvlText w:val="%1.%2"/>
      <w:lvlJc w:val="left"/>
      <w:pPr>
        <w:tabs>
          <w:tab w:val="left" w:pos="-360"/>
        </w:tabs>
        <w:ind w:left="-873" w:hanging="567"/>
      </w:pPr>
      <w:rPr>
        <w:rFonts w:hint="eastAsia"/>
      </w:rPr>
    </w:lvl>
    <w:lvl w:ilvl="2" w:tentative="0">
      <w:start w:val="1"/>
      <w:numFmt w:val="decimal"/>
      <w:lvlText w:val="%1.%2.%3"/>
      <w:lvlJc w:val="left"/>
      <w:pPr>
        <w:tabs>
          <w:tab w:val="left" w:pos="426"/>
        </w:tabs>
        <w:ind w:left="-447" w:hanging="567"/>
      </w:pPr>
      <w:rPr>
        <w:rFonts w:hint="eastAsia"/>
      </w:rPr>
    </w:lvl>
    <w:lvl w:ilvl="3" w:tentative="0">
      <w:start w:val="1"/>
      <w:numFmt w:val="decimal"/>
      <w:pStyle w:val="3624"/>
      <w:lvlText w:val="%1.5.7.%4"/>
      <w:lvlJc w:val="left"/>
      <w:pPr>
        <w:tabs>
          <w:tab w:val="left" w:pos="2160"/>
        </w:tabs>
        <w:ind w:left="708" w:hanging="708"/>
      </w:pPr>
      <w:rPr>
        <w:rFonts w:hint="default" w:ascii="仿宋体" w:hAnsi="仿宋体"/>
      </w:rPr>
    </w:lvl>
    <w:lvl w:ilvl="4" w:tentative="0">
      <w:start w:val="1"/>
      <w:numFmt w:val="decimal"/>
      <w:lvlText w:val="%1.%2.%3.%4.%5"/>
      <w:lvlJc w:val="left"/>
      <w:pPr>
        <w:tabs>
          <w:tab w:val="left" w:pos="2716"/>
        </w:tabs>
        <w:ind w:left="686" w:hanging="850"/>
      </w:pPr>
      <w:rPr>
        <w:rFonts w:hint="eastAsia"/>
      </w:rPr>
    </w:lvl>
    <w:lvl w:ilvl="5" w:tentative="0">
      <w:start w:val="1"/>
      <w:numFmt w:val="decimal"/>
      <w:lvlText w:val="%1.%2.%3.%4.%5.%6"/>
      <w:lvlJc w:val="left"/>
      <w:pPr>
        <w:tabs>
          <w:tab w:val="left" w:pos="3501"/>
        </w:tabs>
        <w:ind w:left="1395" w:hanging="1134"/>
      </w:pPr>
      <w:rPr>
        <w:rFonts w:hint="eastAsia"/>
      </w:rPr>
    </w:lvl>
    <w:lvl w:ilvl="6" w:tentative="0">
      <w:start w:val="1"/>
      <w:numFmt w:val="decimal"/>
      <w:lvlText w:val="%1.%2.%3.%4.%5.%6.%7"/>
      <w:lvlJc w:val="left"/>
      <w:pPr>
        <w:tabs>
          <w:tab w:val="left" w:pos="4646"/>
        </w:tabs>
        <w:ind w:left="1962" w:hanging="1276"/>
      </w:pPr>
      <w:rPr>
        <w:rFonts w:hint="eastAsia"/>
      </w:rPr>
    </w:lvl>
    <w:lvl w:ilvl="7" w:tentative="0">
      <w:start w:val="1"/>
      <w:numFmt w:val="decimal"/>
      <w:lvlText w:val="%1.%2.%3.%4.%5.%6.%7.%8"/>
      <w:lvlJc w:val="left"/>
      <w:pPr>
        <w:tabs>
          <w:tab w:val="left" w:pos="5431"/>
        </w:tabs>
        <w:ind w:left="2529" w:hanging="1418"/>
      </w:pPr>
      <w:rPr>
        <w:rFonts w:hint="eastAsia"/>
      </w:rPr>
    </w:lvl>
    <w:lvl w:ilvl="8" w:tentative="0">
      <w:start w:val="1"/>
      <w:numFmt w:val="decimal"/>
      <w:lvlText w:val="%1.%2.%3.%4.%5.%6.%7.%8.%9"/>
      <w:lvlJc w:val="left"/>
      <w:pPr>
        <w:tabs>
          <w:tab w:val="left" w:pos="6577"/>
        </w:tabs>
        <w:ind w:left="3237" w:hanging="1700"/>
      </w:pPr>
      <w:rPr>
        <w:rFonts w:hint="eastAsia"/>
      </w:rPr>
    </w:lvl>
  </w:abstractNum>
  <w:abstractNum w:abstractNumId="41">
    <w:nsid w:val="282E1E64"/>
    <w:multiLevelType w:val="multilevel"/>
    <w:tmpl w:val="282E1E64"/>
    <w:lvl w:ilvl="0" w:tentative="0">
      <w:start w:val="1"/>
      <w:numFmt w:val="decimal"/>
      <w:pStyle w:val="3631"/>
      <w:lvlText w:val="表7.3-%1"/>
      <w:lvlJc w:val="center"/>
      <w:pPr>
        <w:tabs>
          <w:tab w:val="left" w:pos="720"/>
        </w:tabs>
        <w:ind w:left="-4" w:firstLine="4"/>
      </w:pPr>
      <w:rPr>
        <w:rFonts w:hint="default" w:ascii="仿宋体" w:hAnsi="仿宋体"/>
        <w:b/>
        <w:i w:val="0"/>
        <w:sz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28AB543D"/>
    <w:multiLevelType w:val="multilevel"/>
    <w:tmpl w:val="28AB543D"/>
    <w:lvl w:ilvl="0" w:tentative="0">
      <w:start w:val="13"/>
      <w:numFmt w:val="decimal"/>
      <w:pStyle w:val="3641"/>
      <w:lvlText w:val="%1"/>
      <w:lvlJc w:val="center"/>
      <w:pPr>
        <w:tabs>
          <w:tab w:val="left" w:pos="3732"/>
        </w:tabs>
        <w:ind w:left="3008" w:firstLine="4"/>
      </w:pPr>
      <w:rPr>
        <w:rFonts w:hint="default" w:ascii="仿宋体" w:hAnsi="仿宋体"/>
        <w:b/>
        <w:i w:val="0"/>
        <w:color w:val="auto"/>
        <w:sz w:val="24"/>
        <w:szCs w:val="24"/>
      </w:rPr>
    </w:lvl>
    <w:lvl w:ilvl="1" w:tentative="0">
      <w:start w:val="6"/>
      <w:numFmt w:val="decimal"/>
      <w:lvlText w:val="%1.%2"/>
      <w:lvlJc w:val="left"/>
      <w:pPr>
        <w:tabs>
          <w:tab w:val="left" w:pos="3588"/>
        </w:tabs>
        <w:ind w:left="3588" w:hanging="576"/>
      </w:pPr>
      <w:rPr>
        <w:rFonts w:hint="default" w:ascii="Helv" w:hAnsi="Helv" w:eastAsia="TimesNewRoman"/>
        <w:sz w:val="24"/>
      </w:rPr>
    </w:lvl>
    <w:lvl w:ilvl="2" w:tentative="0">
      <w:start w:val="6"/>
      <w:numFmt w:val="decimal"/>
      <w:lvlText w:val="%1.%2.%3"/>
      <w:lvlJc w:val="left"/>
      <w:pPr>
        <w:tabs>
          <w:tab w:val="left" w:pos="3732"/>
        </w:tabs>
        <w:ind w:left="3732" w:hanging="720"/>
      </w:pPr>
      <w:rPr>
        <w:rFonts w:hint="default" w:ascii="Helv" w:hAnsi="Helv" w:eastAsia="TimesNewRoman"/>
        <w:sz w:val="24"/>
      </w:rPr>
    </w:lvl>
    <w:lvl w:ilvl="3" w:tentative="0">
      <w:start w:val="1"/>
      <w:numFmt w:val="decimal"/>
      <w:lvlText w:val="%1.%2.%3.%4"/>
      <w:lvlJc w:val="left"/>
      <w:pPr>
        <w:tabs>
          <w:tab w:val="left" w:pos="3876"/>
        </w:tabs>
        <w:ind w:left="3876" w:hanging="864"/>
      </w:pPr>
      <w:rPr>
        <w:rFonts w:hint="default" w:ascii="Helv" w:hAnsi="Helv" w:eastAsia="TimesNewRoman" w:cs="仿宋体"/>
        <w:b/>
        <w:bCs/>
        <w:i w:val="0"/>
        <w:iCs w:val="0"/>
        <w:caps w:val="0"/>
        <w:smallCaps w:val="0"/>
        <w:strike w:val="0"/>
        <w:dstrike w:val="0"/>
        <w:color w:val="FF0000"/>
        <w:spacing w:val="0"/>
        <w:w w:val="100"/>
        <w:kern w:val="2"/>
        <w:position w:val="0"/>
        <w:sz w:val="24"/>
        <w:szCs w:val="24"/>
        <w:u w:val="none"/>
        <w:shd w:val="clear" w:color="auto" w:fill="auto"/>
        <w14:shadow w14:blurRad="0" w14:dist="0" w14:dir="0" w14:sx="0" w14:sy="0" w14:kx="0" w14:ky="0" w14:algn="none">
          <w14:srgbClr w14:val="000000"/>
        </w14:shadow>
      </w:rPr>
    </w:lvl>
    <w:lvl w:ilvl="4" w:tentative="0">
      <w:start w:val="1"/>
      <w:numFmt w:val="decimal"/>
      <w:lvlText w:val="%1.%2.%3.%4.%5"/>
      <w:lvlJc w:val="left"/>
      <w:pPr>
        <w:tabs>
          <w:tab w:val="left" w:pos="4812"/>
        </w:tabs>
        <w:ind w:left="4020" w:hanging="1008"/>
      </w:pPr>
      <w:rPr>
        <w:rFonts w:hint="eastAsia"/>
      </w:rPr>
    </w:lvl>
    <w:lvl w:ilvl="5" w:tentative="0">
      <w:start w:val="1"/>
      <w:numFmt w:val="decimal"/>
      <w:lvlText w:val="%1.%2.%3.%4.%5.%6"/>
      <w:lvlJc w:val="left"/>
      <w:pPr>
        <w:tabs>
          <w:tab w:val="left" w:pos="5172"/>
        </w:tabs>
        <w:ind w:left="4164" w:hanging="1152"/>
      </w:pPr>
      <w:rPr>
        <w:rFonts w:hint="eastAsia"/>
      </w:rPr>
    </w:lvl>
    <w:lvl w:ilvl="6" w:tentative="0">
      <w:start w:val="1"/>
      <w:numFmt w:val="decimal"/>
      <w:lvlText w:val="%1.%2.%3.%4.%5.%6.%7"/>
      <w:lvlJc w:val="left"/>
      <w:pPr>
        <w:tabs>
          <w:tab w:val="left" w:pos="4308"/>
        </w:tabs>
        <w:ind w:left="4308" w:hanging="1296"/>
      </w:pPr>
      <w:rPr>
        <w:rFonts w:hint="eastAsia"/>
      </w:rPr>
    </w:lvl>
    <w:lvl w:ilvl="7" w:tentative="0">
      <w:start w:val="1"/>
      <w:numFmt w:val="decimal"/>
      <w:lvlText w:val="%1.%2.%3.%4.%5.%6.%7.%8"/>
      <w:lvlJc w:val="left"/>
      <w:pPr>
        <w:tabs>
          <w:tab w:val="left" w:pos="4452"/>
        </w:tabs>
        <w:ind w:left="4452" w:hanging="1440"/>
      </w:pPr>
      <w:rPr>
        <w:rFonts w:hint="eastAsia"/>
      </w:rPr>
    </w:lvl>
    <w:lvl w:ilvl="8" w:tentative="0">
      <w:start w:val="1"/>
      <w:numFmt w:val="decimal"/>
      <w:lvlText w:val="%1.%2.%3.%4.%5.%6.%7.%8.%9"/>
      <w:lvlJc w:val="left"/>
      <w:pPr>
        <w:tabs>
          <w:tab w:val="left" w:pos="4596"/>
        </w:tabs>
        <w:ind w:left="4596" w:hanging="1584"/>
      </w:pPr>
      <w:rPr>
        <w:rFonts w:hint="eastAsia"/>
      </w:rPr>
    </w:lvl>
  </w:abstractNum>
  <w:abstractNum w:abstractNumId="43">
    <w:nsid w:val="294C1627"/>
    <w:multiLevelType w:val="multilevel"/>
    <w:tmpl w:val="294C1627"/>
    <w:lvl w:ilvl="0" w:tentative="0">
      <w:start w:val="16"/>
      <w:numFmt w:val="decimal"/>
      <w:lvlText w:val="%1"/>
      <w:lvlJc w:val="left"/>
      <w:pPr>
        <w:tabs>
          <w:tab w:val="left" w:pos="425"/>
        </w:tabs>
        <w:ind w:left="425" w:hanging="425"/>
      </w:pPr>
      <w:rPr>
        <w:rFonts w:hint="eastAsia"/>
      </w:rPr>
    </w:lvl>
    <w:lvl w:ilvl="1" w:tentative="0">
      <w:start w:val="9"/>
      <w:numFmt w:val="decimal"/>
      <w:lvlText w:val="%1.%2"/>
      <w:lvlJc w:val="left"/>
      <w:pPr>
        <w:tabs>
          <w:tab w:val="left" w:pos="-186"/>
        </w:tabs>
        <w:ind w:left="-906" w:firstLine="0"/>
      </w:pPr>
      <w:rPr>
        <w:rFonts w:hint="eastAsia"/>
      </w:rPr>
    </w:lvl>
    <w:lvl w:ilvl="2" w:tentative="0">
      <w:start w:val="5"/>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0"/>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4">
    <w:nsid w:val="29E44074"/>
    <w:multiLevelType w:val="multilevel"/>
    <w:tmpl w:val="29E44074"/>
    <w:lvl w:ilvl="0" w:tentative="0">
      <w:start w:val="1"/>
      <w:numFmt w:val="decimal"/>
      <w:pStyle w:val="2460"/>
      <w:lvlText w:val="(%1)"/>
      <w:lvlJc w:val="left"/>
      <w:pPr>
        <w:tabs>
          <w:tab w:val="left" w:pos="900"/>
        </w:tabs>
        <w:ind w:left="900" w:hanging="420"/>
      </w:pPr>
      <w:rPr>
        <w:rFonts w:hint="eastAsia"/>
      </w:rPr>
    </w:lvl>
    <w:lvl w:ilvl="1" w:tentative="0">
      <w:start w:val="1"/>
      <w:numFmt w:val="decimal"/>
      <w:lvlText w:val="（%2）"/>
      <w:lvlJc w:val="left"/>
      <w:pPr>
        <w:tabs>
          <w:tab w:val="left" w:pos="1620"/>
        </w:tabs>
        <w:ind w:left="1620" w:hanging="720"/>
      </w:pPr>
      <w:rPr>
        <w:rFonts w:hint="eastAsia"/>
      </w:rPr>
    </w:lvl>
    <w:lvl w:ilvl="2" w:tentative="0">
      <w:start w:val="2"/>
      <w:numFmt w:val="decimal"/>
      <w:lvlText w:val="%3."/>
      <w:lvlJc w:val="left"/>
      <w:pPr>
        <w:tabs>
          <w:tab w:val="left" w:pos="1680"/>
        </w:tabs>
        <w:ind w:left="1680" w:hanging="360"/>
      </w:pPr>
      <w:rPr>
        <w:rFonts w:hint="default"/>
      </w:rPr>
    </w:lvl>
    <w:lvl w:ilvl="3" w:tentative="0">
      <w:start w:val="1"/>
      <w:numFmt w:val="decimal"/>
      <w:lvlText w:val="%4、"/>
      <w:lvlJc w:val="left"/>
      <w:pPr>
        <w:tabs>
          <w:tab w:val="left" w:pos="2100"/>
        </w:tabs>
        <w:ind w:left="2100" w:hanging="360"/>
      </w:pPr>
      <w:rPr>
        <w:rFonts w:hint="default"/>
      </w:r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5">
    <w:nsid w:val="2F1628AA"/>
    <w:multiLevelType w:val="multilevel"/>
    <w:tmpl w:val="2F1628AA"/>
    <w:lvl w:ilvl="0" w:tentative="0">
      <w:start w:val="9"/>
      <w:numFmt w:val="decimal"/>
      <w:pStyle w:val="2437"/>
      <w:lvlText w:val="%1"/>
      <w:lvlJc w:val="left"/>
      <w:pPr>
        <w:tabs>
          <w:tab w:val="left" w:pos="0"/>
        </w:tabs>
        <w:ind w:left="0" w:firstLine="0"/>
      </w:pPr>
      <w:rPr>
        <w:rFonts w:hint="eastAsia" w:ascii="TimesNewRoman" w:hAnsi="Helv" w:eastAsia="TimesNewRoman"/>
        <w:b w:val="0"/>
        <w:i w:val="0"/>
        <w:color w:val="auto"/>
        <w:sz w:val="28"/>
      </w:rPr>
    </w:lvl>
    <w:lvl w:ilvl="1" w:tentative="0">
      <w:start w:val="1"/>
      <w:numFmt w:val="decimal"/>
      <w:lvlText w:val="%1.%2"/>
      <w:lvlJc w:val="left"/>
      <w:pPr>
        <w:tabs>
          <w:tab w:val="left" w:pos="576"/>
        </w:tabs>
        <w:ind w:left="576" w:hanging="576"/>
      </w:pPr>
      <w:rPr>
        <w:rFonts w:hint="default" w:ascii="Helv" w:hAnsi="Helv" w:eastAsia="TimesNewRoman"/>
        <w:sz w:val="24"/>
      </w:rPr>
    </w:lvl>
    <w:lvl w:ilvl="2" w:tentative="0">
      <w:start w:val="1"/>
      <w:numFmt w:val="decimal"/>
      <w:lvlText w:val="%1.%2.%3"/>
      <w:lvlJc w:val="left"/>
      <w:pPr>
        <w:tabs>
          <w:tab w:val="left" w:pos="720"/>
        </w:tabs>
        <w:ind w:left="720" w:hanging="720"/>
      </w:pPr>
      <w:rPr>
        <w:rFonts w:hint="default" w:ascii="Helv" w:hAnsi="Helv" w:eastAsia="TimesNewRoman"/>
        <w:sz w:val="24"/>
      </w:rPr>
    </w:lvl>
    <w:lvl w:ilvl="3" w:tentative="0">
      <w:start w:val="1"/>
      <w:numFmt w:val="decimal"/>
      <w:pStyle w:val="2436"/>
      <w:lvlText w:val="%1.%2.%3.%4"/>
      <w:lvlJc w:val="left"/>
      <w:pPr>
        <w:tabs>
          <w:tab w:val="left" w:pos="864"/>
        </w:tabs>
        <w:ind w:left="864" w:hanging="864"/>
      </w:pPr>
      <w:rPr>
        <w:rFonts w:hint="default" w:ascii="Helv" w:hAnsi="Helv" w:eastAsia="TimesNewRoman"/>
        <w:sz w:val="24"/>
      </w:rPr>
    </w:lvl>
    <w:lvl w:ilvl="4" w:tentative="0">
      <w:start w:val="1"/>
      <w:numFmt w:val="decimal"/>
      <w:lvlText w:val="%1.%2.%3.%4.%5"/>
      <w:lvlJc w:val="left"/>
      <w:pPr>
        <w:tabs>
          <w:tab w:val="left" w:pos="180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6">
    <w:nsid w:val="31427D2B"/>
    <w:multiLevelType w:val="multilevel"/>
    <w:tmpl w:val="31427D2B"/>
    <w:lvl w:ilvl="0" w:tentative="0">
      <w:start w:val="1"/>
      <w:numFmt w:val="decimal"/>
      <w:pStyle w:val="1456"/>
      <w:lvlText w:val="(%1)"/>
      <w:lvlJc w:val="left"/>
      <w:pPr>
        <w:tabs>
          <w:tab w:val="left" w:pos="780"/>
        </w:tabs>
        <w:ind w:left="780" w:hanging="420"/>
      </w:pPr>
      <w:rPr>
        <w:rFonts w:hint="eastAsia"/>
      </w:rPr>
    </w:lvl>
    <w:lvl w:ilvl="1" w:tentative="0">
      <w:start w:val="3"/>
      <w:numFmt w:val="decimal"/>
      <w:lvlText w:val="%2、"/>
      <w:lvlJc w:val="left"/>
      <w:pPr>
        <w:tabs>
          <w:tab w:val="left" w:pos="1260"/>
        </w:tabs>
        <w:ind w:left="1260" w:hanging="360"/>
      </w:pPr>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pStyle w:val="2474"/>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7">
    <w:nsid w:val="33725EB7"/>
    <w:multiLevelType w:val="multilevel"/>
    <w:tmpl w:val="33725EB7"/>
    <w:lvl w:ilvl="0" w:tentative="0">
      <w:start w:val="16"/>
      <w:numFmt w:val="decimal"/>
      <w:lvlText w:val="%1"/>
      <w:lvlJc w:val="left"/>
      <w:pPr>
        <w:tabs>
          <w:tab w:val="left" w:pos="425"/>
        </w:tabs>
        <w:ind w:left="425" w:hanging="425"/>
      </w:pPr>
      <w:rPr>
        <w:rFonts w:hint="eastAsia"/>
      </w:rPr>
    </w:lvl>
    <w:lvl w:ilvl="1" w:tentative="0">
      <w:start w:val="7"/>
      <w:numFmt w:val="decimal"/>
      <w:lvlText w:val="%1.%2"/>
      <w:lvlJc w:val="left"/>
      <w:pPr>
        <w:tabs>
          <w:tab w:val="left" w:pos="-186"/>
        </w:tabs>
        <w:ind w:left="-906" w:firstLine="0"/>
      </w:pPr>
      <w:rPr>
        <w:rFonts w:hint="eastAsia"/>
      </w:rPr>
    </w:lvl>
    <w:lvl w:ilvl="2" w:tentative="0">
      <w:start w:val="3"/>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6"/>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8">
    <w:nsid w:val="364816FF"/>
    <w:multiLevelType w:val="multilevel"/>
    <w:tmpl w:val="364816FF"/>
    <w:lvl w:ilvl="0" w:tentative="0">
      <w:start w:val="1"/>
      <w:numFmt w:val="decimal"/>
      <w:lvlText w:val="%1"/>
      <w:lvlJc w:val="left"/>
      <w:pPr>
        <w:tabs>
          <w:tab w:val="left" w:pos="432"/>
        </w:tabs>
        <w:ind w:left="432" w:hanging="432"/>
      </w:pPr>
    </w:lvl>
    <w:lvl w:ilvl="1" w:tentative="0">
      <w:start w:val="1"/>
      <w:numFmt w:val="decimal"/>
      <w:pStyle w:val="2438"/>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9">
    <w:nsid w:val="37A04360"/>
    <w:multiLevelType w:val="multilevel"/>
    <w:tmpl w:val="37A04360"/>
    <w:lvl w:ilvl="0" w:tentative="0">
      <w:start w:val="1"/>
      <w:numFmt w:val="decimal"/>
      <w:pStyle w:val="2459"/>
      <w:lvlText w:val="表1.11-%1"/>
      <w:lvlJc w:val="center"/>
      <w:pPr>
        <w:tabs>
          <w:tab w:val="left" w:pos="2444"/>
        </w:tabs>
        <w:ind w:left="1720" w:firstLine="4"/>
      </w:pPr>
      <w:rPr>
        <w:rFonts w:hint="default" w:ascii="仿宋体" w:hAnsi="仿宋体"/>
        <w:b/>
        <w:i w:val="0"/>
        <w:sz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3977541C"/>
    <w:multiLevelType w:val="multilevel"/>
    <w:tmpl w:val="3977541C"/>
    <w:lvl w:ilvl="0" w:tentative="0">
      <w:start w:val="1"/>
      <w:numFmt w:val="chineseCountingThousand"/>
      <w:pStyle w:val="3652"/>
      <w:lvlText w:val="第%1章."/>
      <w:lvlJc w:val="left"/>
      <w:pPr>
        <w:tabs>
          <w:tab w:val="left" w:pos="2627"/>
        </w:tabs>
        <w:ind w:left="2060" w:hanging="422"/>
      </w:pPr>
      <w:rPr>
        <w:rFonts w:hint="eastAsia"/>
      </w:rPr>
    </w:lvl>
    <w:lvl w:ilvl="1" w:tentative="0">
      <w:start w:val="1"/>
      <w:numFmt w:val="decimal"/>
      <w:lvlText w:val="7.%2."/>
      <w:lvlJc w:val="left"/>
      <w:pPr>
        <w:tabs>
          <w:tab w:val="left" w:pos="1352"/>
        </w:tabs>
        <w:ind w:left="2205" w:hanging="1704"/>
      </w:pPr>
      <w:rPr>
        <w:rFonts w:hint="eastAsia" w:ascii="TimesNewRoman" w:eastAsia="TimesNewRoman"/>
        <w:sz w:val="24"/>
        <w:szCs w:val="24"/>
      </w:rPr>
    </w:lvl>
    <w:lvl w:ilvl="2" w:tentative="0">
      <w:start w:val="1"/>
      <w:numFmt w:val="decimal"/>
      <w:lvlText w:val="7.%2.%3."/>
      <w:lvlJc w:val="left"/>
      <w:pPr>
        <w:tabs>
          <w:tab w:val="left" w:pos="1352"/>
        </w:tabs>
        <w:ind w:left="1352" w:hanging="851"/>
      </w:pPr>
      <w:rPr>
        <w:rFonts w:hint="eastAsia" w:eastAsia="TimesNewRoman"/>
        <w:b w:val="0"/>
        <w:i w:val="0"/>
        <w:sz w:val="24"/>
        <w:szCs w:val="24"/>
      </w:rPr>
    </w:lvl>
    <w:lvl w:ilvl="3" w:tentative="0">
      <w:start w:val="1"/>
      <w:numFmt w:val="decimal"/>
      <w:lvlText w:val="%1.%2.%3.%4."/>
      <w:lvlJc w:val="left"/>
      <w:pPr>
        <w:tabs>
          <w:tab w:val="left" w:pos="2489"/>
        </w:tabs>
        <w:ind w:left="2489" w:hanging="851"/>
      </w:pPr>
      <w:rPr>
        <w:rFonts w:hint="eastAsia"/>
      </w:rPr>
    </w:lvl>
    <w:lvl w:ilvl="4" w:tentative="0">
      <w:start w:val="1"/>
      <w:numFmt w:val="decimal"/>
      <w:lvlText w:val="%1.%2.%3.%4.%5."/>
      <w:lvlJc w:val="left"/>
      <w:pPr>
        <w:tabs>
          <w:tab w:val="left" w:pos="2630"/>
        </w:tabs>
        <w:ind w:left="2630" w:hanging="992"/>
      </w:pPr>
      <w:rPr>
        <w:rFonts w:hint="eastAsia"/>
      </w:rPr>
    </w:lvl>
    <w:lvl w:ilvl="5" w:tentative="0">
      <w:start w:val="1"/>
      <w:numFmt w:val="decimal"/>
      <w:lvlText w:val="%1.%2.%3.%4.%5.%6."/>
      <w:lvlJc w:val="left"/>
      <w:pPr>
        <w:tabs>
          <w:tab w:val="left" w:pos="2772"/>
        </w:tabs>
        <w:ind w:left="2772" w:hanging="1134"/>
      </w:pPr>
      <w:rPr>
        <w:rFonts w:hint="eastAsia"/>
      </w:rPr>
    </w:lvl>
    <w:lvl w:ilvl="6" w:tentative="0">
      <w:start w:val="1"/>
      <w:numFmt w:val="decimal"/>
      <w:lvlText w:val="%1.%2.%3.%4.%5.%6.%7."/>
      <w:lvlJc w:val="left"/>
      <w:pPr>
        <w:tabs>
          <w:tab w:val="left" w:pos="2914"/>
        </w:tabs>
        <w:ind w:left="2914" w:hanging="1276"/>
      </w:pPr>
      <w:rPr>
        <w:rFonts w:hint="eastAsia"/>
      </w:rPr>
    </w:lvl>
    <w:lvl w:ilvl="7" w:tentative="0">
      <w:start w:val="1"/>
      <w:numFmt w:val="decimal"/>
      <w:lvlText w:val="%1.%2.%3.%4.%5.%6.%7.%8."/>
      <w:lvlJc w:val="left"/>
      <w:pPr>
        <w:tabs>
          <w:tab w:val="left" w:pos="3056"/>
        </w:tabs>
        <w:ind w:left="3056" w:hanging="1418"/>
      </w:pPr>
      <w:rPr>
        <w:rFonts w:hint="eastAsia"/>
      </w:rPr>
    </w:lvl>
    <w:lvl w:ilvl="8" w:tentative="0">
      <w:start w:val="2"/>
      <w:numFmt w:val="chineseCountingThousand"/>
      <w:pStyle w:val="3651"/>
      <w:lvlText w:val="第%9章"/>
      <w:lvlJc w:val="left"/>
      <w:pPr>
        <w:tabs>
          <w:tab w:val="left" w:pos="1588"/>
        </w:tabs>
        <w:ind w:left="1588" w:hanging="1588"/>
      </w:pPr>
      <w:rPr>
        <w:rFonts w:hint="eastAsia"/>
      </w:rPr>
    </w:lvl>
  </w:abstractNum>
  <w:abstractNum w:abstractNumId="51">
    <w:nsid w:val="3A9076B2"/>
    <w:multiLevelType w:val="multilevel"/>
    <w:tmpl w:val="3A9076B2"/>
    <w:lvl w:ilvl="0" w:tentative="0">
      <w:start w:val="2"/>
      <w:numFmt w:val="decimal"/>
      <w:lvlText w:val="%1、"/>
      <w:lvlJc w:val="left"/>
      <w:pPr>
        <w:tabs>
          <w:tab w:val="left" w:pos="929"/>
        </w:tabs>
        <w:ind w:left="929"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pStyle w:val="2419"/>
      <w:lvlText w:val="%4."/>
      <w:lvlJc w:val="left"/>
      <w:pPr>
        <w:tabs>
          <w:tab w:val="left" w:pos="2249"/>
        </w:tabs>
        <w:ind w:left="2249" w:hanging="42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3D7D29B0"/>
    <w:multiLevelType w:val="multilevel"/>
    <w:tmpl w:val="3D7D29B0"/>
    <w:lvl w:ilvl="0" w:tentative="0">
      <w:start w:val="16"/>
      <w:numFmt w:val="decimal"/>
      <w:lvlText w:val="%1"/>
      <w:lvlJc w:val="left"/>
      <w:pPr>
        <w:tabs>
          <w:tab w:val="left" w:pos="998"/>
        </w:tabs>
        <w:ind w:left="998" w:hanging="425"/>
      </w:pPr>
      <w:rPr>
        <w:rFonts w:hint="eastAsia"/>
      </w:rPr>
    </w:lvl>
    <w:lvl w:ilvl="1" w:tentative="0">
      <w:start w:val="9"/>
      <w:numFmt w:val="decimal"/>
      <w:lvlText w:val="%1.%2"/>
      <w:lvlJc w:val="left"/>
      <w:pPr>
        <w:tabs>
          <w:tab w:val="left" w:pos="387"/>
        </w:tabs>
        <w:ind w:left="-333" w:firstLine="0"/>
      </w:pPr>
      <w:rPr>
        <w:rFonts w:hint="eastAsia"/>
      </w:rPr>
    </w:lvl>
    <w:lvl w:ilvl="2" w:tentative="0">
      <w:start w:val="3"/>
      <w:numFmt w:val="decimal"/>
      <w:lvlText w:val="%1.%2.%3"/>
      <w:lvlJc w:val="left"/>
      <w:pPr>
        <w:tabs>
          <w:tab w:val="left" w:pos="136"/>
        </w:tabs>
        <w:ind w:left="136"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7"/>
      <w:lvlText w:val="%1.%2.%3.%4"/>
      <w:lvlJc w:val="left"/>
      <w:pPr>
        <w:tabs>
          <w:tab w:val="left" w:pos="2373"/>
        </w:tabs>
        <w:ind w:left="1424" w:hanging="851"/>
      </w:pPr>
      <w:rPr>
        <w:rFonts w:hint="eastAsia"/>
      </w:rPr>
    </w:lvl>
    <w:lvl w:ilvl="4" w:tentative="0">
      <w:start w:val="1"/>
      <w:numFmt w:val="decimal"/>
      <w:lvlText w:val="%1.%2.%3.%4.%5."/>
      <w:lvlJc w:val="left"/>
      <w:pPr>
        <w:tabs>
          <w:tab w:val="left" w:pos="1565"/>
        </w:tabs>
        <w:ind w:left="1565" w:hanging="992"/>
      </w:pPr>
      <w:rPr>
        <w:rFonts w:hint="eastAsia"/>
      </w:rPr>
    </w:lvl>
    <w:lvl w:ilvl="5" w:tentative="0">
      <w:start w:val="1"/>
      <w:numFmt w:val="decimal"/>
      <w:lvlText w:val="%1.%2.%3.%4.%5.%6."/>
      <w:lvlJc w:val="left"/>
      <w:pPr>
        <w:tabs>
          <w:tab w:val="left" w:pos="1707"/>
        </w:tabs>
        <w:ind w:left="1707" w:hanging="1134"/>
      </w:pPr>
      <w:rPr>
        <w:rFonts w:hint="eastAsia"/>
      </w:rPr>
    </w:lvl>
    <w:lvl w:ilvl="6" w:tentative="0">
      <w:start w:val="1"/>
      <w:numFmt w:val="decimal"/>
      <w:lvlText w:val="%1.%2.%3.%4.%5.%6.%7."/>
      <w:lvlJc w:val="left"/>
      <w:pPr>
        <w:tabs>
          <w:tab w:val="left" w:pos="1849"/>
        </w:tabs>
        <w:ind w:left="1849" w:hanging="1276"/>
      </w:pPr>
      <w:rPr>
        <w:rFonts w:hint="eastAsia"/>
      </w:rPr>
    </w:lvl>
    <w:lvl w:ilvl="7" w:tentative="0">
      <w:start w:val="1"/>
      <w:numFmt w:val="decimal"/>
      <w:lvlText w:val="%1.%2.%3.%4.%5.%6.%7.%8."/>
      <w:lvlJc w:val="left"/>
      <w:pPr>
        <w:tabs>
          <w:tab w:val="left" w:pos="1991"/>
        </w:tabs>
        <w:ind w:left="1991" w:hanging="1418"/>
      </w:pPr>
      <w:rPr>
        <w:rFonts w:hint="eastAsia"/>
      </w:rPr>
    </w:lvl>
    <w:lvl w:ilvl="8" w:tentative="0">
      <w:start w:val="1"/>
      <w:numFmt w:val="decimal"/>
      <w:lvlText w:val="%1.%2.%3.%4.%5.%6.%7.%8.%9."/>
      <w:lvlJc w:val="left"/>
      <w:pPr>
        <w:tabs>
          <w:tab w:val="left" w:pos="2132"/>
        </w:tabs>
        <w:ind w:left="2132" w:hanging="1559"/>
      </w:pPr>
      <w:rPr>
        <w:rFonts w:hint="eastAsia"/>
      </w:rPr>
    </w:lvl>
  </w:abstractNum>
  <w:abstractNum w:abstractNumId="53">
    <w:nsid w:val="3EF87F12"/>
    <w:multiLevelType w:val="multilevel"/>
    <w:tmpl w:val="3EF87F12"/>
    <w:lvl w:ilvl="0" w:tentative="0">
      <w:start w:val="1"/>
      <w:numFmt w:val="decimal"/>
      <w:lvlText w:val="第%1条"/>
      <w:lvlJc w:val="left"/>
      <w:pPr>
        <w:tabs>
          <w:tab w:val="left" w:pos="960"/>
        </w:tabs>
        <w:ind w:left="240" w:firstLine="0"/>
      </w:pPr>
      <w:rPr>
        <w:rFonts w:hint="eastAsia" w:eastAsia="TimesNewRoman"/>
        <w:b w:val="0"/>
        <w:i w:val="0"/>
        <w:sz w:val="24"/>
      </w:rPr>
    </w:lvl>
    <w:lvl w:ilvl="1" w:tentative="0">
      <w:start w:val="1"/>
      <w:numFmt w:val="decimalZero"/>
      <w:isLgl/>
      <w:lvlText w:val="节 %1.%2"/>
      <w:lvlJc w:val="left"/>
      <w:pPr>
        <w:tabs>
          <w:tab w:val="left" w:pos="960"/>
        </w:tabs>
        <w:ind w:left="240" w:firstLine="0"/>
      </w:pPr>
      <w:rPr>
        <w:rFonts w:hint="eastAsia"/>
      </w:rPr>
    </w:lvl>
    <w:lvl w:ilvl="2" w:tentative="0">
      <w:start w:val="1"/>
      <w:numFmt w:val="lowerLetter"/>
      <w:lvlText w:val="(%3)"/>
      <w:lvlJc w:val="left"/>
      <w:pPr>
        <w:tabs>
          <w:tab w:val="left" w:pos="960"/>
        </w:tabs>
        <w:ind w:left="960" w:hanging="432"/>
      </w:pPr>
      <w:rPr>
        <w:rFonts w:hint="eastAsia"/>
      </w:rPr>
    </w:lvl>
    <w:lvl w:ilvl="3" w:tentative="0">
      <w:start w:val="1"/>
      <w:numFmt w:val="lowerRoman"/>
      <w:lvlText w:val="(%4)"/>
      <w:lvlJc w:val="right"/>
      <w:pPr>
        <w:tabs>
          <w:tab w:val="left" w:pos="1104"/>
        </w:tabs>
        <w:ind w:left="1104" w:hanging="144"/>
      </w:pPr>
      <w:rPr>
        <w:rFonts w:hint="eastAsia"/>
      </w:rPr>
    </w:lvl>
    <w:lvl w:ilvl="4" w:tentative="0">
      <w:start w:val="1"/>
      <w:numFmt w:val="decimal"/>
      <w:pStyle w:val="1268"/>
      <w:suff w:val="space"/>
      <w:lvlText w:val="第%5条"/>
      <w:lvlJc w:val="left"/>
      <w:pPr>
        <w:ind w:left="866" w:firstLine="454"/>
      </w:pPr>
      <w:rPr>
        <w:rFonts w:hint="eastAsia" w:eastAsia="TimesNewRoman"/>
        <w:b/>
        <w:i w:val="0"/>
        <w:sz w:val="24"/>
        <w:lang w:val="en-US"/>
      </w:rPr>
    </w:lvl>
    <w:lvl w:ilvl="5" w:tentative="0">
      <w:start w:val="1"/>
      <w:numFmt w:val="lowerLetter"/>
      <w:lvlText w:val="%6)"/>
      <w:lvlJc w:val="left"/>
      <w:pPr>
        <w:tabs>
          <w:tab w:val="left" w:pos="1392"/>
        </w:tabs>
        <w:ind w:left="1392" w:hanging="432"/>
      </w:pPr>
      <w:rPr>
        <w:rFonts w:hint="eastAsia"/>
      </w:rPr>
    </w:lvl>
    <w:lvl w:ilvl="6" w:tentative="0">
      <w:start w:val="1"/>
      <w:numFmt w:val="lowerRoman"/>
      <w:lvlText w:val="%7)"/>
      <w:lvlJc w:val="right"/>
      <w:pPr>
        <w:tabs>
          <w:tab w:val="left" w:pos="1536"/>
        </w:tabs>
        <w:ind w:left="1536" w:hanging="288"/>
      </w:pPr>
      <w:rPr>
        <w:rFonts w:hint="eastAsia"/>
      </w:rPr>
    </w:lvl>
    <w:lvl w:ilvl="7" w:tentative="0">
      <w:start w:val="1"/>
      <w:numFmt w:val="lowerLetter"/>
      <w:lvlText w:val="%8."/>
      <w:lvlJc w:val="left"/>
      <w:pPr>
        <w:tabs>
          <w:tab w:val="left" w:pos="1680"/>
        </w:tabs>
        <w:ind w:left="1680" w:hanging="432"/>
      </w:pPr>
      <w:rPr>
        <w:rFonts w:hint="eastAsia"/>
      </w:rPr>
    </w:lvl>
    <w:lvl w:ilvl="8" w:tentative="0">
      <w:start w:val="1"/>
      <w:numFmt w:val="lowerRoman"/>
      <w:lvlText w:val="%9."/>
      <w:lvlJc w:val="right"/>
      <w:pPr>
        <w:tabs>
          <w:tab w:val="left" w:pos="1824"/>
        </w:tabs>
        <w:ind w:left="1824" w:hanging="144"/>
      </w:pPr>
      <w:rPr>
        <w:rFonts w:hint="eastAsia"/>
      </w:rPr>
    </w:lvl>
  </w:abstractNum>
  <w:abstractNum w:abstractNumId="54">
    <w:nsid w:val="40134FFB"/>
    <w:multiLevelType w:val="multilevel"/>
    <w:tmpl w:val="40134FFB"/>
    <w:lvl w:ilvl="0" w:tentative="0">
      <w:start w:val="1"/>
      <w:numFmt w:val="decimal"/>
      <w:lvlText w:val="%1"/>
      <w:lvlJc w:val="center"/>
      <w:pPr>
        <w:tabs>
          <w:tab w:val="left" w:pos="360"/>
        </w:tabs>
        <w:ind w:left="137" w:hanging="137"/>
      </w:pPr>
      <w:rPr>
        <w:rFonts w:hint="eastAsia" w:eastAsia="TimesNewRoman"/>
        <w:b w:val="0"/>
        <w:i w:val="0"/>
        <w:sz w:val="32"/>
      </w:rPr>
    </w:lvl>
    <w:lvl w:ilvl="1" w:tentative="0">
      <w:start w:val="1"/>
      <w:numFmt w:val="decimal"/>
      <w:pStyle w:val="3687"/>
      <w:lvlText w:val="%1.%2"/>
      <w:lvlJc w:val="left"/>
      <w:pPr>
        <w:tabs>
          <w:tab w:val="left" w:pos="360"/>
        </w:tabs>
        <w:ind w:left="0" w:firstLine="0"/>
      </w:pPr>
      <w:rPr>
        <w:rFonts w:hint="eastAsia" w:eastAsia="TimesNewRoman"/>
        <w:b w:val="0"/>
        <w:i w:val="0"/>
        <w:sz w:val="28"/>
      </w:rPr>
    </w:lvl>
    <w:lvl w:ilvl="2" w:tentative="0">
      <w:start w:val="1"/>
      <w:numFmt w:val="decimal"/>
      <w:lvlText w:val="%1.%2.%3"/>
      <w:lvlJc w:val="left"/>
      <w:pPr>
        <w:tabs>
          <w:tab w:val="left" w:pos="1130"/>
        </w:tabs>
        <w:ind w:left="1130" w:hanging="567"/>
      </w:pPr>
      <w:rPr>
        <w:rFonts w:hint="eastAsia"/>
      </w:rPr>
    </w:lvl>
    <w:lvl w:ilvl="3" w:tentative="0">
      <w:start w:val="1"/>
      <w:numFmt w:val="decimal"/>
      <w:lvlText w:val="%1.%2.%3.%4"/>
      <w:lvlJc w:val="left"/>
      <w:pPr>
        <w:tabs>
          <w:tab w:val="left" w:pos="2068"/>
        </w:tabs>
        <w:ind w:left="1696" w:hanging="708"/>
      </w:pPr>
      <w:rPr>
        <w:rFonts w:hint="eastAsia"/>
      </w:rPr>
    </w:lvl>
    <w:lvl w:ilvl="4" w:tentative="0">
      <w:start w:val="1"/>
      <w:numFmt w:val="decimal"/>
      <w:lvlText w:val="%1.%2.%3.%4.%5"/>
      <w:lvlJc w:val="left"/>
      <w:pPr>
        <w:tabs>
          <w:tab w:val="left" w:pos="2493"/>
        </w:tabs>
        <w:ind w:left="2263" w:hanging="850"/>
      </w:pPr>
      <w:rPr>
        <w:rFonts w:hint="eastAsia"/>
      </w:rPr>
    </w:lvl>
    <w:lvl w:ilvl="5" w:tentative="0">
      <w:start w:val="1"/>
      <w:numFmt w:val="decimal"/>
      <w:lvlText w:val="%1.%2.%3.%4.%5.%6"/>
      <w:lvlJc w:val="left"/>
      <w:pPr>
        <w:tabs>
          <w:tab w:val="left" w:pos="3278"/>
        </w:tabs>
        <w:ind w:left="2972" w:hanging="1134"/>
      </w:pPr>
      <w:rPr>
        <w:rFonts w:hint="eastAsia"/>
      </w:rPr>
    </w:lvl>
    <w:lvl w:ilvl="6" w:tentative="0">
      <w:start w:val="1"/>
      <w:numFmt w:val="decimal"/>
      <w:lvlText w:val="%1.%2.%3.%4.%5.%6.%7"/>
      <w:lvlJc w:val="left"/>
      <w:pPr>
        <w:tabs>
          <w:tab w:val="left" w:pos="3703"/>
        </w:tabs>
        <w:ind w:left="3539" w:hanging="1276"/>
      </w:pPr>
      <w:rPr>
        <w:rFonts w:hint="eastAsia"/>
      </w:rPr>
    </w:lvl>
    <w:lvl w:ilvl="7" w:tentative="0">
      <w:start w:val="1"/>
      <w:numFmt w:val="decimal"/>
      <w:lvlText w:val="%1.%2.%3.%4.%5.%6.%7.%8"/>
      <w:lvlJc w:val="left"/>
      <w:pPr>
        <w:tabs>
          <w:tab w:val="left" w:pos="4488"/>
        </w:tabs>
        <w:ind w:left="4106" w:hanging="1418"/>
      </w:pPr>
      <w:rPr>
        <w:rFonts w:hint="eastAsia"/>
      </w:rPr>
    </w:lvl>
    <w:lvl w:ilvl="8" w:tentative="0">
      <w:start w:val="1"/>
      <w:numFmt w:val="decimal"/>
      <w:lvlText w:val="%1.%2.%3.%4.%5.%6.%7.%8.%9"/>
      <w:lvlJc w:val="left"/>
      <w:pPr>
        <w:tabs>
          <w:tab w:val="left" w:pos="5274"/>
        </w:tabs>
        <w:ind w:left="4814" w:hanging="1700"/>
      </w:pPr>
      <w:rPr>
        <w:rFonts w:hint="eastAsia"/>
      </w:rPr>
    </w:lvl>
  </w:abstractNum>
  <w:abstractNum w:abstractNumId="55">
    <w:nsid w:val="40570932"/>
    <w:multiLevelType w:val="multilevel"/>
    <w:tmpl w:val="40570932"/>
    <w:lvl w:ilvl="0" w:tentative="0">
      <w:start w:val="16"/>
      <w:numFmt w:val="decimal"/>
      <w:lvlText w:val="%1"/>
      <w:lvlJc w:val="left"/>
      <w:pPr>
        <w:tabs>
          <w:tab w:val="left" w:pos="425"/>
        </w:tabs>
        <w:ind w:left="425" w:hanging="425"/>
      </w:pPr>
      <w:rPr>
        <w:rFonts w:hint="eastAsia"/>
      </w:rPr>
    </w:lvl>
    <w:lvl w:ilvl="1" w:tentative="0">
      <w:start w:val="9"/>
      <w:numFmt w:val="decimal"/>
      <w:lvlText w:val="%1.%2"/>
      <w:lvlJc w:val="left"/>
      <w:pPr>
        <w:tabs>
          <w:tab w:val="left" w:pos="-186"/>
        </w:tabs>
        <w:ind w:left="-906" w:firstLine="0"/>
      </w:pPr>
      <w:rPr>
        <w:rFonts w:hint="eastAsia"/>
      </w:rPr>
    </w:lvl>
    <w:lvl w:ilvl="2" w:tentative="0">
      <w:start w:val="6"/>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1"/>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6">
    <w:nsid w:val="42C83A4B"/>
    <w:multiLevelType w:val="multilevel"/>
    <w:tmpl w:val="42C83A4B"/>
    <w:lvl w:ilvl="0" w:tentative="0">
      <w:start w:val="13"/>
      <w:numFmt w:val="decimal"/>
      <w:lvlText w:val="%1"/>
      <w:lvlJc w:val="left"/>
      <w:pPr>
        <w:tabs>
          <w:tab w:val="left" w:pos="-851"/>
        </w:tabs>
        <w:ind w:left="-851" w:hanging="425"/>
      </w:pPr>
      <w:rPr>
        <w:rFonts w:hint="eastAsia"/>
      </w:rPr>
    </w:lvl>
    <w:lvl w:ilvl="1" w:tentative="0">
      <w:start w:val="3"/>
      <w:numFmt w:val="decimal"/>
      <w:lvlText w:val="%1.%2"/>
      <w:lvlJc w:val="left"/>
      <w:pPr>
        <w:tabs>
          <w:tab w:val="left" w:pos="229"/>
        </w:tabs>
        <w:ind w:left="-284" w:hanging="567"/>
      </w:pPr>
      <w:rPr>
        <w:rFonts w:hint="eastAsia"/>
      </w:rPr>
    </w:lvl>
    <w:lvl w:ilvl="2" w:tentative="0">
      <w:start w:val="2"/>
      <w:numFmt w:val="decimal"/>
      <w:lvlText w:val="%1.%2.%3"/>
      <w:lvlJc w:val="left"/>
      <w:pPr>
        <w:tabs>
          <w:tab w:val="left" w:pos="1015"/>
        </w:tabs>
        <w:ind w:left="142" w:hanging="567"/>
      </w:pPr>
      <w:rPr>
        <w:rFonts w:hint="eastAsia"/>
      </w:rPr>
    </w:lvl>
    <w:lvl w:ilvl="3" w:tentative="0">
      <w:start w:val="1"/>
      <w:numFmt w:val="decimal"/>
      <w:pStyle w:val="3635"/>
      <w:lvlText w:val="%1.3.2.%4"/>
      <w:lvlJc w:val="left"/>
      <w:pPr>
        <w:tabs>
          <w:tab w:val="left" w:pos="2160"/>
        </w:tabs>
        <w:ind w:left="708" w:hanging="708"/>
      </w:pPr>
      <w:rPr>
        <w:rFonts w:hint="eastAsia"/>
      </w:rPr>
    </w:lvl>
    <w:lvl w:ilvl="4" w:tentative="0">
      <w:start w:val="1"/>
      <w:numFmt w:val="decimal"/>
      <w:lvlText w:val="%1.%2.%3.%4.%5"/>
      <w:lvlJc w:val="left"/>
      <w:pPr>
        <w:tabs>
          <w:tab w:val="left" w:pos="3305"/>
        </w:tabs>
        <w:ind w:left="1275" w:hanging="850"/>
      </w:pPr>
      <w:rPr>
        <w:rFonts w:hint="eastAsia"/>
      </w:rPr>
    </w:lvl>
    <w:lvl w:ilvl="5" w:tentative="0">
      <w:start w:val="1"/>
      <w:numFmt w:val="decimal"/>
      <w:lvlText w:val="%1.%2.%3.%4.%5.%6"/>
      <w:lvlJc w:val="left"/>
      <w:pPr>
        <w:tabs>
          <w:tab w:val="left" w:pos="4090"/>
        </w:tabs>
        <w:ind w:left="1984" w:hanging="1134"/>
      </w:pPr>
      <w:rPr>
        <w:rFonts w:hint="eastAsia"/>
      </w:rPr>
    </w:lvl>
    <w:lvl w:ilvl="6" w:tentative="0">
      <w:start w:val="1"/>
      <w:numFmt w:val="decimal"/>
      <w:lvlText w:val="%1.%2.%3.%4.%5.%6.%7"/>
      <w:lvlJc w:val="left"/>
      <w:pPr>
        <w:tabs>
          <w:tab w:val="left" w:pos="5235"/>
        </w:tabs>
        <w:ind w:left="2551" w:hanging="1276"/>
      </w:pPr>
      <w:rPr>
        <w:rFonts w:hint="eastAsia"/>
      </w:rPr>
    </w:lvl>
    <w:lvl w:ilvl="7" w:tentative="0">
      <w:start w:val="1"/>
      <w:numFmt w:val="decimal"/>
      <w:lvlText w:val="%1.%2.%3.%4.%5.%6.%7.%8"/>
      <w:lvlJc w:val="left"/>
      <w:pPr>
        <w:tabs>
          <w:tab w:val="left" w:pos="6020"/>
        </w:tabs>
        <w:ind w:left="3118" w:hanging="1418"/>
      </w:pPr>
      <w:rPr>
        <w:rFonts w:hint="eastAsia"/>
      </w:rPr>
    </w:lvl>
    <w:lvl w:ilvl="8" w:tentative="0">
      <w:start w:val="1"/>
      <w:numFmt w:val="decimal"/>
      <w:lvlText w:val="%1.%2.%3.%4.%5.%6.%7.%8.%9"/>
      <w:lvlJc w:val="left"/>
      <w:pPr>
        <w:tabs>
          <w:tab w:val="left" w:pos="7166"/>
        </w:tabs>
        <w:ind w:left="3826" w:hanging="1700"/>
      </w:pPr>
      <w:rPr>
        <w:rFonts w:hint="eastAsia"/>
      </w:rPr>
    </w:lvl>
  </w:abstractNum>
  <w:abstractNum w:abstractNumId="57">
    <w:nsid w:val="44070CCF"/>
    <w:multiLevelType w:val="multilevel"/>
    <w:tmpl w:val="44070CCF"/>
    <w:lvl w:ilvl="0" w:tentative="0">
      <w:start w:val="1"/>
      <w:numFmt w:val="decimal"/>
      <w:pStyle w:val="3610"/>
      <w:lvlText w:val="(%1)"/>
      <w:lvlJc w:val="left"/>
      <w:pPr>
        <w:tabs>
          <w:tab w:val="left" w:pos="431"/>
        </w:tabs>
        <w:ind w:left="431" w:hanging="431"/>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8">
    <w:nsid w:val="44412333"/>
    <w:multiLevelType w:val="multilevel"/>
    <w:tmpl w:val="44412333"/>
    <w:lvl w:ilvl="0" w:tentative="0">
      <w:start w:val="1"/>
      <w:numFmt w:val="decimal"/>
      <w:lvlText w:val="12.%1."/>
      <w:lvlJc w:val="left"/>
      <w:pPr>
        <w:tabs>
          <w:tab w:val="left" w:pos="454"/>
        </w:tabs>
        <w:ind w:left="480" w:hanging="480"/>
      </w:pPr>
      <w:rPr>
        <w:rFonts w:hint="eastAsia" w:eastAsia="TimesNewRoman"/>
        <w:b/>
        <w:i w:val="0"/>
      </w:rPr>
    </w:lvl>
    <w:lvl w:ilvl="1" w:tentative="0">
      <w:start w:val="1"/>
      <w:numFmt w:val="decimal"/>
      <w:lvlRestart w:val="0"/>
      <w:pStyle w:val="3669"/>
      <w:lvlText w:val="4.%2."/>
      <w:lvlJc w:val="left"/>
      <w:pPr>
        <w:tabs>
          <w:tab w:val="left" w:pos="567"/>
        </w:tabs>
        <w:ind w:left="0" w:firstLine="0"/>
      </w:pPr>
      <w:rPr>
        <w:rFonts w:hint="eastAsia" w:eastAsia="TimesNewRoman"/>
        <w:b/>
        <w:i w:val="0"/>
      </w:rPr>
    </w:lvl>
    <w:lvl w:ilvl="2" w:tentative="0">
      <w:start w:val="1"/>
      <w:numFmt w:val="decimal"/>
      <w:lvlText w:val="4.%2.%3."/>
      <w:lvlJc w:val="left"/>
      <w:pPr>
        <w:tabs>
          <w:tab w:val="left" w:pos="1385"/>
        </w:tabs>
        <w:ind w:left="1385" w:hanging="1385"/>
      </w:pPr>
      <w:rPr>
        <w:rFonts w:hint="eastAsia" w:eastAsia="TimesNewRoman"/>
        <w:b/>
        <w:i w:val="0"/>
      </w:rPr>
    </w:lvl>
    <w:lvl w:ilvl="3" w:tentative="0">
      <w:start w:val="1"/>
      <w:numFmt w:val="decimal"/>
      <w:lvlText w:val="%1.%2.%3.%4."/>
      <w:lvlJc w:val="left"/>
      <w:pPr>
        <w:tabs>
          <w:tab w:val="left" w:pos="1527"/>
        </w:tabs>
        <w:ind w:left="1527" w:hanging="851"/>
      </w:pPr>
      <w:rPr>
        <w:rFonts w:hint="eastAsia"/>
      </w:rPr>
    </w:lvl>
    <w:lvl w:ilvl="4" w:tentative="0">
      <w:start w:val="1"/>
      <w:numFmt w:val="decimal"/>
      <w:lvlText w:val="%1.%2.%3.%4.%5."/>
      <w:lvlJc w:val="left"/>
      <w:pPr>
        <w:tabs>
          <w:tab w:val="left" w:pos="1668"/>
        </w:tabs>
        <w:ind w:left="1668" w:hanging="992"/>
      </w:pPr>
      <w:rPr>
        <w:rFonts w:hint="eastAsia"/>
      </w:rPr>
    </w:lvl>
    <w:lvl w:ilvl="5" w:tentative="0">
      <w:start w:val="1"/>
      <w:numFmt w:val="decimal"/>
      <w:lvlText w:val="%1.%2.%3.%4.%5.%6."/>
      <w:lvlJc w:val="left"/>
      <w:pPr>
        <w:tabs>
          <w:tab w:val="left" w:pos="1810"/>
        </w:tabs>
        <w:ind w:left="1810" w:hanging="1134"/>
      </w:pPr>
      <w:rPr>
        <w:rFonts w:hint="eastAsia"/>
      </w:rPr>
    </w:lvl>
    <w:lvl w:ilvl="6" w:tentative="0">
      <w:start w:val="1"/>
      <w:numFmt w:val="decimal"/>
      <w:lvlText w:val="%1.%2.%3.%4.%5.%6.%7."/>
      <w:lvlJc w:val="left"/>
      <w:pPr>
        <w:tabs>
          <w:tab w:val="left" w:pos="1952"/>
        </w:tabs>
        <w:ind w:left="1952" w:hanging="1276"/>
      </w:pPr>
      <w:rPr>
        <w:rFonts w:hint="eastAsia"/>
      </w:rPr>
    </w:lvl>
    <w:lvl w:ilvl="7" w:tentative="0">
      <w:start w:val="1"/>
      <w:numFmt w:val="decimal"/>
      <w:lvlText w:val="%1.%2.%3.%4.%5.%6.%7.%8."/>
      <w:lvlJc w:val="left"/>
      <w:pPr>
        <w:tabs>
          <w:tab w:val="left" w:pos="2094"/>
        </w:tabs>
        <w:ind w:left="2094" w:hanging="1418"/>
      </w:pPr>
      <w:rPr>
        <w:rFonts w:hint="eastAsia"/>
      </w:rPr>
    </w:lvl>
    <w:lvl w:ilvl="8" w:tentative="0">
      <w:start w:val="1"/>
      <w:numFmt w:val="decimal"/>
      <w:lvlText w:val="%1.%2.%3.%4.%5.%6.%7.%8.%9."/>
      <w:lvlJc w:val="left"/>
      <w:pPr>
        <w:tabs>
          <w:tab w:val="left" w:pos="2235"/>
        </w:tabs>
        <w:ind w:left="2235" w:hanging="1559"/>
      </w:pPr>
      <w:rPr>
        <w:rFonts w:hint="eastAsia"/>
      </w:rPr>
    </w:lvl>
  </w:abstractNum>
  <w:abstractNum w:abstractNumId="59">
    <w:nsid w:val="44913A94"/>
    <w:multiLevelType w:val="multilevel"/>
    <w:tmpl w:val="44913A94"/>
    <w:lvl w:ilvl="0" w:tentative="0">
      <w:start w:val="1"/>
      <w:numFmt w:val="chineseCountingThousand"/>
      <w:pStyle w:val="3626"/>
      <w:lvlText w:val="%1、"/>
      <w:lvlJc w:val="left"/>
      <w:pPr>
        <w:tabs>
          <w:tab w:val="left" w:pos="4686"/>
        </w:tabs>
        <w:ind w:left="4026" w:hanging="420"/>
      </w:pPr>
      <w:rPr>
        <w:rFonts w:hint="default" w:ascii="仿宋体" w:hAnsi="仿宋体" w:eastAsia="TimesNewRoman"/>
        <w:b/>
        <w:i w:val="0"/>
        <w:sz w:val="21"/>
        <w:szCs w:val="21"/>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0">
    <w:nsid w:val="49C131B1"/>
    <w:multiLevelType w:val="multilevel"/>
    <w:tmpl w:val="49C131B1"/>
    <w:lvl w:ilvl="0" w:tentative="0">
      <w:start w:val="1"/>
      <w:numFmt w:val="decimal"/>
      <w:pStyle w:val="2529"/>
      <w:lvlText w:val="表5.12-%1"/>
      <w:lvlJc w:val="left"/>
      <w:pPr>
        <w:tabs>
          <w:tab w:val="left" w:pos="420"/>
        </w:tabs>
        <w:ind w:left="0" w:firstLine="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1">
    <w:nsid w:val="49C60472"/>
    <w:multiLevelType w:val="multilevel"/>
    <w:tmpl w:val="49C60472"/>
    <w:lvl w:ilvl="0" w:tentative="0">
      <w:start w:val="16"/>
      <w:numFmt w:val="decimal"/>
      <w:lvlText w:val="%1"/>
      <w:lvlJc w:val="left"/>
      <w:pPr>
        <w:tabs>
          <w:tab w:val="left" w:pos="425"/>
        </w:tabs>
        <w:ind w:left="425" w:hanging="425"/>
      </w:pPr>
      <w:rPr>
        <w:rFonts w:hint="eastAsia"/>
      </w:rPr>
    </w:lvl>
    <w:lvl w:ilvl="1" w:tentative="0">
      <w:start w:val="6"/>
      <w:numFmt w:val="decimal"/>
      <w:lvlText w:val="%1.%2"/>
      <w:lvlJc w:val="left"/>
      <w:pPr>
        <w:tabs>
          <w:tab w:val="left" w:pos="-186"/>
        </w:tabs>
        <w:ind w:left="-906" w:firstLine="0"/>
      </w:pPr>
      <w:rPr>
        <w:rFonts w:hint="eastAsia"/>
      </w:rPr>
    </w:lvl>
    <w:lvl w:ilvl="2" w:tentative="0">
      <w:start w:val="2"/>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4"/>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2">
    <w:nsid w:val="4BDD3329"/>
    <w:multiLevelType w:val="multilevel"/>
    <w:tmpl w:val="4BDD3329"/>
    <w:lvl w:ilvl="0" w:tentative="0">
      <w:start w:val="1"/>
      <w:numFmt w:val="chineseCountingThousand"/>
      <w:pStyle w:val="3"/>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pStyle w:val="6"/>
      <w:suff w:val="nothing"/>
      <w:lvlText w:val=""/>
      <w:lvlJc w:val="left"/>
      <w:pPr>
        <w:ind w:left="0" w:firstLine="0"/>
      </w:pPr>
    </w:lvl>
    <w:lvl w:ilvl="4" w:tentative="0">
      <w:start w:val="1"/>
      <w:numFmt w:val="none"/>
      <w:pStyle w:val="7"/>
      <w:suff w:val="nothing"/>
      <w:lvlText w:val=""/>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63">
    <w:nsid w:val="4C6915EE"/>
    <w:multiLevelType w:val="multilevel"/>
    <w:tmpl w:val="4C6915EE"/>
    <w:lvl w:ilvl="0" w:tentative="0">
      <w:start w:val="1"/>
      <w:numFmt w:val="decimal"/>
      <w:pStyle w:val="2552"/>
      <w:lvlText w:val="表16.4-%1"/>
      <w:lvlJc w:val="center"/>
      <w:pPr>
        <w:tabs>
          <w:tab w:val="left" w:pos="720"/>
        </w:tabs>
        <w:ind w:left="-4" w:firstLine="4"/>
      </w:pPr>
      <w:rPr>
        <w:rFonts w:hint="eastAsia" w:ascii="TimesNewRoman" w:hAnsi="Tms Rmn" w:eastAsia="TimesNewRoman"/>
        <w:b w:val="0"/>
        <w:bCs w:val="0"/>
        <w:i w:val="0"/>
        <w:iCs w:val="0"/>
        <w:caps w:val="0"/>
        <w:smallCaps w:val="0"/>
        <w:strike w:val="0"/>
        <w:dstrike w:val="0"/>
        <w:color w:val="auto"/>
        <w:spacing w:val="0"/>
        <w:w w:val="100"/>
        <w:kern w:val="2"/>
        <w:position w:val="0"/>
        <w:sz w:val="24"/>
        <w:u w:val="none"/>
        <w:shd w:val="clear" w:color="auto" w:fill="auto"/>
        <w14:shadow w14:blurRad="0" w14:dist="0" w14:dir="0" w14:sx="0" w14:sy="0" w14:kx="0" w14:ky="0" w14:algn="none">
          <w14:srgbClr w14:val="000000"/>
        </w14:shadow>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4">
    <w:nsid w:val="4C99549B"/>
    <w:multiLevelType w:val="multilevel"/>
    <w:tmpl w:val="4C99549B"/>
    <w:lvl w:ilvl="0" w:tentative="0">
      <w:start w:val="1"/>
      <w:numFmt w:val="decimal"/>
      <w:pStyle w:val="2531"/>
      <w:lvlText w:val="表5.13-%1"/>
      <w:lvlJc w:val="left"/>
      <w:pPr>
        <w:tabs>
          <w:tab w:val="left" w:pos="420"/>
        </w:tabs>
        <w:ind w:left="0" w:firstLine="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5">
    <w:nsid w:val="4E403D3D"/>
    <w:multiLevelType w:val="multilevel"/>
    <w:tmpl w:val="4E403D3D"/>
    <w:lvl w:ilvl="0" w:tentative="0">
      <w:start w:val="12"/>
      <w:numFmt w:val="decimal"/>
      <w:lvlText w:val="%1"/>
      <w:lvlJc w:val="left"/>
      <w:pPr>
        <w:tabs>
          <w:tab w:val="left" w:pos="1570"/>
        </w:tabs>
        <w:ind w:left="1570" w:hanging="425"/>
      </w:pPr>
      <w:rPr>
        <w:rFonts w:hint="eastAsia"/>
      </w:rPr>
    </w:lvl>
    <w:lvl w:ilvl="1" w:tentative="0">
      <w:start w:val="2"/>
      <w:numFmt w:val="decimal"/>
      <w:lvlText w:val="%1.%2"/>
      <w:lvlJc w:val="left"/>
      <w:pPr>
        <w:tabs>
          <w:tab w:val="left" w:pos="959"/>
        </w:tabs>
        <w:ind w:left="239" w:firstLine="0"/>
      </w:pPr>
      <w:rPr>
        <w:rFonts w:hint="eastAsia"/>
      </w:rPr>
    </w:lvl>
    <w:lvl w:ilvl="2" w:tentative="0">
      <w:start w:val="6"/>
      <w:numFmt w:val="decimal"/>
      <w:lvlText w:val="%1.%2.%3"/>
      <w:lvlJc w:val="left"/>
      <w:pPr>
        <w:tabs>
          <w:tab w:val="left" w:pos="708"/>
        </w:tabs>
        <w:ind w:left="708" w:hanging="709"/>
      </w:pPr>
      <w:rPr>
        <w:rFonts w:hint="default" w:ascii="仿宋体" w:hAnsi="仿宋体" w:eastAsia="TimesNewRoman"/>
        <w:b/>
        <w:i w:val="0"/>
        <w:sz w:val="24"/>
        <w:szCs w:val="24"/>
      </w:rPr>
    </w:lvl>
    <w:lvl w:ilvl="3" w:tentative="0">
      <w:start w:val="1"/>
      <w:numFmt w:val="decimal"/>
      <w:pStyle w:val="2483"/>
      <w:lvlText w:val="%1.%2.%3.%4"/>
      <w:lvlJc w:val="left"/>
      <w:pPr>
        <w:tabs>
          <w:tab w:val="left" w:pos="2945"/>
        </w:tabs>
        <w:ind w:left="1996" w:hanging="851"/>
      </w:pPr>
      <w:rPr>
        <w:rFonts w:hint="default" w:ascii="仿宋体" w:hAnsi="仿宋体"/>
        <w:b/>
        <w:i w:val="0"/>
        <w:sz w:val="24"/>
        <w:szCs w:val="24"/>
      </w:rPr>
    </w:lvl>
    <w:lvl w:ilvl="4" w:tentative="0">
      <w:start w:val="1"/>
      <w:numFmt w:val="decimal"/>
      <w:lvlText w:val="%1.%2.%3.%4.%5"/>
      <w:lvlJc w:val="left"/>
      <w:pPr>
        <w:tabs>
          <w:tab w:val="left" w:pos="2137"/>
        </w:tabs>
        <w:ind w:left="2137" w:hanging="992"/>
      </w:pPr>
      <w:rPr>
        <w:rFonts w:hint="eastAsia"/>
      </w:rPr>
    </w:lvl>
    <w:lvl w:ilvl="5" w:tentative="0">
      <w:start w:val="1"/>
      <w:numFmt w:val="decimal"/>
      <w:lvlText w:val="%1.%2.%3.%4.%5.%6."/>
      <w:lvlJc w:val="left"/>
      <w:pPr>
        <w:tabs>
          <w:tab w:val="left" w:pos="2279"/>
        </w:tabs>
        <w:ind w:left="2279" w:hanging="1134"/>
      </w:pPr>
      <w:rPr>
        <w:rFonts w:hint="eastAsia"/>
      </w:rPr>
    </w:lvl>
    <w:lvl w:ilvl="6" w:tentative="0">
      <w:start w:val="1"/>
      <w:numFmt w:val="decimal"/>
      <w:lvlText w:val="%1.%2.%3.%4.%5.%6.%7."/>
      <w:lvlJc w:val="left"/>
      <w:pPr>
        <w:tabs>
          <w:tab w:val="left" w:pos="2421"/>
        </w:tabs>
        <w:ind w:left="2421" w:hanging="1276"/>
      </w:pPr>
      <w:rPr>
        <w:rFonts w:hint="eastAsia"/>
      </w:rPr>
    </w:lvl>
    <w:lvl w:ilvl="7" w:tentative="0">
      <w:start w:val="1"/>
      <w:numFmt w:val="decimal"/>
      <w:lvlText w:val="%1.%2.%3.%4.%5.%6.%7.%8."/>
      <w:lvlJc w:val="left"/>
      <w:pPr>
        <w:tabs>
          <w:tab w:val="left" w:pos="2563"/>
        </w:tabs>
        <w:ind w:left="2563" w:hanging="1418"/>
      </w:pPr>
      <w:rPr>
        <w:rFonts w:hint="eastAsia"/>
      </w:rPr>
    </w:lvl>
    <w:lvl w:ilvl="8" w:tentative="0">
      <w:start w:val="1"/>
      <w:numFmt w:val="decimal"/>
      <w:lvlText w:val="%1.%2.%3.%4.%5.%6.%7.%8.%9."/>
      <w:lvlJc w:val="left"/>
      <w:pPr>
        <w:tabs>
          <w:tab w:val="left" w:pos="2704"/>
        </w:tabs>
        <w:ind w:left="2704" w:hanging="1559"/>
      </w:pPr>
      <w:rPr>
        <w:rFonts w:hint="eastAsia"/>
      </w:rPr>
    </w:lvl>
  </w:abstractNum>
  <w:abstractNum w:abstractNumId="66">
    <w:nsid w:val="51CE162B"/>
    <w:multiLevelType w:val="multilevel"/>
    <w:tmpl w:val="51CE162B"/>
    <w:lvl w:ilvl="0" w:tentative="0">
      <w:start w:val="7"/>
      <w:numFmt w:val="decimal"/>
      <w:lvlText w:val="%1"/>
      <w:lvlJc w:val="left"/>
      <w:pPr>
        <w:tabs>
          <w:tab w:val="left" w:pos="295"/>
        </w:tabs>
        <w:ind w:left="295" w:hanging="425"/>
      </w:pPr>
      <w:rPr>
        <w:rFonts w:hint="eastAsia"/>
      </w:rPr>
    </w:lvl>
    <w:lvl w:ilvl="1" w:tentative="0">
      <w:start w:val="1"/>
      <w:numFmt w:val="decimal"/>
      <w:lvlText w:val="%1.%2"/>
      <w:lvlJc w:val="left"/>
      <w:pPr>
        <w:tabs>
          <w:tab w:val="left" w:pos="1375"/>
        </w:tabs>
        <w:ind w:left="862" w:hanging="567"/>
      </w:pPr>
      <w:rPr>
        <w:rFonts w:hint="eastAsia"/>
      </w:rPr>
    </w:lvl>
    <w:lvl w:ilvl="2" w:tentative="0">
      <w:start w:val="1"/>
      <w:numFmt w:val="decimal"/>
      <w:lvlText w:val="%1.%2.%3"/>
      <w:lvlJc w:val="left"/>
      <w:pPr>
        <w:tabs>
          <w:tab w:val="left" w:pos="2161"/>
        </w:tabs>
        <w:ind w:left="1288" w:hanging="567"/>
      </w:pPr>
      <w:rPr>
        <w:rFonts w:hint="eastAsia"/>
      </w:rPr>
    </w:lvl>
    <w:lvl w:ilvl="3" w:tentative="0">
      <w:start w:val="1"/>
      <w:numFmt w:val="decimal"/>
      <w:pStyle w:val="3614"/>
      <w:lvlText w:val="%1.4.3.%4"/>
      <w:lvlJc w:val="left"/>
      <w:pPr>
        <w:tabs>
          <w:tab w:val="left" w:pos="3306"/>
        </w:tabs>
        <w:ind w:left="1854" w:hanging="708"/>
      </w:pPr>
      <w:rPr>
        <w:rFonts w:hint="eastAsia"/>
        <w:b/>
        <w:i w:val="0"/>
        <w:color w:val="000000"/>
      </w:rPr>
    </w:lvl>
    <w:lvl w:ilvl="4" w:tentative="0">
      <w:start w:val="1"/>
      <w:numFmt w:val="decimal"/>
      <w:lvlText w:val="%1.%2.%3.%4.%5"/>
      <w:lvlJc w:val="left"/>
      <w:pPr>
        <w:tabs>
          <w:tab w:val="left" w:pos="4451"/>
        </w:tabs>
        <w:ind w:left="2421" w:hanging="850"/>
      </w:pPr>
      <w:rPr>
        <w:rFonts w:hint="eastAsia"/>
      </w:rPr>
    </w:lvl>
    <w:lvl w:ilvl="5" w:tentative="0">
      <w:start w:val="1"/>
      <w:numFmt w:val="decimal"/>
      <w:lvlText w:val="%1.%2.%3.%4.%5.%6"/>
      <w:lvlJc w:val="left"/>
      <w:pPr>
        <w:tabs>
          <w:tab w:val="left" w:pos="5236"/>
        </w:tabs>
        <w:ind w:left="3130" w:hanging="1134"/>
      </w:pPr>
      <w:rPr>
        <w:rFonts w:hint="eastAsia"/>
      </w:rPr>
    </w:lvl>
    <w:lvl w:ilvl="6" w:tentative="0">
      <w:start w:val="1"/>
      <w:numFmt w:val="decimal"/>
      <w:lvlText w:val="%1.%2.%3.%4.%5.%6.%7"/>
      <w:lvlJc w:val="left"/>
      <w:pPr>
        <w:tabs>
          <w:tab w:val="left" w:pos="6381"/>
        </w:tabs>
        <w:ind w:left="3697" w:hanging="1276"/>
      </w:pPr>
      <w:rPr>
        <w:rFonts w:hint="eastAsia"/>
      </w:rPr>
    </w:lvl>
    <w:lvl w:ilvl="7" w:tentative="0">
      <w:start w:val="1"/>
      <w:numFmt w:val="decimal"/>
      <w:lvlText w:val="%1.%2.%3.%4.%5.%6.%7.%8"/>
      <w:lvlJc w:val="left"/>
      <w:pPr>
        <w:tabs>
          <w:tab w:val="left" w:pos="7166"/>
        </w:tabs>
        <w:ind w:left="4264" w:hanging="1418"/>
      </w:pPr>
      <w:rPr>
        <w:rFonts w:hint="eastAsia"/>
      </w:rPr>
    </w:lvl>
    <w:lvl w:ilvl="8" w:tentative="0">
      <w:start w:val="1"/>
      <w:numFmt w:val="decimal"/>
      <w:lvlText w:val="%1.%2.%3.%4.%5.%6.%7.%8.%9"/>
      <w:lvlJc w:val="left"/>
      <w:pPr>
        <w:tabs>
          <w:tab w:val="left" w:pos="8312"/>
        </w:tabs>
        <w:ind w:left="4972" w:hanging="1700"/>
      </w:pPr>
      <w:rPr>
        <w:rFonts w:hint="eastAsia"/>
      </w:rPr>
    </w:lvl>
  </w:abstractNum>
  <w:abstractNum w:abstractNumId="67">
    <w:nsid w:val="539D0185"/>
    <w:multiLevelType w:val="multilevel"/>
    <w:tmpl w:val="539D0185"/>
    <w:lvl w:ilvl="0" w:tentative="0">
      <w:start w:val="1"/>
      <w:numFmt w:val="decimal"/>
      <w:pStyle w:val="2516"/>
      <w:lvlText w:val="表5.5-%1"/>
      <w:lvlJc w:val="left"/>
      <w:pPr>
        <w:tabs>
          <w:tab w:val="left" w:pos="6000"/>
        </w:tabs>
        <w:ind w:left="534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8">
    <w:nsid w:val="53FC2D62"/>
    <w:multiLevelType w:val="multilevel"/>
    <w:tmpl w:val="53FC2D62"/>
    <w:lvl w:ilvl="0" w:tentative="0">
      <w:start w:val="22"/>
      <w:numFmt w:val="decimal"/>
      <w:lvlText w:val="%1"/>
      <w:lvlJc w:val="left"/>
      <w:pPr>
        <w:tabs>
          <w:tab w:val="left" w:pos="-2556"/>
        </w:tabs>
        <w:ind w:left="-2556" w:hanging="425"/>
      </w:pPr>
      <w:rPr>
        <w:rFonts w:hint="eastAsia"/>
      </w:rPr>
    </w:lvl>
    <w:lvl w:ilvl="1" w:tentative="0">
      <w:start w:val="1"/>
      <w:numFmt w:val="decimal"/>
      <w:lvlText w:val="%1.%2"/>
      <w:lvlJc w:val="left"/>
      <w:pPr>
        <w:tabs>
          <w:tab w:val="left" w:pos="-1476"/>
        </w:tabs>
        <w:ind w:left="-1989" w:hanging="567"/>
      </w:pPr>
      <w:rPr>
        <w:rFonts w:hint="eastAsia"/>
      </w:rPr>
    </w:lvl>
    <w:lvl w:ilvl="2" w:tentative="0">
      <w:start w:val="7"/>
      <w:numFmt w:val="decimal"/>
      <w:lvlText w:val="%1.%2.%3"/>
      <w:lvlJc w:val="left"/>
      <w:pPr>
        <w:tabs>
          <w:tab w:val="left" w:pos="-690"/>
        </w:tabs>
        <w:ind w:left="-1563" w:hanging="567"/>
      </w:pPr>
      <w:rPr>
        <w:rFonts w:hint="eastAsia"/>
      </w:rPr>
    </w:lvl>
    <w:lvl w:ilvl="3" w:tentative="0">
      <w:start w:val="1"/>
      <w:numFmt w:val="decimal"/>
      <w:pStyle w:val="2462"/>
      <w:lvlText w:val="20.%2.%3.%4"/>
      <w:lvlJc w:val="left"/>
      <w:pPr>
        <w:tabs>
          <w:tab w:val="left" w:pos="455"/>
        </w:tabs>
        <w:ind w:left="-997" w:firstLine="997"/>
      </w:pPr>
      <w:rPr>
        <w:rFonts w:hint="default" w:ascii="仿宋体" w:hAnsi="仿宋体"/>
      </w:rPr>
    </w:lvl>
    <w:lvl w:ilvl="4" w:tentative="0">
      <w:start w:val="1"/>
      <w:numFmt w:val="decimal"/>
      <w:lvlText w:val="%1.%2.%3.%4.%5"/>
      <w:lvlJc w:val="left"/>
      <w:pPr>
        <w:tabs>
          <w:tab w:val="left" w:pos="1600"/>
        </w:tabs>
        <w:ind w:left="-430" w:hanging="850"/>
      </w:pPr>
      <w:rPr>
        <w:rFonts w:hint="eastAsia"/>
      </w:rPr>
    </w:lvl>
    <w:lvl w:ilvl="5" w:tentative="0">
      <w:start w:val="1"/>
      <w:numFmt w:val="decimal"/>
      <w:lvlText w:val="%1.%2.%3.%4.%5.%6"/>
      <w:lvlJc w:val="left"/>
      <w:pPr>
        <w:tabs>
          <w:tab w:val="left" w:pos="2385"/>
        </w:tabs>
        <w:ind w:left="279" w:hanging="1134"/>
      </w:pPr>
      <w:rPr>
        <w:rFonts w:hint="eastAsia"/>
      </w:rPr>
    </w:lvl>
    <w:lvl w:ilvl="6" w:tentative="0">
      <w:start w:val="1"/>
      <w:numFmt w:val="decimal"/>
      <w:lvlText w:val="%1.%2.%3.%4.%5.%6.%7"/>
      <w:lvlJc w:val="left"/>
      <w:pPr>
        <w:tabs>
          <w:tab w:val="left" w:pos="3530"/>
        </w:tabs>
        <w:ind w:left="846" w:hanging="1276"/>
      </w:pPr>
      <w:rPr>
        <w:rFonts w:hint="eastAsia"/>
      </w:rPr>
    </w:lvl>
    <w:lvl w:ilvl="7" w:tentative="0">
      <w:start w:val="1"/>
      <w:numFmt w:val="decimal"/>
      <w:lvlText w:val="%1.%2.%3.%4.%5.%6.%7.%8"/>
      <w:lvlJc w:val="left"/>
      <w:pPr>
        <w:tabs>
          <w:tab w:val="left" w:pos="4315"/>
        </w:tabs>
        <w:ind w:left="1413" w:hanging="1418"/>
      </w:pPr>
      <w:rPr>
        <w:rFonts w:hint="eastAsia"/>
      </w:rPr>
    </w:lvl>
    <w:lvl w:ilvl="8" w:tentative="0">
      <w:start w:val="1"/>
      <w:numFmt w:val="decimal"/>
      <w:lvlText w:val="%1.%2.%3.%4.%5.%6.%7.%8.%9"/>
      <w:lvlJc w:val="left"/>
      <w:pPr>
        <w:tabs>
          <w:tab w:val="left" w:pos="5461"/>
        </w:tabs>
        <w:ind w:left="2121" w:hanging="1700"/>
      </w:pPr>
      <w:rPr>
        <w:rFonts w:hint="eastAsia"/>
      </w:rPr>
    </w:lvl>
  </w:abstractNum>
  <w:abstractNum w:abstractNumId="69">
    <w:nsid w:val="544646F5"/>
    <w:multiLevelType w:val="multilevel"/>
    <w:tmpl w:val="544646F5"/>
    <w:lvl w:ilvl="0" w:tentative="0">
      <w:start w:val="1"/>
      <w:numFmt w:val="decimal"/>
      <w:pStyle w:val="2415"/>
      <w:lvlText w:val="表5.13 -%1"/>
      <w:lvlJc w:val="center"/>
      <w:pPr>
        <w:tabs>
          <w:tab w:val="left" w:pos="4080"/>
        </w:tabs>
        <w:ind w:left="3356" w:firstLine="4"/>
      </w:pPr>
      <w:rPr>
        <w:rFonts w:hint="default" w:ascii="仿宋体" w:hAnsi="仿宋体"/>
        <w:b/>
        <w:i w:val="0"/>
        <w:sz w:val="24"/>
        <w:lang w:val="en-US"/>
      </w:rPr>
    </w:lvl>
    <w:lvl w:ilvl="1" w:tentative="0">
      <w:start w:val="1"/>
      <w:numFmt w:val="lowerLetter"/>
      <w:lvlText w:val="%2)"/>
      <w:lvlJc w:val="left"/>
      <w:pPr>
        <w:tabs>
          <w:tab w:val="left" w:pos="2476"/>
        </w:tabs>
        <w:ind w:left="2476" w:hanging="420"/>
      </w:pPr>
    </w:lvl>
    <w:lvl w:ilvl="2" w:tentative="0">
      <w:start w:val="1"/>
      <w:numFmt w:val="lowerRoman"/>
      <w:lvlText w:val="%3."/>
      <w:lvlJc w:val="right"/>
      <w:pPr>
        <w:tabs>
          <w:tab w:val="left" w:pos="2896"/>
        </w:tabs>
        <w:ind w:left="2896" w:hanging="420"/>
      </w:pPr>
    </w:lvl>
    <w:lvl w:ilvl="3" w:tentative="0">
      <w:start w:val="1"/>
      <w:numFmt w:val="decimal"/>
      <w:lvlText w:val="%4."/>
      <w:lvlJc w:val="left"/>
      <w:pPr>
        <w:tabs>
          <w:tab w:val="left" w:pos="3316"/>
        </w:tabs>
        <w:ind w:left="3316" w:hanging="420"/>
      </w:pPr>
    </w:lvl>
    <w:lvl w:ilvl="4" w:tentative="0">
      <w:start w:val="1"/>
      <w:numFmt w:val="lowerLetter"/>
      <w:lvlText w:val="%5)"/>
      <w:lvlJc w:val="left"/>
      <w:pPr>
        <w:tabs>
          <w:tab w:val="left" w:pos="3736"/>
        </w:tabs>
        <w:ind w:left="3736" w:hanging="420"/>
      </w:pPr>
    </w:lvl>
    <w:lvl w:ilvl="5" w:tentative="0">
      <w:start w:val="1"/>
      <w:numFmt w:val="lowerRoman"/>
      <w:lvlText w:val="%6."/>
      <w:lvlJc w:val="right"/>
      <w:pPr>
        <w:tabs>
          <w:tab w:val="left" w:pos="4156"/>
        </w:tabs>
        <w:ind w:left="4156" w:hanging="420"/>
      </w:pPr>
    </w:lvl>
    <w:lvl w:ilvl="6" w:tentative="0">
      <w:start w:val="1"/>
      <w:numFmt w:val="decimal"/>
      <w:lvlText w:val="%7."/>
      <w:lvlJc w:val="left"/>
      <w:pPr>
        <w:tabs>
          <w:tab w:val="left" w:pos="4576"/>
        </w:tabs>
        <w:ind w:left="4576" w:hanging="420"/>
      </w:pPr>
    </w:lvl>
    <w:lvl w:ilvl="7" w:tentative="0">
      <w:start w:val="1"/>
      <w:numFmt w:val="lowerLetter"/>
      <w:lvlText w:val="%8)"/>
      <w:lvlJc w:val="left"/>
      <w:pPr>
        <w:tabs>
          <w:tab w:val="left" w:pos="4996"/>
        </w:tabs>
        <w:ind w:left="4996" w:hanging="420"/>
      </w:pPr>
    </w:lvl>
    <w:lvl w:ilvl="8" w:tentative="0">
      <w:start w:val="1"/>
      <w:numFmt w:val="lowerRoman"/>
      <w:lvlText w:val="%9."/>
      <w:lvlJc w:val="right"/>
      <w:pPr>
        <w:tabs>
          <w:tab w:val="left" w:pos="5416"/>
        </w:tabs>
        <w:ind w:left="5416" w:hanging="420"/>
      </w:pPr>
    </w:lvl>
  </w:abstractNum>
  <w:abstractNum w:abstractNumId="70">
    <w:nsid w:val="571C150E"/>
    <w:multiLevelType w:val="multilevel"/>
    <w:tmpl w:val="571C150E"/>
    <w:lvl w:ilvl="0" w:tentative="0">
      <w:start w:val="16"/>
      <w:numFmt w:val="decimal"/>
      <w:lvlText w:val="%1"/>
      <w:lvlJc w:val="left"/>
      <w:pPr>
        <w:tabs>
          <w:tab w:val="left" w:pos="425"/>
        </w:tabs>
        <w:ind w:left="425" w:hanging="425"/>
      </w:pPr>
      <w:rPr>
        <w:rFonts w:hint="eastAsia"/>
      </w:rPr>
    </w:lvl>
    <w:lvl w:ilvl="1" w:tentative="0">
      <w:start w:val="7"/>
      <w:numFmt w:val="decimal"/>
      <w:lvlText w:val="%1.%2"/>
      <w:lvlJc w:val="left"/>
      <w:pPr>
        <w:tabs>
          <w:tab w:val="left" w:pos="-186"/>
        </w:tabs>
        <w:ind w:left="-906" w:firstLine="0"/>
      </w:pPr>
      <w:rPr>
        <w:rFonts w:hint="eastAsia"/>
      </w:rPr>
    </w:lvl>
    <w:lvl w:ilvl="2" w:tentative="0">
      <w:start w:val="2"/>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5"/>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1">
    <w:nsid w:val="577F690F"/>
    <w:multiLevelType w:val="multilevel"/>
    <w:tmpl w:val="577F690F"/>
    <w:lvl w:ilvl="0" w:tentative="0">
      <w:start w:val="4"/>
      <w:numFmt w:val="chineseCountingThousand"/>
      <w:pStyle w:val="3668"/>
      <w:lvlText w:val="第%1章"/>
      <w:lvlJc w:val="left"/>
      <w:pPr>
        <w:tabs>
          <w:tab w:val="left" w:pos="2136"/>
        </w:tabs>
        <w:ind w:left="2136" w:hanging="1134"/>
      </w:pPr>
      <w:rPr>
        <w:rFonts w:hint="eastAsia" w:eastAsia="TimesNewRoman"/>
        <w:b w:val="0"/>
        <w:i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2">
    <w:nsid w:val="57C13D3F"/>
    <w:multiLevelType w:val="multilevel"/>
    <w:tmpl w:val="57C13D3F"/>
    <w:lvl w:ilvl="0" w:tentative="0">
      <w:start w:val="1"/>
      <w:numFmt w:val="decimal"/>
      <w:pStyle w:val="2455"/>
      <w:lvlText w:val="表5.17-%1"/>
      <w:lvlJc w:val="left"/>
      <w:pPr>
        <w:tabs>
          <w:tab w:val="left" w:pos="420"/>
        </w:tabs>
        <w:ind w:left="420" w:hanging="420"/>
      </w:pPr>
      <w:rPr>
        <w:rFonts w:hint="default" w:ascii="仿宋体" w:hAnsi="仿宋体"/>
        <w:b/>
        <w:i w:val="0"/>
        <w:color w:val="000000"/>
        <w:sz w:val="24"/>
        <w:szCs w:val="24"/>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3">
    <w:nsid w:val="598A5572"/>
    <w:multiLevelType w:val="multilevel"/>
    <w:tmpl w:val="598A5572"/>
    <w:lvl w:ilvl="0" w:tentative="0">
      <w:start w:val="1"/>
      <w:numFmt w:val="decimal"/>
      <w:pStyle w:val="2448"/>
      <w:lvlText w:val="表2.6-%1"/>
      <w:lvlJc w:val="left"/>
      <w:pPr>
        <w:tabs>
          <w:tab w:val="left" w:pos="420"/>
        </w:tabs>
        <w:ind w:left="0" w:firstLine="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4">
    <w:nsid w:val="5D681B95"/>
    <w:multiLevelType w:val="multilevel"/>
    <w:tmpl w:val="5D681B95"/>
    <w:lvl w:ilvl="0" w:tentative="0">
      <w:start w:val="1"/>
      <w:numFmt w:val="decimal"/>
      <w:pStyle w:val="2454"/>
      <w:lvlText w:val="表5.14-%1"/>
      <w:lvlJc w:val="left"/>
      <w:pPr>
        <w:tabs>
          <w:tab w:val="left" w:pos="993"/>
        </w:tabs>
        <w:ind w:left="993" w:hanging="420"/>
      </w:pPr>
      <w:rPr>
        <w:rFonts w:hint="default" w:ascii="仿宋体" w:hAnsi="仿宋体"/>
        <w:b/>
        <w:i w:val="0"/>
        <w:color w:val="00000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5">
    <w:nsid w:val="5E5A70AE"/>
    <w:multiLevelType w:val="multilevel"/>
    <w:tmpl w:val="5E5A70AE"/>
    <w:lvl w:ilvl="0" w:tentative="0">
      <w:start w:val="7"/>
      <w:numFmt w:val="decimal"/>
      <w:lvlText w:val="%1"/>
      <w:lvlJc w:val="center"/>
      <w:pPr>
        <w:tabs>
          <w:tab w:val="left" w:pos="720"/>
        </w:tabs>
        <w:ind w:left="-4" w:firstLine="4"/>
      </w:pPr>
      <w:rPr>
        <w:rFonts w:hint="default" w:ascii="仿宋体" w:hAnsi="仿宋体"/>
        <w:b/>
        <w:i w:val="0"/>
        <w:color w:val="auto"/>
        <w:sz w:val="24"/>
        <w:szCs w:val="24"/>
      </w:rPr>
    </w:lvl>
    <w:lvl w:ilvl="1" w:tentative="0">
      <w:start w:val="4"/>
      <w:numFmt w:val="decimal"/>
      <w:lvlText w:val="%1.%2"/>
      <w:lvlJc w:val="left"/>
      <w:pPr>
        <w:tabs>
          <w:tab w:val="left" w:pos="576"/>
        </w:tabs>
        <w:ind w:left="576" w:hanging="576"/>
      </w:pPr>
      <w:rPr>
        <w:rFonts w:hint="default" w:ascii="Helv" w:hAnsi="Helv" w:eastAsia="TimesNewRoman"/>
        <w:sz w:val="24"/>
      </w:rPr>
    </w:lvl>
    <w:lvl w:ilvl="2" w:tentative="0">
      <w:start w:val="3"/>
      <w:numFmt w:val="decimal"/>
      <w:lvlText w:val="%1.3.5"/>
      <w:lvlJc w:val="left"/>
      <w:pPr>
        <w:tabs>
          <w:tab w:val="left" w:pos="720"/>
        </w:tabs>
        <w:ind w:left="720" w:hanging="720"/>
      </w:pPr>
      <w:rPr>
        <w:rFonts w:hint="default" w:ascii="Helv" w:hAnsi="Helv" w:eastAsia="TimesNewRoman"/>
        <w:sz w:val="24"/>
      </w:rPr>
    </w:lvl>
    <w:lvl w:ilvl="3" w:tentative="0">
      <w:start w:val="1"/>
      <w:numFmt w:val="decimal"/>
      <w:pStyle w:val="3647"/>
      <w:lvlText w:val="%1.3.5.%4"/>
      <w:lvlJc w:val="left"/>
      <w:pPr>
        <w:tabs>
          <w:tab w:val="left" w:pos="864"/>
        </w:tabs>
        <w:ind w:left="864" w:hanging="864"/>
      </w:pPr>
      <w:rPr>
        <w:rFonts w:hint="default" w:ascii="仿宋体" w:hAnsi="仿宋体" w:eastAsia="TimesNewRoman" w:cs="仿宋体"/>
        <w:b/>
        <w:i w:val="0"/>
        <w:sz w:val="24"/>
        <w:szCs w:val="24"/>
      </w:rPr>
    </w:lvl>
    <w:lvl w:ilvl="4" w:tentative="0">
      <w:start w:val="1"/>
      <w:numFmt w:val="decimal"/>
      <w:lvlText w:val="%1.%2.%3.%4.%5"/>
      <w:lvlJc w:val="left"/>
      <w:pPr>
        <w:tabs>
          <w:tab w:val="left" w:pos="180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6">
    <w:nsid w:val="5EAB13A7"/>
    <w:multiLevelType w:val="multilevel"/>
    <w:tmpl w:val="5EAB13A7"/>
    <w:lvl w:ilvl="0" w:tentative="0">
      <w:start w:val="1"/>
      <w:numFmt w:val="decimal"/>
      <w:pStyle w:val="227"/>
      <w:suff w:val="nothing"/>
      <w:lvlText w:val="第 %1 章　"/>
      <w:lvlJc w:val="left"/>
      <w:pPr>
        <w:ind w:left="0" w:firstLine="0"/>
      </w:pPr>
      <w:rPr>
        <w:rFonts w:hint="default" w:ascii="Times New Roman" w:hAnsi="Times New Roman" w:eastAsia="宋体"/>
        <w:b w:val="0"/>
        <w:i w:val="0"/>
        <w:color w:val="auto"/>
        <w:sz w:val="21"/>
      </w:rPr>
    </w:lvl>
    <w:lvl w:ilvl="1" w:tentative="0">
      <w:start w:val="1"/>
      <w:numFmt w:val="decimal"/>
      <w:suff w:val="nothing"/>
      <w:lvlText w:val="%1. %2　"/>
      <w:lvlJc w:val="left"/>
      <w:pPr>
        <w:ind w:left="0" w:firstLine="0"/>
      </w:pPr>
      <w:rPr>
        <w:rFonts w:hint="eastAsia" w:ascii="黑体" w:hAnsi="黑体" w:eastAsia="黑体"/>
      </w:rPr>
    </w:lvl>
    <w:lvl w:ilvl="2" w:tentative="0">
      <w:start w:val="1"/>
      <w:numFmt w:val="decimal"/>
      <w:suff w:val="nothing"/>
      <w:lvlText w:val="%1. %2. %3　"/>
      <w:lvlJc w:val="left"/>
      <w:pPr>
        <w:ind w:left="0" w:firstLine="0"/>
      </w:pPr>
      <w:rPr>
        <w:rFonts w:hint="eastAsia" w:ascii="黑体" w:hAnsi="黑体" w:eastAsia="黑体"/>
      </w:rPr>
    </w:lvl>
    <w:lvl w:ilvl="3" w:tentative="0">
      <w:start w:val="1"/>
      <w:numFmt w:val="decimal"/>
      <w:suff w:val="nothing"/>
      <w:lvlText w:val="%1. %2. %3. %4　"/>
      <w:lvlJc w:val="left"/>
      <w:pPr>
        <w:ind w:left="0" w:firstLine="0"/>
      </w:pPr>
      <w:rPr>
        <w:rFonts w:hint="eastAsia" w:ascii="黑体" w:hAnsi="黑体" w:eastAsia="黑体"/>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77">
    <w:nsid w:val="5EAC4200"/>
    <w:multiLevelType w:val="multilevel"/>
    <w:tmpl w:val="5EAC4200"/>
    <w:lvl w:ilvl="0" w:tentative="0">
      <w:start w:val="1"/>
      <w:numFmt w:val="decimal"/>
      <w:pStyle w:val="1276"/>
      <w:lvlText w:val="(%1)"/>
      <w:lvlJc w:val="left"/>
      <w:pPr>
        <w:tabs>
          <w:tab w:val="left" w:pos="900"/>
        </w:tabs>
        <w:ind w:left="900" w:hanging="420"/>
      </w:pPr>
      <w:rPr>
        <w:rFonts w:hint="eastAsia"/>
      </w:rPr>
    </w:lvl>
    <w:lvl w:ilvl="1" w:tentative="0">
      <w:start w:val="1"/>
      <w:numFmt w:val="decimal"/>
      <w:lvlText w:val="（%2）"/>
      <w:lvlJc w:val="left"/>
      <w:pPr>
        <w:tabs>
          <w:tab w:val="left" w:pos="1620"/>
        </w:tabs>
        <w:ind w:left="1620" w:hanging="720"/>
      </w:pPr>
      <w:rPr>
        <w:rFonts w:hint="eastAsia"/>
      </w:rPr>
    </w:lvl>
    <w:lvl w:ilvl="2" w:tentative="0">
      <w:start w:val="2"/>
      <w:numFmt w:val="decimal"/>
      <w:lvlText w:val="%3."/>
      <w:lvlJc w:val="left"/>
      <w:pPr>
        <w:tabs>
          <w:tab w:val="left" w:pos="1680"/>
        </w:tabs>
        <w:ind w:left="1680" w:hanging="360"/>
      </w:pPr>
      <w:rPr>
        <w:rFonts w:hint="default"/>
      </w:rPr>
    </w:lvl>
    <w:lvl w:ilvl="3" w:tentative="0">
      <w:start w:val="1"/>
      <w:numFmt w:val="decimal"/>
      <w:lvlText w:val="%4、"/>
      <w:lvlJc w:val="left"/>
      <w:pPr>
        <w:tabs>
          <w:tab w:val="left" w:pos="2100"/>
        </w:tabs>
        <w:ind w:left="2100" w:hanging="360"/>
      </w:pPr>
      <w:rPr>
        <w:rFonts w:hint="default"/>
      </w:r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8">
    <w:nsid w:val="61565974"/>
    <w:multiLevelType w:val="multilevel"/>
    <w:tmpl w:val="61565974"/>
    <w:lvl w:ilvl="0" w:tentative="0">
      <w:start w:val="1"/>
      <w:numFmt w:val="decimal"/>
      <w:pStyle w:val="3642"/>
      <w:lvlText w:val="表13.6-%1"/>
      <w:lvlJc w:val="center"/>
      <w:pPr>
        <w:tabs>
          <w:tab w:val="left" w:pos="1293"/>
        </w:tabs>
        <w:ind w:left="569" w:firstLine="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9">
    <w:nsid w:val="61CB7476"/>
    <w:multiLevelType w:val="multilevel"/>
    <w:tmpl w:val="61CB7476"/>
    <w:lvl w:ilvl="0" w:tentative="0">
      <w:start w:val="1"/>
      <w:numFmt w:val="decimal"/>
      <w:pStyle w:val="2513"/>
      <w:lvlText w:val="表5.3-%1"/>
      <w:lvlJc w:val="left"/>
      <w:pPr>
        <w:tabs>
          <w:tab w:val="left" w:pos="4440"/>
        </w:tabs>
        <w:ind w:left="378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0">
    <w:nsid w:val="6333778A"/>
    <w:multiLevelType w:val="multilevel"/>
    <w:tmpl w:val="6333778A"/>
    <w:lvl w:ilvl="0" w:tentative="0">
      <w:start w:val="1"/>
      <w:numFmt w:val="decimal"/>
      <w:pStyle w:val="2533"/>
      <w:lvlText w:val="表5.18-%1"/>
      <w:lvlJc w:val="left"/>
      <w:pPr>
        <w:tabs>
          <w:tab w:val="left" w:pos="420"/>
        </w:tabs>
        <w:ind w:left="0" w:firstLine="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1">
    <w:nsid w:val="66226F3F"/>
    <w:multiLevelType w:val="multilevel"/>
    <w:tmpl w:val="66226F3F"/>
    <w:lvl w:ilvl="0" w:tentative="0">
      <w:start w:val="13"/>
      <w:numFmt w:val="decimal"/>
      <w:lvlText w:val="%1"/>
      <w:lvlJc w:val="left"/>
      <w:pPr>
        <w:tabs>
          <w:tab w:val="left" w:pos="425"/>
        </w:tabs>
        <w:ind w:left="425" w:hanging="425"/>
      </w:pPr>
      <w:rPr>
        <w:rFonts w:hint="eastAsia"/>
      </w:rPr>
    </w:lvl>
    <w:lvl w:ilvl="1" w:tentative="0">
      <w:start w:val="1"/>
      <w:numFmt w:val="decimal"/>
      <w:lvlText w:val="%1.%2"/>
      <w:lvlJc w:val="left"/>
      <w:pPr>
        <w:tabs>
          <w:tab w:val="left" w:pos="-186"/>
        </w:tabs>
        <w:ind w:left="-906" w:firstLine="0"/>
      </w:pPr>
      <w:rPr>
        <w:rFonts w:hint="eastAsia"/>
      </w:rPr>
    </w:lvl>
    <w:lvl w:ilvl="2" w:tentative="0">
      <w:start w:val="1"/>
      <w:numFmt w:val="decimal"/>
      <w:pStyle w:val="2517"/>
      <w:lvlText w:val="15.%2.%3"/>
      <w:lvlJc w:val="left"/>
      <w:pPr>
        <w:tabs>
          <w:tab w:val="left" w:pos="284"/>
        </w:tabs>
        <w:ind w:left="0" w:firstLine="0"/>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40"/>
      <w:lvlText w:val="15.%2.%3.%4"/>
      <w:lvlJc w:val="left"/>
      <w:pPr>
        <w:tabs>
          <w:tab w:val="left" w:pos="284"/>
        </w:tabs>
        <w:ind w:left="0" w:firstLine="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2">
    <w:nsid w:val="666F0C6F"/>
    <w:multiLevelType w:val="multilevel"/>
    <w:tmpl w:val="666F0C6F"/>
    <w:lvl w:ilvl="0" w:tentative="0">
      <w:start w:val="16"/>
      <w:numFmt w:val="decimal"/>
      <w:lvlText w:val="%1"/>
      <w:lvlJc w:val="left"/>
      <w:pPr>
        <w:tabs>
          <w:tab w:val="left" w:pos="425"/>
        </w:tabs>
        <w:ind w:left="425" w:hanging="425"/>
      </w:pPr>
      <w:rPr>
        <w:rFonts w:hint="eastAsia"/>
      </w:rPr>
    </w:lvl>
    <w:lvl w:ilvl="1" w:tentative="0">
      <w:start w:val="9"/>
      <w:numFmt w:val="decimal"/>
      <w:lvlText w:val="%1.%2"/>
      <w:lvlJc w:val="left"/>
      <w:pPr>
        <w:tabs>
          <w:tab w:val="left" w:pos="-186"/>
        </w:tabs>
        <w:ind w:left="-906" w:firstLine="0"/>
      </w:pPr>
      <w:rPr>
        <w:rFonts w:hint="eastAsia"/>
      </w:rPr>
    </w:lvl>
    <w:lvl w:ilvl="2" w:tentative="0">
      <w:start w:val="1"/>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0"/>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3">
    <w:nsid w:val="68A26CB4"/>
    <w:multiLevelType w:val="multilevel"/>
    <w:tmpl w:val="68A26CB4"/>
    <w:lvl w:ilvl="0" w:tentative="0">
      <w:start w:val="1"/>
      <w:numFmt w:val="decimal"/>
      <w:pStyle w:val="2398"/>
      <w:lvlText w:val="表2.2-%1"/>
      <w:lvlJc w:val="center"/>
      <w:pPr>
        <w:tabs>
          <w:tab w:val="left" w:pos="3765"/>
        </w:tabs>
        <w:ind w:left="3041" w:firstLine="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4">
    <w:nsid w:val="6BDC2E65"/>
    <w:multiLevelType w:val="multilevel"/>
    <w:tmpl w:val="6BDC2E65"/>
    <w:lvl w:ilvl="0" w:tentative="0">
      <w:start w:val="1"/>
      <w:numFmt w:val="decimal"/>
      <w:pStyle w:val="2397"/>
      <w:lvlText w:val="表2.1-%1"/>
      <w:lvlJc w:val="left"/>
      <w:pPr>
        <w:tabs>
          <w:tab w:val="left" w:pos="3060"/>
        </w:tabs>
        <w:ind w:left="2400" w:hanging="420"/>
      </w:pPr>
      <w:rPr>
        <w:rFonts w:hint="default" w:ascii="仿宋体" w:hAnsi="仿宋体"/>
        <w:b/>
        <w:i w:val="0"/>
        <w:sz w:val="2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5">
    <w:nsid w:val="6CEA2025"/>
    <w:multiLevelType w:val="multilevel"/>
    <w:tmpl w:val="6CEA2025"/>
    <w:lvl w:ilvl="0" w:tentative="0">
      <w:start w:val="1"/>
      <w:numFmt w:val="none"/>
      <w:pStyle w:val="787"/>
      <w:suff w:val="nothing"/>
      <w:lvlText w:val="%1"/>
      <w:lvlJc w:val="left"/>
      <w:pPr>
        <w:ind w:left="0" w:firstLine="0"/>
      </w:pPr>
      <w:rPr>
        <w:rFonts w:hint="default" w:ascii="仿宋体" w:hAnsi="仿宋体"/>
        <w:b/>
        <w:i w:val="0"/>
        <w:sz w:val="21"/>
      </w:rPr>
    </w:lvl>
    <w:lvl w:ilvl="1" w:tentative="0">
      <w:start w:val="1"/>
      <w:numFmt w:val="decimal"/>
      <w:suff w:val="nothing"/>
      <w:lvlText w:val="%1%2　"/>
      <w:lvlJc w:val="left"/>
      <w:pPr>
        <w:ind w:left="0" w:firstLine="0"/>
      </w:pPr>
      <w:rPr>
        <w:rFonts w:hint="eastAsia" w:ascii="TimesNewRoman" w:hAnsi="仿宋体" w:eastAsia="TimesNewRoman"/>
        <w:b w:val="0"/>
        <w:i w:val="0"/>
        <w:sz w:val="21"/>
      </w:rPr>
    </w:lvl>
    <w:lvl w:ilvl="2" w:tentative="0">
      <w:start w:val="1"/>
      <w:numFmt w:val="decimal"/>
      <w:pStyle w:val="788"/>
      <w:suff w:val="nothing"/>
      <w:lvlText w:val="%1%2.%3　"/>
      <w:lvlJc w:val="left"/>
      <w:pPr>
        <w:ind w:left="0" w:firstLine="0"/>
      </w:pPr>
      <w:rPr>
        <w:rFonts w:hint="eastAsia" w:ascii="TimesNewRoman" w:hAnsi="仿宋体" w:eastAsia="TimesNewRoman"/>
        <w:b w:val="0"/>
        <w:i w:val="0"/>
        <w:sz w:val="21"/>
      </w:rPr>
    </w:lvl>
    <w:lvl w:ilvl="3" w:tentative="0">
      <w:start w:val="1"/>
      <w:numFmt w:val="decimal"/>
      <w:pStyle w:val="789"/>
      <w:suff w:val="nothing"/>
      <w:lvlText w:val="%1%2.%3.%4　"/>
      <w:lvlJc w:val="left"/>
      <w:pPr>
        <w:ind w:left="0" w:firstLine="0"/>
      </w:pPr>
      <w:rPr>
        <w:rFonts w:hint="eastAsia" w:ascii="TimesNewRoman" w:hAnsi="仿宋体" w:eastAsia="TimesNewRoman"/>
        <w:b w:val="0"/>
        <w:i w:val="0"/>
        <w:sz w:val="21"/>
      </w:rPr>
    </w:lvl>
    <w:lvl w:ilvl="4" w:tentative="0">
      <w:start w:val="1"/>
      <w:numFmt w:val="decimal"/>
      <w:pStyle w:val="790"/>
      <w:suff w:val="nothing"/>
      <w:lvlText w:val="%1%2.%3.%4.%5　"/>
      <w:lvlJc w:val="left"/>
      <w:pPr>
        <w:ind w:left="0" w:firstLine="0"/>
      </w:pPr>
      <w:rPr>
        <w:rFonts w:hint="eastAsia" w:ascii="TimesNewRoman" w:hAnsi="仿宋体" w:eastAsia="TimesNewRoman"/>
        <w:b w:val="0"/>
        <w:i w:val="0"/>
        <w:sz w:val="21"/>
      </w:rPr>
    </w:lvl>
    <w:lvl w:ilvl="5" w:tentative="0">
      <w:start w:val="1"/>
      <w:numFmt w:val="decimal"/>
      <w:pStyle w:val="791"/>
      <w:suff w:val="nothing"/>
      <w:lvlText w:val="%1%2.%3.%4.%5.%6　"/>
      <w:lvlJc w:val="left"/>
      <w:pPr>
        <w:ind w:left="0" w:firstLine="0"/>
      </w:pPr>
      <w:rPr>
        <w:rFonts w:hint="eastAsia" w:ascii="TimesNewRoman" w:hAnsi="仿宋体" w:eastAsia="TimesNewRoman"/>
        <w:b w:val="0"/>
        <w:i w:val="0"/>
        <w:sz w:val="21"/>
      </w:rPr>
    </w:lvl>
    <w:lvl w:ilvl="6" w:tentative="0">
      <w:start w:val="1"/>
      <w:numFmt w:val="decimal"/>
      <w:pStyle w:val="792"/>
      <w:suff w:val="nothing"/>
      <w:lvlText w:val="%1%2.%3.%4.%5.%6.%7　"/>
      <w:lvlJc w:val="left"/>
      <w:pPr>
        <w:ind w:left="0" w:firstLine="0"/>
      </w:pPr>
      <w:rPr>
        <w:rFonts w:hint="eastAsia" w:ascii="TimesNewRoman" w:hAnsi="仿宋体" w:eastAsia="TimesNewRoman"/>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6">
    <w:nsid w:val="6D2C0CFE"/>
    <w:multiLevelType w:val="multilevel"/>
    <w:tmpl w:val="6D2C0CFE"/>
    <w:lvl w:ilvl="0" w:tentative="0">
      <w:start w:val="5"/>
      <w:numFmt w:val="decimal"/>
      <w:lvlText w:val="%1"/>
      <w:lvlJc w:val="left"/>
      <w:pPr>
        <w:tabs>
          <w:tab w:val="left" w:pos="1571"/>
        </w:tabs>
        <w:ind w:left="1571" w:hanging="425"/>
      </w:pPr>
      <w:rPr>
        <w:rFonts w:hint="eastAsia"/>
      </w:rPr>
    </w:lvl>
    <w:lvl w:ilvl="1" w:tentative="0">
      <w:start w:val="14"/>
      <w:numFmt w:val="decimal"/>
      <w:lvlText w:val="%1.%2"/>
      <w:lvlJc w:val="left"/>
      <w:pPr>
        <w:tabs>
          <w:tab w:val="left" w:pos="2651"/>
        </w:tabs>
        <w:ind w:left="2138" w:hanging="567"/>
      </w:pPr>
      <w:rPr>
        <w:rFonts w:hint="eastAsia"/>
      </w:rPr>
    </w:lvl>
    <w:lvl w:ilvl="2" w:tentative="0">
      <w:start w:val="1"/>
      <w:numFmt w:val="decimal"/>
      <w:lvlText w:val="%1.%2.%3"/>
      <w:lvlJc w:val="left"/>
      <w:pPr>
        <w:tabs>
          <w:tab w:val="left" w:pos="3437"/>
        </w:tabs>
        <w:ind w:left="2564" w:hanging="567"/>
      </w:pPr>
      <w:rPr>
        <w:rFonts w:hint="eastAsia"/>
      </w:rPr>
    </w:lvl>
    <w:lvl w:ilvl="3" w:tentative="0">
      <w:start w:val="1"/>
      <w:numFmt w:val="decimal"/>
      <w:pStyle w:val="2536"/>
      <w:lvlText w:val="%1.%2.%3.%4"/>
      <w:lvlJc w:val="left"/>
      <w:pPr>
        <w:tabs>
          <w:tab w:val="left" w:pos="4582"/>
        </w:tabs>
        <w:ind w:left="3130" w:hanging="708"/>
      </w:pPr>
      <w:rPr>
        <w:rFonts w:hint="eastAsia"/>
      </w:rPr>
    </w:lvl>
    <w:lvl w:ilvl="4" w:tentative="0">
      <w:start w:val="1"/>
      <w:numFmt w:val="decimal"/>
      <w:lvlText w:val="%1.%2.%3.%4.%5"/>
      <w:lvlJc w:val="left"/>
      <w:pPr>
        <w:tabs>
          <w:tab w:val="left" w:pos="5727"/>
        </w:tabs>
        <w:ind w:left="3697" w:hanging="850"/>
      </w:pPr>
      <w:rPr>
        <w:rFonts w:hint="eastAsia"/>
      </w:rPr>
    </w:lvl>
    <w:lvl w:ilvl="5" w:tentative="0">
      <w:start w:val="1"/>
      <w:numFmt w:val="decimal"/>
      <w:lvlText w:val="%1.%2.%3.%4.%5.%6"/>
      <w:lvlJc w:val="left"/>
      <w:pPr>
        <w:tabs>
          <w:tab w:val="left" w:pos="6512"/>
        </w:tabs>
        <w:ind w:left="4406" w:hanging="1134"/>
      </w:pPr>
      <w:rPr>
        <w:rFonts w:hint="eastAsia"/>
      </w:rPr>
    </w:lvl>
    <w:lvl w:ilvl="6" w:tentative="0">
      <w:start w:val="1"/>
      <w:numFmt w:val="decimal"/>
      <w:lvlText w:val="%1.%2.%3.%4.%5.%6.%7"/>
      <w:lvlJc w:val="left"/>
      <w:pPr>
        <w:tabs>
          <w:tab w:val="left" w:pos="7657"/>
        </w:tabs>
        <w:ind w:left="4973" w:hanging="1276"/>
      </w:pPr>
      <w:rPr>
        <w:rFonts w:hint="eastAsia"/>
      </w:rPr>
    </w:lvl>
    <w:lvl w:ilvl="7" w:tentative="0">
      <w:start w:val="1"/>
      <w:numFmt w:val="decimal"/>
      <w:lvlText w:val="%1.%2.%3.%4.%5.%6.%7.%8"/>
      <w:lvlJc w:val="left"/>
      <w:pPr>
        <w:tabs>
          <w:tab w:val="left" w:pos="8442"/>
        </w:tabs>
        <w:ind w:left="5540" w:hanging="1418"/>
      </w:pPr>
      <w:rPr>
        <w:rFonts w:hint="eastAsia"/>
      </w:rPr>
    </w:lvl>
    <w:lvl w:ilvl="8" w:tentative="0">
      <w:start w:val="1"/>
      <w:numFmt w:val="decimal"/>
      <w:lvlText w:val="%1.%2.%3.%4.%5.%6.%7.%8.%9"/>
      <w:lvlJc w:val="left"/>
      <w:pPr>
        <w:tabs>
          <w:tab w:val="left" w:pos="9588"/>
        </w:tabs>
        <w:ind w:left="6248" w:hanging="1700"/>
      </w:pPr>
      <w:rPr>
        <w:rFonts w:hint="eastAsia"/>
      </w:rPr>
    </w:lvl>
  </w:abstractNum>
  <w:abstractNum w:abstractNumId="87">
    <w:nsid w:val="6D744A0A"/>
    <w:multiLevelType w:val="multilevel"/>
    <w:tmpl w:val="6D744A0A"/>
    <w:lvl w:ilvl="0" w:tentative="0">
      <w:start w:val="7"/>
      <w:numFmt w:val="decimal"/>
      <w:lvlText w:val="%1"/>
      <w:lvlJc w:val="left"/>
      <w:pPr>
        <w:tabs>
          <w:tab w:val="left" w:pos="-1440"/>
        </w:tabs>
        <w:ind w:left="-1440" w:hanging="425"/>
      </w:pPr>
      <w:rPr>
        <w:rFonts w:hint="eastAsia"/>
      </w:rPr>
    </w:lvl>
    <w:lvl w:ilvl="1" w:tentative="0">
      <w:start w:val="1"/>
      <w:numFmt w:val="decimal"/>
      <w:lvlText w:val="%1.%2"/>
      <w:lvlJc w:val="left"/>
      <w:pPr>
        <w:tabs>
          <w:tab w:val="left" w:pos="-360"/>
        </w:tabs>
        <w:ind w:left="-873" w:hanging="567"/>
      </w:pPr>
      <w:rPr>
        <w:rFonts w:hint="eastAsia"/>
      </w:rPr>
    </w:lvl>
    <w:lvl w:ilvl="2" w:tentative="0">
      <w:start w:val="1"/>
      <w:numFmt w:val="decimal"/>
      <w:lvlText w:val="%1.%2.%3"/>
      <w:lvlJc w:val="left"/>
      <w:pPr>
        <w:tabs>
          <w:tab w:val="left" w:pos="426"/>
        </w:tabs>
        <w:ind w:left="-447" w:hanging="567"/>
      </w:pPr>
      <w:rPr>
        <w:rFonts w:hint="eastAsia"/>
      </w:rPr>
    </w:lvl>
    <w:lvl w:ilvl="3" w:tentative="0">
      <w:start w:val="1"/>
      <w:numFmt w:val="decimal"/>
      <w:pStyle w:val="3619"/>
      <w:lvlText w:val="%1.3.4.%4"/>
      <w:lvlJc w:val="left"/>
      <w:pPr>
        <w:tabs>
          <w:tab w:val="left" w:pos="1571"/>
        </w:tabs>
        <w:ind w:left="119" w:hanging="708"/>
      </w:pPr>
      <w:rPr>
        <w:rFonts w:hint="default" w:ascii="仿宋体" w:hAnsi="仿宋体"/>
      </w:rPr>
    </w:lvl>
    <w:lvl w:ilvl="4" w:tentative="0">
      <w:start w:val="1"/>
      <w:numFmt w:val="decimal"/>
      <w:lvlText w:val="%1.%2.%3.%4.%5"/>
      <w:lvlJc w:val="left"/>
      <w:pPr>
        <w:tabs>
          <w:tab w:val="left" w:pos="2716"/>
        </w:tabs>
        <w:ind w:left="686" w:hanging="850"/>
      </w:pPr>
      <w:rPr>
        <w:rFonts w:hint="eastAsia"/>
      </w:rPr>
    </w:lvl>
    <w:lvl w:ilvl="5" w:tentative="0">
      <w:start w:val="1"/>
      <w:numFmt w:val="decimal"/>
      <w:lvlText w:val="%1.%2.%3.%4.%5.%6"/>
      <w:lvlJc w:val="left"/>
      <w:pPr>
        <w:tabs>
          <w:tab w:val="left" w:pos="3501"/>
        </w:tabs>
        <w:ind w:left="1395" w:hanging="1134"/>
      </w:pPr>
      <w:rPr>
        <w:rFonts w:hint="eastAsia"/>
      </w:rPr>
    </w:lvl>
    <w:lvl w:ilvl="6" w:tentative="0">
      <w:start w:val="1"/>
      <w:numFmt w:val="decimal"/>
      <w:lvlText w:val="%1.%2.%3.%4.%5.%6.%7"/>
      <w:lvlJc w:val="left"/>
      <w:pPr>
        <w:tabs>
          <w:tab w:val="left" w:pos="4646"/>
        </w:tabs>
        <w:ind w:left="1962" w:hanging="1276"/>
      </w:pPr>
      <w:rPr>
        <w:rFonts w:hint="eastAsia"/>
      </w:rPr>
    </w:lvl>
    <w:lvl w:ilvl="7" w:tentative="0">
      <w:start w:val="1"/>
      <w:numFmt w:val="decimal"/>
      <w:lvlText w:val="%1.%2.%3.%4.%5.%6.%7.%8"/>
      <w:lvlJc w:val="left"/>
      <w:pPr>
        <w:tabs>
          <w:tab w:val="left" w:pos="5431"/>
        </w:tabs>
        <w:ind w:left="2529" w:hanging="1418"/>
      </w:pPr>
      <w:rPr>
        <w:rFonts w:hint="eastAsia"/>
      </w:rPr>
    </w:lvl>
    <w:lvl w:ilvl="8" w:tentative="0">
      <w:start w:val="1"/>
      <w:numFmt w:val="decimal"/>
      <w:lvlText w:val="%1.%2.%3.%4.%5.%6.%7.%8.%9"/>
      <w:lvlJc w:val="left"/>
      <w:pPr>
        <w:tabs>
          <w:tab w:val="left" w:pos="6577"/>
        </w:tabs>
        <w:ind w:left="3237" w:hanging="1700"/>
      </w:pPr>
      <w:rPr>
        <w:rFonts w:hint="eastAsia"/>
      </w:rPr>
    </w:lvl>
  </w:abstractNum>
  <w:abstractNum w:abstractNumId="88">
    <w:nsid w:val="6DCB43A8"/>
    <w:multiLevelType w:val="multilevel"/>
    <w:tmpl w:val="6DCB43A8"/>
    <w:lvl w:ilvl="0" w:tentative="0">
      <w:start w:val="1"/>
      <w:numFmt w:val="decimal"/>
      <w:pStyle w:val="2374"/>
      <w:lvlText w:val="表6-%1"/>
      <w:lvlJc w:val="left"/>
      <w:pPr>
        <w:tabs>
          <w:tab w:val="left" w:pos="2815"/>
        </w:tabs>
        <w:ind w:left="2815" w:hanging="375"/>
      </w:pPr>
      <w:rPr>
        <w:rFonts w:hint="default" w:ascii="仿宋体" w:hAnsi="仿宋体" w:eastAsia="Tms Rmn"/>
        <w:b/>
        <w:i w:val="0"/>
        <w:sz w:val="24"/>
        <w:szCs w:val="28"/>
      </w:rPr>
    </w:lvl>
    <w:lvl w:ilvl="1" w:tentative="0">
      <w:start w:val="1"/>
      <w:numFmt w:val="lowerLetter"/>
      <w:lvlText w:val="%2)"/>
      <w:lvlJc w:val="left"/>
      <w:pPr>
        <w:tabs>
          <w:tab w:val="left" w:pos="3280"/>
        </w:tabs>
        <w:ind w:left="3280" w:hanging="420"/>
      </w:pPr>
      <w:rPr>
        <w:rFonts w:hint="eastAsia"/>
      </w:rPr>
    </w:lvl>
    <w:lvl w:ilvl="2" w:tentative="0">
      <w:start w:val="1"/>
      <w:numFmt w:val="lowerRoman"/>
      <w:lvlText w:val="%3."/>
      <w:lvlJc w:val="right"/>
      <w:pPr>
        <w:tabs>
          <w:tab w:val="left" w:pos="3700"/>
        </w:tabs>
        <w:ind w:left="3700" w:hanging="420"/>
      </w:pPr>
      <w:rPr>
        <w:rFonts w:hint="eastAsia"/>
      </w:rPr>
    </w:lvl>
    <w:lvl w:ilvl="3" w:tentative="0">
      <w:start w:val="1"/>
      <w:numFmt w:val="decimal"/>
      <w:lvlText w:val="%4."/>
      <w:lvlJc w:val="left"/>
      <w:pPr>
        <w:tabs>
          <w:tab w:val="left" w:pos="4120"/>
        </w:tabs>
        <w:ind w:left="4120" w:hanging="420"/>
      </w:pPr>
      <w:rPr>
        <w:rFonts w:hint="eastAsia"/>
      </w:rPr>
    </w:lvl>
    <w:lvl w:ilvl="4" w:tentative="0">
      <w:start w:val="1"/>
      <w:numFmt w:val="lowerLetter"/>
      <w:lvlText w:val="%5)"/>
      <w:lvlJc w:val="left"/>
      <w:pPr>
        <w:tabs>
          <w:tab w:val="left" w:pos="4540"/>
        </w:tabs>
        <w:ind w:left="4540" w:hanging="420"/>
      </w:pPr>
      <w:rPr>
        <w:rFonts w:hint="eastAsia"/>
      </w:rPr>
    </w:lvl>
    <w:lvl w:ilvl="5" w:tentative="0">
      <w:start w:val="1"/>
      <w:numFmt w:val="lowerRoman"/>
      <w:lvlText w:val="%6."/>
      <w:lvlJc w:val="right"/>
      <w:pPr>
        <w:tabs>
          <w:tab w:val="left" w:pos="4960"/>
        </w:tabs>
        <w:ind w:left="4960" w:hanging="420"/>
      </w:pPr>
      <w:rPr>
        <w:rFonts w:hint="eastAsia"/>
      </w:rPr>
    </w:lvl>
    <w:lvl w:ilvl="6" w:tentative="0">
      <w:start w:val="1"/>
      <w:numFmt w:val="decimal"/>
      <w:lvlText w:val="%7."/>
      <w:lvlJc w:val="left"/>
      <w:pPr>
        <w:tabs>
          <w:tab w:val="left" w:pos="5380"/>
        </w:tabs>
        <w:ind w:left="5380" w:hanging="420"/>
      </w:pPr>
      <w:rPr>
        <w:rFonts w:hint="eastAsia"/>
      </w:rPr>
    </w:lvl>
    <w:lvl w:ilvl="7" w:tentative="0">
      <w:start w:val="1"/>
      <w:numFmt w:val="lowerLetter"/>
      <w:lvlText w:val="%8)"/>
      <w:lvlJc w:val="left"/>
      <w:pPr>
        <w:tabs>
          <w:tab w:val="left" w:pos="5800"/>
        </w:tabs>
        <w:ind w:left="5800" w:hanging="420"/>
      </w:pPr>
      <w:rPr>
        <w:rFonts w:hint="eastAsia"/>
      </w:rPr>
    </w:lvl>
    <w:lvl w:ilvl="8" w:tentative="0">
      <w:start w:val="1"/>
      <w:numFmt w:val="lowerRoman"/>
      <w:lvlText w:val="%9."/>
      <w:lvlJc w:val="right"/>
      <w:pPr>
        <w:tabs>
          <w:tab w:val="left" w:pos="6220"/>
        </w:tabs>
        <w:ind w:left="6220" w:hanging="420"/>
      </w:pPr>
      <w:rPr>
        <w:rFonts w:hint="eastAsia"/>
      </w:rPr>
    </w:lvl>
  </w:abstractNum>
  <w:abstractNum w:abstractNumId="89">
    <w:nsid w:val="70024D02"/>
    <w:multiLevelType w:val="multilevel"/>
    <w:tmpl w:val="70024D02"/>
    <w:lvl w:ilvl="0" w:tentative="0">
      <w:start w:val="1"/>
      <w:numFmt w:val="decimal"/>
      <w:pStyle w:val="1337"/>
      <w:lvlText w:val="(%1)"/>
      <w:lvlJc w:val="left"/>
      <w:pPr>
        <w:tabs>
          <w:tab w:val="left" w:pos="780"/>
        </w:tabs>
        <w:ind w:left="780" w:hanging="420"/>
      </w:pPr>
      <w:rPr>
        <w:rFonts w:hint="eastAsia"/>
      </w:rPr>
    </w:lvl>
    <w:lvl w:ilvl="1" w:tentative="0">
      <w:start w:val="1"/>
      <w:numFmt w:val="lowerLetter"/>
      <w:pStyle w:val="2484"/>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pStyle w:val="2482"/>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0">
    <w:nsid w:val="71871DA6"/>
    <w:multiLevelType w:val="multilevel"/>
    <w:tmpl w:val="71871DA6"/>
    <w:lvl w:ilvl="0" w:tentative="0">
      <w:start w:val="1"/>
      <w:numFmt w:val="decimal"/>
      <w:lvlText w:val="第 %1 条"/>
      <w:lvlJc w:val="left"/>
      <w:pPr>
        <w:tabs>
          <w:tab w:val="left" w:pos="0"/>
        </w:tabs>
        <w:ind w:left="0" w:firstLine="0"/>
      </w:pPr>
      <w:rPr>
        <w:rFonts w:hint="eastAsia"/>
      </w:rPr>
    </w:lvl>
    <w:lvl w:ilvl="1" w:tentative="0">
      <w:start w:val="1"/>
      <w:numFmt w:val="none"/>
      <w:isLgl/>
      <w:lvlText w:val=""/>
      <w:lvlJc w:val="left"/>
      <w:pPr>
        <w:tabs>
          <w:tab w:val="left" w:pos="2160"/>
        </w:tabs>
        <w:ind w:left="0" w:firstLine="0"/>
      </w:pPr>
      <w:rPr>
        <w:rFonts w:hint="eastAsia"/>
      </w:rPr>
    </w:lvl>
    <w:lvl w:ilvl="2" w:tentative="0">
      <w:start w:val="1"/>
      <w:numFmt w:val="decimal"/>
      <w:pStyle w:val="842"/>
      <w:lvlText w:val="第%3条"/>
      <w:lvlJc w:val="left"/>
      <w:pPr>
        <w:tabs>
          <w:tab w:val="left" w:pos="1494"/>
        </w:tabs>
        <w:ind w:left="360" w:firstLine="0"/>
      </w:pPr>
      <w:rPr>
        <w:rFonts w:hint="eastAsia" w:ascii="TimesNewRoman" w:eastAsia="TimesNewRoman"/>
        <w:b w:val="0"/>
        <w:sz w:val="24"/>
        <w:szCs w:val="24"/>
      </w:rPr>
    </w:lvl>
    <w:lvl w:ilvl="3" w:tentative="0">
      <w:start w:val="1"/>
      <w:numFmt w:val="lowerRoman"/>
      <w:lvlText w:val="(%4)"/>
      <w:lvlJc w:val="right"/>
      <w:pPr>
        <w:tabs>
          <w:tab w:val="left" w:pos="864"/>
        </w:tabs>
        <w:ind w:left="864" w:hanging="144"/>
      </w:pPr>
      <w:rPr>
        <w:rFonts w:hint="eastAsia"/>
      </w:rPr>
    </w:lvl>
    <w:lvl w:ilvl="4" w:tentative="0">
      <w:start w:val="1"/>
      <w:numFmt w:val="decimal"/>
      <w:lvlText w:val="%5)"/>
      <w:lvlJc w:val="left"/>
      <w:pPr>
        <w:tabs>
          <w:tab w:val="left" w:pos="1296"/>
        </w:tabs>
        <w:ind w:left="1008" w:hanging="432"/>
      </w:pPr>
      <w:rPr>
        <w:rFonts w:hint="eastAsia"/>
      </w:rPr>
    </w:lvl>
    <w:lvl w:ilvl="5" w:tentative="0">
      <w:start w:val="1"/>
      <w:numFmt w:val="lowerLetter"/>
      <w:lvlText w:val="%6)"/>
      <w:lvlJc w:val="left"/>
      <w:pPr>
        <w:tabs>
          <w:tab w:val="left" w:pos="1440"/>
        </w:tabs>
        <w:ind w:left="1152" w:hanging="432"/>
      </w:pPr>
      <w:rPr>
        <w:rFonts w:hint="eastAsia"/>
      </w:rPr>
    </w:lvl>
    <w:lvl w:ilvl="6" w:tentative="0">
      <w:start w:val="1"/>
      <w:numFmt w:val="lowerRoman"/>
      <w:lvlText w:val="%7)"/>
      <w:lvlJc w:val="right"/>
      <w:pPr>
        <w:tabs>
          <w:tab w:val="left" w:pos="1296"/>
        </w:tabs>
        <w:ind w:left="1296" w:hanging="288"/>
      </w:pPr>
      <w:rPr>
        <w:rFonts w:hint="eastAsia"/>
      </w:rPr>
    </w:lvl>
    <w:lvl w:ilvl="7" w:tentative="0">
      <w:start w:val="1"/>
      <w:numFmt w:val="lowerLetter"/>
      <w:lvlText w:val="%8."/>
      <w:lvlJc w:val="left"/>
      <w:pPr>
        <w:tabs>
          <w:tab w:val="left" w:pos="1728"/>
        </w:tabs>
        <w:ind w:left="1440" w:hanging="432"/>
      </w:pPr>
      <w:rPr>
        <w:rFonts w:hint="eastAsia"/>
      </w:rPr>
    </w:lvl>
    <w:lvl w:ilvl="8" w:tentative="0">
      <w:start w:val="1"/>
      <w:numFmt w:val="lowerRoman"/>
      <w:lvlText w:val="%9."/>
      <w:lvlJc w:val="right"/>
      <w:pPr>
        <w:tabs>
          <w:tab w:val="left" w:pos="1584"/>
        </w:tabs>
        <w:ind w:left="1584" w:hanging="144"/>
      </w:pPr>
      <w:rPr>
        <w:rFonts w:hint="eastAsia"/>
      </w:rPr>
    </w:lvl>
  </w:abstractNum>
  <w:abstractNum w:abstractNumId="91">
    <w:nsid w:val="71AC1274"/>
    <w:multiLevelType w:val="multilevel"/>
    <w:tmpl w:val="71AC1274"/>
    <w:lvl w:ilvl="0" w:tentative="0">
      <w:start w:val="9"/>
      <w:numFmt w:val="decimal"/>
      <w:lvlText w:val="%1"/>
      <w:lvlJc w:val="left"/>
      <w:pPr>
        <w:tabs>
          <w:tab w:val="left" w:pos="432"/>
        </w:tabs>
        <w:ind w:left="432" w:hanging="432"/>
      </w:pPr>
      <w:rPr>
        <w:rFonts w:hint="default" w:ascii="Helv" w:hAnsi="Helv" w:eastAsia="TimesNewRoman"/>
        <w:sz w:val="24"/>
      </w:rPr>
    </w:lvl>
    <w:lvl w:ilvl="1" w:tentative="0">
      <w:start w:val="1"/>
      <w:numFmt w:val="decimal"/>
      <w:pStyle w:val="2564"/>
      <w:suff w:val="space"/>
      <w:lvlText w:val="%1.%2"/>
      <w:lvlJc w:val="left"/>
      <w:pPr>
        <w:ind w:left="0" w:firstLine="0"/>
      </w:pPr>
      <w:rPr>
        <w:rFonts w:hint="default" w:ascii="Helv" w:hAnsi="Helv" w:eastAsia="TimesNewRoman"/>
        <w:sz w:val="24"/>
      </w:rPr>
    </w:lvl>
    <w:lvl w:ilvl="2" w:tentative="0">
      <w:start w:val="1"/>
      <w:numFmt w:val="decimal"/>
      <w:pStyle w:val="2563"/>
      <w:suff w:val="space"/>
      <w:lvlText w:val="%1.%2.%3"/>
      <w:lvlJc w:val="left"/>
      <w:pPr>
        <w:ind w:left="0" w:firstLine="0"/>
      </w:pPr>
      <w:rPr>
        <w:rFonts w:hint="eastAsia" w:ascii="Tms Rmn" w:hAnsi="Helv" w:eastAsia="Tms Rmn"/>
        <w:b w:val="0"/>
        <w:i w:val="0"/>
        <w:sz w:val="28"/>
        <w:szCs w:val="28"/>
      </w:rPr>
    </w:lvl>
    <w:lvl w:ilvl="3" w:tentative="0">
      <w:start w:val="1"/>
      <w:numFmt w:val="decimal"/>
      <w:lvlText w:val="%1.%2.%3.%4"/>
      <w:lvlJc w:val="left"/>
      <w:pPr>
        <w:tabs>
          <w:tab w:val="left" w:pos="864"/>
        </w:tabs>
        <w:ind w:left="864" w:hanging="864"/>
      </w:pPr>
      <w:rPr>
        <w:rFonts w:hint="default" w:ascii="Helv" w:hAnsi="Helv" w:eastAsia="TimesNewRoman"/>
        <w:sz w:val="24"/>
      </w:rPr>
    </w:lvl>
    <w:lvl w:ilvl="4" w:tentative="0">
      <w:start w:val="1"/>
      <w:numFmt w:val="decimal"/>
      <w:lvlText w:val="%1.%2.%3.%4.%5"/>
      <w:lvlJc w:val="left"/>
      <w:pPr>
        <w:tabs>
          <w:tab w:val="left" w:pos="1800"/>
        </w:tabs>
        <w:ind w:left="1008" w:hanging="1008"/>
      </w:pPr>
      <w:rPr>
        <w:rFonts w:hint="eastAsia"/>
      </w:rPr>
    </w:lvl>
    <w:lvl w:ilvl="5" w:tentative="0">
      <w:start w:val="1"/>
      <w:numFmt w:val="decimal"/>
      <w:lvlText w:val="%1.%2.%3.%4.%5.%6"/>
      <w:lvlJc w:val="left"/>
      <w:pPr>
        <w:tabs>
          <w:tab w:val="left" w:pos="216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92">
    <w:nsid w:val="73303BDC"/>
    <w:multiLevelType w:val="multilevel"/>
    <w:tmpl w:val="73303BDC"/>
    <w:lvl w:ilvl="0" w:tentative="0">
      <w:start w:val="16"/>
      <w:numFmt w:val="decimal"/>
      <w:lvlText w:val="%1"/>
      <w:lvlJc w:val="left"/>
      <w:pPr>
        <w:tabs>
          <w:tab w:val="left" w:pos="425"/>
        </w:tabs>
        <w:ind w:left="425" w:hanging="425"/>
      </w:pPr>
      <w:rPr>
        <w:rFonts w:hint="eastAsia"/>
      </w:rPr>
    </w:lvl>
    <w:lvl w:ilvl="1" w:tentative="0">
      <w:start w:val="1"/>
      <w:numFmt w:val="decimal"/>
      <w:lvlText w:val="%1.%2"/>
      <w:lvlJc w:val="left"/>
      <w:pPr>
        <w:tabs>
          <w:tab w:val="left" w:pos="-186"/>
        </w:tabs>
        <w:ind w:left="-906" w:firstLine="0"/>
      </w:pPr>
      <w:rPr>
        <w:rFonts w:hint="eastAsia"/>
      </w:rPr>
    </w:lvl>
    <w:lvl w:ilvl="2" w:tentative="0">
      <w:start w:val="1"/>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84"/>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3">
    <w:nsid w:val="74953A83"/>
    <w:multiLevelType w:val="multilevel"/>
    <w:tmpl w:val="74953A83"/>
    <w:lvl w:ilvl="0" w:tentative="0">
      <w:start w:val="1"/>
      <w:numFmt w:val="decimal"/>
      <w:pStyle w:val="2450"/>
      <w:lvlText w:val="表1.7-%1"/>
      <w:lvlJc w:val="center"/>
      <w:pPr>
        <w:tabs>
          <w:tab w:val="left" w:pos="2444"/>
        </w:tabs>
        <w:ind w:left="0" w:firstLine="172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4">
    <w:nsid w:val="76881AEB"/>
    <w:multiLevelType w:val="multilevel"/>
    <w:tmpl w:val="76881AEB"/>
    <w:lvl w:ilvl="0" w:tentative="0">
      <w:start w:val="1"/>
      <w:numFmt w:val="decimal"/>
      <w:pStyle w:val="3729"/>
      <w:lvlText w:val="第%1章"/>
      <w:lvlJc w:val="left"/>
      <w:pPr>
        <w:tabs>
          <w:tab w:val="left" w:pos="642"/>
        </w:tabs>
        <w:ind w:left="642" w:hanging="420"/>
      </w:pPr>
      <w:rPr>
        <w:rFonts w:hint="eastAsia"/>
      </w:rPr>
    </w:lvl>
    <w:lvl w:ilvl="1" w:tentative="0">
      <w:start w:val="1"/>
      <w:numFmt w:val="lowerLetter"/>
      <w:lvlText w:val="%2)"/>
      <w:lvlJc w:val="left"/>
      <w:pPr>
        <w:tabs>
          <w:tab w:val="left" w:pos="1062"/>
        </w:tabs>
        <w:ind w:left="1062" w:hanging="420"/>
      </w:pPr>
    </w:lvl>
    <w:lvl w:ilvl="2" w:tentative="0">
      <w:start w:val="1"/>
      <w:numFmt w:val="lowerRoman"/>
      <w:lvlText w:val="%3."/>
      <w:lvlJc w:val="right"/>
      <w:pPr>
        <w:tabs>
          <w:tab w:val="left" w:pos="1482"/>
        </w:tabs>
        <w:ind w:left="1482" w:hanging="420"/>
      </w:pPr>
    </w:lvl>
    <w:lvl w:ilvl="3" w:tentative="0">
      <w:start w:val="1"/>
      <w:numFmt w:val="decimal"/>
      <w:lvlText w:val="%4."/>
      <w:lvlJc w:val="left"/>
      <w:pPr>
        <w:tabs>
          <w:tab w:val="left" w:pos="1902"/>
        </w:tabs>
        <w:ind w:left="1902" w:hanging="420"/>
      </w:pPr>
    </w:lvl>
    <w:lvl w:ilvl="4" w:tentative="0">
      <w:start w:val="1"/>
      <w:numFmt w:val="lowerLetter"/>
      <w:lvlText w:val="%5)"/>
      <w:lvlJc w:val="left"/>
      <w:pPr>
        <w:tabs>
          <w:tab w:val="left" w:pos="2322"/>
        </w:tabs>
        <w:ind w:left="2322" w:hanging="420"/>
      </w:pPr>
    </w:lvl>
    <w:lvl w:ilvl="5" w:tentative="0">
      <w:start w:val="1"/>
      <w:numFmt w:val="lowerRoman"/>
      <w:lvlText w:val="%6."/>
      <w:lvlJc w:val="right"/>
      <w:pPr>
        <w:tabs>
          <w:tab w:val="left" w:pos="2742"/>
        </w:tabs>
        <w:ind w:left="2742" w:hanging="420"/>
      </w:pPr>
    </w:lvl>
    <w:lvl w:ilvl="6" w:tentative="0">
      <w:start w:val="1"/>
      <w:numFmt w:val="decimal"/>
      <w:lvlText w:val="%7."/>
      <w:lvlJc w:val="left"/>
      <w:pPr>
        <w:tabs>
          <w:tab w:val="left" w:pos="3162"/>
        </w:tabs>
        <w:ind w:left="3162" w:hanging="420"/>
      </w:pPr>
    </w:lvl>
    <w:lvl w:ilvl="7" w:tentative="0">
      <w:start w:val="1"/>
      <w:numFmt w:val="lowerLetter"/>
      <w:lvlText w:val="%8)"/>
      <w:lvlJc w:val="left"/>
      <w:pPr>
        <w:tabs>
          <w:tab w:val="left" w:pos="3582"/>
        </w:tabs>
        <w:ind w:left="3582" w:hanging="420"/>
      </w:pPr>
    </w:lvl>
    <w:lvl w:ilvl="8" w:tentative="0">
      <w:start w:val="1"/>
      <w:numFmt w:val="lowerRoman"/>
      <w:lvlText w:val="%9."/>
      <w:lvlJc w:val="right"/>
      <w:pPr>
        <w:tabs>
          <w:tab w:val="left" w:pos="4002"/>
        </w:tabs>
        <w:ind w:left="4002" w:hanging="420"/>
      </w:pPr>
    </w:lvl>
  </w:abstractNum>
  <w:abstractNum w:abstractNumId="95">
    <w:nsid w:val="77C465F1"/>
    <w:multiLevelType w:val="multilevel"/>
    <w:tmpl w:val="77C465F1"/>
    <w:lvl w:ilvl="0" w:tentative="0">
      <w:start w:val="12"/>
      <w:numFmt w:val="decimal"/>
      <w:lvlText w:val="%1"/>
      <w:lvlJc w:val="left"/>
      <w:pPr>
        <w:tabs>
          <w:tab w:val="left" w:pos="1571"/>
        </w:tabs>
        <w:ind w:left="1571" w:hanging="425"/>
      </w:pPr>
      <w:rPr>
        <w:rFonts w:hint="eastAsia"/>
      </w:rPr>
    </w:lvl>
    <w:lvl w:ilvl="1" w:tentative="0">
      <w:start w:val="1"/>
      <w:numFmt w:val="decimal"/>
      <w:lvlText w:val="%1.%2"/>
      <w:lvlJc w:val="left"/>
      <w:pPr>
        <w:tabs>
          <w:tab w:val="left" w:pos="960"/>
        </w:tabs>
        <w:ind w:left="240" w:firstLine="0"/>
      </w:pPr>
      <w:rPr>
        <w:rFonts w:hint="eastAsia"/>
      </w:rPr>
    </w:lvl>
    <w:lvl w:ilvl="2" w:tentative="0">
      <w:start w:val="1"/>
      <w:numFmt w:val="decimal"/>
      <w:pStyle w:val="2477"/>
      <w:lvlText w:val="10.%2.%3"/>
      <w:lvlJc w:val="left"/>
      <w:pPr>
        <w:tabs>
          <w:tab w:val="left" w:pos="567"/>
        </w:tabs>
        <w:ind w:left="0" w:firstLine="0"/>
      </w:pPr>
      <w:rPr>
        <w:rFonts w:hint="default" w:ascii="仿宋体" w:hAnsi="仿宋体" w:eastAsia="TimesNewRoman"/>
        <w:b/>
        <w:i w:val="0"/>
        <w:sz w:val="24"/>
        <w:szCs w:val="24"/>
        <w:lang w:eastAsia="zh-CN"/>
      </w:rPr>
    </w:lvl>
    <w:lvl w:ilvl="3" w:tentative="0">
      <w:start w:val="1"/>
      <w:numFmt w:val="decimal"/>
      <w:lvlText w:val="%1.%2.%3.%4"/>
      <w:lvlJc w:val="left"/>
      <w:pPr>
        <w:tabs>
          <w:tab w:val="left" w:pos="2946"/>
        </w:tabs>
        <w:ind w:left="1997" w:hanging="851"/>
      </w:pPr>
      <w:rPr>
        <w:rFonts w:hint="eastAsia"/>
      </w:rPr>
    </w:lvl>
    <w:lvl w:ilvl="4" w:tentative="0">
      <w:start w:val="1"/>
      <w:numFmt w:val="decimal"/>
      <w:lvlText w:val="%1.%2.%3.%4.%5."/>
      <w:lvlJc w:val="left"/>
      <w:pPr>
        <w:tabs>
          <w:tab w:val="left" w:pos="2138"/>
        </w:tabs>
        <w:ind w:left="2138" w:hanging="992"/>
      </w:pPr>
      <w:rPr>
        <w:rFonts w:hint="eastAsia"/>
      </w:rPr>
    </w:lvl>
    <w:lvl w:ilvl="5" w:tentative="0">
      <w:start w:val="1"/>
      <w:numFmt w:val="decimal"/>
      <w:lvlText w:val="%1.%2.%3.%4.%5.%6."/>
      <w:lvlJc w:val="left"/>
      <w:pPr>
        <w:tabs>
          <w:tab w:val="left" w:pos="2280"/>
        </w:tabs>
        <w:ind w:left="2280" w:hanging="1134"/>
      </w:pPr>
      <w:rPr>
        <w:rFonts w:hint="eastAsia"/>
      </w:rPr>
    </w:lvl>
    <w:lvl w:ilvl="6" w:tentative="0">
      <w:start w:val="1"/>
      <w:numFmt w:val="decimal"/>
      <w:lvlText w:val="%1.%2.%3.%4.%5.%6.%7."/>
      <w:lvlJc w:val="left"/>
      <w:pPr>
        <w:tabs>
          <w:tab w:val="left" w:pos="2422"/>
        </w:tabs>
        <w:ind w:left="2422" w:hanging="1276"/>
      </w:pPr>
      <w:rPr>
        <w:rFonts w:hint="eastAsia"/>
      </w:rPr>
    </w:lvl>
    <w:lvl w:ilvl="7" w:tentative="0">
      <w:start w:val="1"/>
      <w:numFmt w:val="decimal"/>
      <w:lvlText w:val="%1.%2.%3.%4.%5.%6.%7.%8."/>
      <w:lvlJc w:val="left"/>
      <w:pPr>
        <w:tabs>
          <w:tab w:val="left" w:pos="2564"/>
        </w:tabs>
        <w:ind w:left="2564" w:hanging="1418"/>
      </w:pPr>
      <w:rPr>
        <w:rFonts w:hint="eastAsia"/>
      </w:rPr>
    </w:lvl>
    <w:lvl w:ilvl="8" w:tentative="0">
      <w:start w:val="1"/>
      <w:numFmt w:val="decimal"/>
      <w:lvlText w:val="%1.%2.%3.%4.%5.%6.%7.%8.%9."/>
      <w:lvlJc w:val="left"/>
      <w:pPr>
        <w:tabs>
          <w:tab w:val="left" w:pos="2705"/>
        </w:tabs>
        <w:ind w:left="2705" w:hanging="1559"/>
      </w:pPr>
      <w:rPr>
        <w:rFonts w:hint="eastAsia"/>
      </w:rPr>
    </w:lvl>
  </w:abstractNum>
  <w:abstractNum w:abstractNumId="96">
    <w:nsid w:val="78AC367B"/>
    <w:multiLevelType w:val="multilevel"/>
    <w:tmpl w:val="78AC367B"/>
    <w:lvl w:ilvl="0" w:tentative="0">
      <w:start w:val="16"/>
      <w:numFmt w:val="decimal"/>
      <w:lvlText w:val="%1"/>
      <w:lvlJc w:val="left"/>
      <w:pPr>
        <w:tabs>
          <w:tab w:val="left" w:pos="425"/>
        </w:tabs>
        <w:ind w:left="425" w:hanging="425"/>
      </w:pPr>
      <w:rPr>
        <w:rFonts w:hint="eastAsia"/>
      </w:rPr>
    </w:lvl>
    <w:lvl w:ilvl="1" w:tentative="0">
      <w:start w:val="6"/>
      <w:numFmt w:val="decimal"/>
      <w:lvlText w:val="%1.%2"/>
      <w:lvlJc w:val="left"/>
      <w:pPr>
        <w:tabs>
          <w:tab w:val="left" w:pos="-186"/>
        </w:tabs>
        <w:ind w:left="-906" w:firstLine="0"/>
      </w:pPr>
      <w:rPr>
        <w:rFonts w:hint="eastAsia"/>
      </w:rPr>
    </w:lvl>
    <w:lvl w:ilvl="2" w:tentative="0">
      <w:start w:val="3"/>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75"/>
      <w:lvlText w:val="%1.%2.%3.%4"/>
      <w:lvlJc w:val="left"/>
      <w:pPr>
        <w:tabs>
          <w:tab w:val="left" w:pos="180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7">
    <w:nsid w:val="78BD4145"/>
    <w:multiLevelType w:val="multilevel"/>
    <w:tmpl w:val="78BD4145"/>
    <w:lvl w:ilvl="0" w:tentative="0">
      <w:start w:val="1"/>
      <w:numFmt w:val="decimal"/>
      <w:pStyle w:val="2453"/>
      <w:lvlText w:val="表3.7-%1"/>
      <w:lvlJc w:val="center"/>
      <w:pPr>
        <w:tabs>
          <w:tab w:val="left" w:pos="2444"/>
        </w:tabs>
        <w:ind w:left="1720" w:firstLine="4"/>
      </w:pPr>
      <w:rPr>
        <w:rFonts w:hint="default" w:ascii="仿宋体" w:hAnsi="仿宋体"/>
        <w:b/>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8">
    <w:nsid w:val="79B84C7F"/>
    <w:multiLevelType w:val="multilevel"/>
    <w:tmpl w:val="79B84C7F"/>
    <w:lvl w:ilvl="0" w:tentative="0">
      <w:start w:val="7"/>
      <w:numFmt w:val="decimal"/>
      <w:lvlText w:val="%1"/>
      <w:lvlJc w:val="left"/>
      <w:pPr>
        <w:tabs>
          <w:tab w:val="left" w:pos="-1440"/>
        </w:tabs>
        <w:ind w:left="-1440" w:hanging="425"/>
      </w:pPr>
      <w:rPr>
        <w:rFonts w:hint="eastAsia"/>
      </w:rPr>
    </w:lvl>
    <w:lvl w:ilvl="1" w:tentative="0">
      <w:start w:val="1"/>
      <w:numFmt w:val="decimal"/>
      <w:lvlText w:val="%1.%2"/>
      <w:lvlJc w:val="left"/>
      <w:pPr>
        <w:tabs>
          <w:tab w:val="left" w:pos="-360"/>
        </w:tabs>
        <w:ind w:left="-873" w:hanging="567"/>
      </w:pPr>
      <w:rPr>
        <w:rFonts w:hint="eastAsia"/>
      </w:rPr>
    </w:lvl>
    <w:lvl w:ilvl="2" w:tentative="0">
      <w:start w:val="1"/>
      <w:numFmt w:val="decimal"/>
      <w:lvlText w:val="%1.%2.%3"/>
      <w:lvlJc w:val="left"/>
      <w:pPr>
        <w:tabs>
          <w:tab w:val="left" w:pos="426"/>
        </w:tabs>
        <w:ind w:left="-447" w:hanging="567"/>
      </w:pPr>
      <w:rPr>
        <w:rFonts w:hint="eastAsia"/>
      </w:rPr>
    </w:lvl>
    <w:lvl w:ilvl="3" w:tentative="0">
      <w:start w:val="1"/>
      <w:numFmt w:val="decimal"/>
      <w:pStyle w:val="3622"/>
      <w:lvlText w:val="%1.4.5.%4"/>
      <w:lvlJc w:val="left"/>
      <w:pPr>
        <w:tabs>
          <w:tab w:val="left" w:pos="1571"/>
        </w:tabs>
        <w:ind w:left="119" w:hanging="708"/>
      </w:pPr>
      <w:rPr>
        <w:rFonts w:hint="default" w:ascii="仿宋体" w:hAnsi="仿宋体"/>
      </w:rPr>
    </w:lvl>
    <w:lvl w:ilvl="4" w:tentative="0">
      <w:start w:val="1"/>
      <w:numFmt w:val="decimal"/>
      <w:lvlText w:val="%1.%2.%3.%4.%5"/>
      <w:lvlJc w:val="left"/>
      <w:pPr>
        <w:tabs>
          <w:tab w:val="left" w:pos="2716"/>
        </w:tabs>
        <w:ind w:left="686" w:hanging="850"/>
      </w:pPr>
      <w:rPr>
        <w:rFonts w:hint="eastAsia"/>
      </w:rPr>
    </w:lvl>
    <w:lvl w:ilvl="5" w:tentative="0">
      <w:start w:val="1"/>
      <w:numFmt w:val="decimal"/>
      <w:lvlText w:val="%1.%2.%3.%4.%5.%6"/>
      <w:lvlJc w:val="left"/>
      <w:pPr>
        <w:tabs>
          <w:tab w:val="left" w:pos="3501"/>
        </w:tabs>
        <w:ind w:left="1395" w:hanging="1134"/>
      </w:pPr>
      <w:rPr>
        <w:rFonts w:hint="eastAsia"/>
      </w:rPr>
    </w:lvl>
    <w:lvl w:ilvl="6" w:tentative="0">
      <w:start w:val="1"/>
      <w:numFmt w:val="decimal"/>
      <w:lvlText w:val="%1.%2.%3.%4.%5.%6.%7"/>
      <w:lvlJc w:val="left"/>
      <w:pPr>
        <w:tabs>
          <w:tab w:val="left" w:pos="4646"/>
        </w:tabs>
        <w:ind w:left="1962" w:hanging="1276"/>
      </w:pPr>
      <w:rPr>
        <w:rFonts w:hint="eastAsia"/>
      </w:rPr>
    </w:lvl>
    <w:lvl w:ilvl="7" w:tentative="0">
      <w:start w:val="1"/>
      <w:numFmt w:val="decimal"/>
      <w:lvlText w:val="%1.%2.%3.%4.%5.%6.%7.%8"/>
      <w:lvlJc w:val="left"/>
      <w:pPr>
        <w:tabs>
          <w:tab w:val="left" w:pos="5431"/>
        </w:tabs>
        <w:ind w:left="2529" w:hanging="1418"/>
      </w:pPr>
      <w:rPr>
        <w:rFonts w:hint="eastAsia"/>
      </w:rPr>
    </w:lvl>
    <w:lvl w:ilvl="8" w:tentative="0">
      <w:start w:val="1"/>
      <w:numFmt w:val="decimal"/>
      <w:lvlText w:val="%1.%2.%3.%4.%5.%6.%7.%8.%9"/>
      <w:lvlJc w:val="left"/>
      <w:pPr>
        <w:tabs>
          <w:tab w:val="left" w:pos="6577"/>
        </w:tabs>
        <w:ind w:left="3237" w:hanging="1700"/>
      </w:pPr>
      <w:rPr>
        <w:rFonts w:hint="eastAsia"/>
      </w:rPr>
    </w:lvl>
  </w:abstractNum>
  <w:abstractNum w:abstractNumId="99">
    <w:nsid w:val="7BC920D3"/>
    <w:multiLevelType w:val="multilevel"/>
    <w:tmpl w:val="7BC920D3"/>
    <w:lvl w:ilvl="0" w:tentative="0">
      <w:start w:val="1"/>
      <w:numFmt w:val="bullet"/>
      <w:lvlText w:val=""/>
      <w:lvlJc w:val="left"/>
      <w:pPr>
        <w:tabs>
          <w:tab w:val="left" w:pos="1530"/>
        </w:tabs>
        <w:ind w:left="1530" w:hanging="420"/>
      </w:pPr>
      <w:rPr>
        <w:rFonts w:hint="default" w:ascii="Arial Narrow" w:hAnsi="Arial Narrow"/>
      </w:rPr>
    </w:lvl>
    <w:lvl w:ilvl="1" w:tentative="0">
      <w:start w:val="1"/>
      <w:numFmt w:val="bullet"/>
      <w:lvlText w:val=""/>
      <w:lvlJc w:val="left"/>
      <w:pPr>
        <w:tabs>
          <w:tab w:val="left" w:pos="1401"/>
        </w:tabs>
        <w:ind w:left="1401" w:hanging="420"/>
      </w:pPr>
      <w:rPr>
        <w:rFonts w:hint="default" w:ascii="Arial Narrow" w:hAnsi="Arial Narrow"/>
      </w:rPr>
    </w:lvl>
    <w:lvl w:ilvl="2" w:tentative="0">
      <w:start w:val="1"/>
      <w:numFmt w:val="bullet"/>
      <w:pStyle w:val="3347"/>
      <w:lvlText w:val=""/>
      <w:lvlJc w:val="left"/>
      <w:pPr>
        <w:tabs>
          <w:tab w:val="left" w:pos="1821"/>
        </w:tabs>
        <w:ind w:left="1821" w:hanging="420"/>
      </w:pPr>
      <w:rPr>
        <w:rFonts w:hint="default" w:ascii="Arial Narrow" w:hAnsi="Arial Narrow"/>
      </w:rPr>
    </w:lvl>
    <w:lvl w:ilvl="3" w:tentative="0">
      <w:start w:val="1"/>
      <w:numFmt w:val="bullet"/>
      <w:pStyle w:val="3345"/>
      <w:lvlText w:val=""/>
      <w:lvlJc w:val="left"/>
      <w:pPr>
        <w:tabs>
          <w:tab w:val="left" w:pos="2241"/>
        </w:tabs>
        <w:ind w:left="2241" w:hanging="420"/>
      </w:pPr>
      <w:rPr>
        <w:rFonts w:hint="default" w:ascii="Arial Narrow" w:hAnsi="Arial Narrow"/>
      </w:rPr>
    </w:lvl>
    <w:lvl w:ilvl="4" w:tentative="0">
      <w:start w:val="1"/>
      <w:numFmt w:val="bullet"/>
      <w:lvlText w:val=""/>
      <w:lvlJc w:val="left"/>
      <w:pPr>
        <w:tabs>
          <w:tab w:val="left" w:pos="2661"/>
        </w:tabs>
        <w:ind w:left="2661" w:hanging="420"/>
      </w:pPr>
      <w:rPr>
        <w:rFonts w:hint="default" w:ascii="Arial Narrow" w:hAnsi="Arial Narrow"/>
      </w:rPr>
    </w:lvl>
    <w:lvl w:ilvl="5" w:tentative="0">
      <w:start w:val="1"/>
      <w:numFmt w:val="bullet"/>
      <w:pStyle w:val="3348"/>
      <w:lvlText w:val=""/>
      <w:lvlJc w:val="left"/>
      <w:pPr>
        <w:tabs>
          <w:tab w:val="left" w:pos="3081"/>
        </w:tabs>
        <w:ind w:left="3081" w:hanging="420"/>
      </w:pPr>
      <w:rPr>
        <w:rFonts w:hint="default" w:ascii="Arial Narrow" w:hAnsi="Arial Narrow"/>
      </w:rPr>
    </w:lvl>
    <w:lvl w:ilvl="6" w:tentative="0">
      <w:start w:val="1"/>
      <w:numFmt w:val="bullet"/>
      <w:pStyle w:val="3346"/>
      <w:lvlText w:val=""/>
      <w:lvlJc w:val="left"/>
      <w:pPr>
        <w:tabs>
          <w:tab w:val="left" w:pos="3501"/>
        </w:tabs>
        <w:ind w:left="3501" w:hanging="420"/>
      </w:pPr>
      <w:rPr>
        <w:rFonts w:hint="default" w:ascii="Arial Narrow" w:hAnsi="Arial Narrow"/>
      </w:rPr>
    </w:lvl>
    <w:lvl w:ilvl="7" w:tentative="0">
      <w:start w:val="1"/>
      <w:numFmt w:val="bullet"/>
      <w:lvlText w:val=""/>
      <w:lvlJc w:val="left"/>
      <w:pPr>
        <w:tabs>
          <w:tab w:val="left" w:pos="3921"/>
        </w:tabs>
        <w:ind w:left="3921" w:hanging="420"/>
      </w:pPr>
      <w:rPr>
        <w:rFonts w:hint="default" w:ascii="Arial Narrow" w:hAnsi="Arial Narrow"/>
      </w:rPr>
    </w:lvl>
    <w:lvl w:ilvl="8" w:tentative="0">
      <w:start w:val="1"/>
      <w:numFmt w:val="bullet"/>
      <w:lvlText w:val=""/>
      <w:lvlJc w:val="left"/>
      <w:pPr>
        <w:tabs>
          <w:tab w:val="left" w:pos="4341"/>
        </w:tabs>
        <w:ind w:left="4341" w:hanging="420"/>
      </w:pPr>
      <w:rPr>
        <w:rFonts w:hint="default" w:ascii="Arial Narrow" w:hAnsi="Arial Narrow"/>
      </w:rPr>
    </w:lvl>
  </w:abstractNum>
  <w:abstractNum w:abstractNumId="100">
    <w:nsid w:val="7D224BF4"/>
    <w:multiLevelType w:val="multilevel"/>
    <w:tmpl w:val="7D224BF4"/>
    <w:lvl w:ilvl="0" w:tentative="0">
      <w:start w:val="1"/>
      <w:numFmt w:val="decimal"/>
      <w:pStyle w:val="2407"/>
      <w:lvlText w:val="表3.10-%1"/>
      <w:lvlJc w:val="left"/>
      <w:pPr>
        <w:tabs>
          <w:tab w:val="left" w:pos="2025"/>
        </w:tabs>
        <w:ind w:left="1365" w:hanging="420"/>
      </w:pPr>
      <w:rPr>
        <w:rFonts w:hint="default" w:ascii="仿宋体" w:hAnsi="仿宋体"/>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1">
    <w:nsid w:val="7DE764B5"/>
    <w:multiLevelType w:val="multilevel"/>
    <w:tmpl w:val="7DE764B5"/>
    <w:lvl w:ilvl="0" w:tentative="0">
      <w:start w:val="1"/>
      <w:numFmt w:val="decimal"/>
      <w:pStyle w:val="3670"/>
      <w:lvlText w:val="图4.1-%1."/>
      <w:lvlJc w:val="left"/>
      <w:pPr>
        <w:tabs>
          <w:tab w:val="left" w:pos="1614"/>
        </w:tabs>
        <w:ind w:left="1614" w:hanging="1134"/>
      </w:pPr>
      <w:rPr>
        <w:rFonts w:hint="eastAsia" w:eastAsia="TimesNewRoman"/>
        <w:b w:val="0"/>
        <w:i w:val="0"/>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2">
    <w:nsid w:val="7FAA007F"/>
    <w:multiLevelType w:val="multilevel"/>
    <w:tmpl w:val="7FAA007F"/>
    <w:lvl w:ilvl="0" w:tentative="0">
      <w:start w:val="13"/>
      <w:numFmt w:val="decimal"/>
      <w:lvlText w:val="%1"/>
      <w:lvlJc w:val="left"/>
      <w:pPr>
        <w:tabs>
          <w:tab w:val="left" w:pos="425"/>
        </w:tabs>
        <w:ind w:left="425" w:hanging="425"/>
      </w:pPr>
      <w:rPr>
        <w:rFonts w:hint="eastAsia"/>
      </w:rPr>
    </w:lvl>
    <w:lvl w:ilvl="1" w:tentative="0">
      <w:start w:val="2"/>
      <w:numFmt w:val="decimal"/>
      <w:lvlText w:val="%1.%2"/>
      <w:lvlJc w:val="left"/>
      <w:pPr>
        <w:tabs>
          <w:tab w:val="left" w:pos="-186"/>
        </w:tabs>
        <w:ind w:left="-906" w:firstLine="0"/>
      </w:pPr>
      <w:rPr>
        <w:rFonts w:hint="eastAsia"/>
      </w:rPr>
    </w:lvl>
    <w:lvl w:ilvl="2" w:tentative="0">
      <w:start w:val="2"/>
      <w:numFmt w:val="decimal"/>
      <w:lvlText w:val="%1.%2.%3"/>
      <w:lvlJc w:val="left"/>
      <w:pPr>
        <w:tabs>
          <w:tab w:val="left" w:pos="-437"/>
        </w:tabs>
        <w:ind w:left="-437" w:hanging="709"/>
      </w:pPr>
      <w:rPr>
        <w:rFonts w:hint="default" w:ascii="仿宋体" w:hAnsi="仿宋体" w:eastAsia="TimesNewRoman" w:cs="仿宋体"/>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3" w:tentative="0">
      <w:start w:val="1"/>
      <w:numFmt w:val="decimal"/>
      <w:pStyle w:val="2542"/>
      <w:suff w:val="nothing"/>
      <w:lvlText w:val="12.%2.%3.%4"/>
      <w:lvlJc w:val="left"/>
      <w:pPr>
        <w:ind w:left="0" w:firstLine="0"/>
      </w:pPr>
      <w:rPr>
        <w:rFonts w:hint="eastAsia" w:eastAsia="Tms Rmn"/>
        <w:b/>
        <w:i w:val="0"/>
        <w:spacing w:val="0"/>
        <w:w w:val="100"/>
        <w:kern w:val="0"/>
        <w:position w:val="0"/>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62"/>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23"/>
  </w:num>
  <w:num w:numId="13">
    <w:abstractNumId w:val="76"/>
  </w:num>
  <w:num w:numId="14">
    <w:abstractNumId w:val="85"/>
  </w:num>
  <w:num w:numId="15">
    <w:abstractNumId w:val="90"/>
  </w:num>
  <w:num w:numId="16">
    <w:abstractNumId w:val="53"/>
  </w:num>
  <w:num w:numId="17">
    <w:abstractNumId w:val="77"/>
  </w:num>
  <w:num w:numId="18">
    <w:abstractNumId w:val="89"/>
  </w:num>
  <w:num w:numId="19">
    <w:abstractNumId w:val="46"/>
  </w:num>
  <w:num w:numId="20">
    <w:abstractNumId w:val="88"/>
  </w:num>
  <w:num w:numId="21">
    <w:abstractNumId w:val="16"/>
  </w:num>
  <w:num w:numId="22">
    <w:abstractNumId w:val="27"/>
  </w:num>
  <w:num w:numId="23">
    <w:abstractNumId w:val="34"/>
  </w:num>
  <w:num w:numId="24">
    <w:abstractNumId w:val="84"/>
  </w:num>
  <w:num w:numId="25">
    <w:abstractNumId w:val="83"/>
  </w:num>
  <w:num w:numId="26">
    <w:abstractNumId w:val="100"/>
  </w:num>
  <w:num w:numId="27">
    <w:abstractNumId w:val="37"/>
  </w:num>
  <w:num w:numId="28">
    <w:abstractNumId w:val="69"/>
  </w:num>
  <w:num w:numId="29">
    <w:abstractNumId w:val="15"/>
  </w:num>
  <w:num w:numId="30">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33"/>
  </w:num>
  <w:num w:numId="33">
    <w:abstractNumId w:val="45"/>
  </w:num>
  <w:num w:numId="34">
    <w:abstractNumId w:val="48"/>
  </w:num>
  <w:num w:numId="35">
    <w:abstractNumId w:val="17"/>
  </w:num>
  <w:num w:numId="36">
    <w:abstractNumId w:val="10"/>
  </w:num>
  <w:num w:numId="37">
    <w:abstractNumId w:val="12"/>
  </w:num>
  <w:num w:numId="38">
    <w:abstractNumId w:val="19"/>
  </w:num>
  <w:num w:numId="39">
    <w:abstractNumId w:val="73"/>
  </w:num>
  <w:num w:numId="40">
    <w:abstractNumId w:val="93"/>
  </w:num>
  <w:num w:numId="41">
    <w:abstractNumId w:val="29"/>
  </w:num>
  <w:num w:numId="42">
    <w:abstractNumId w:val="97"/>
  </w:num>
  <w:num w:numId="43">
    <w:abstractNumId w:val="74"/>
  </w:num>
  <w:num w:numId="44">
    <w:abstractNumId w:val="72"/>
  </w:num>
  <w:num w:numId="45">
    <w:abstractNumId w:val="38"/>
  </w:num>
  <w:num w:numId="46">
    <w:abstractNumId w:val="49"/>
  </w:num>
  <w:num w:numId="47">
    <w:abstractNumId w:val="44"/>
  </w:num>
  <w:num w:numId="48">
    <w:abstractNumId w:val="68"/>
  </w:num>
  <w:num w:numId="49">
    <w:abstractNumId w:val="95"/>
  </w:num>
  <w:num w:numId="50">
    <w:abstractNumId w:val="65"/>
  </w:num>
  <w:num w:numId="51">
    <w:abstractNumId w:val="14"/>
  </w:num>
  <w:num w:numId="52">
    <w:abstractNumId w:val="22"/>
  </w:num>
  <w:num w:numId="53">
    <w:abstractNumId w:val="79"/>
  </w:num>
  <w:num w:numId="54">
    <w:abstractNumId w:val="26"/>
  </w:num>
  <w:num w:numId="55">
    <w:abstractNumId w:val="67"/>
  </w:num>
  <w:num w:numId="56">
    <w:abstractNumId w:val="81"/>
  </w:num>
  <w:num w:numId="57">
    <w:abstractNumId w:val="20"/>
  </w:num>
  <w:num w:numId="58">
    <w:abstractNumId w:val="60"/>
  </w:num>
  <w:num w:numId="59">
    <w:abstractNumId w:val="64"/>
  </w:num>
  <w:num w:numId="60">
    <w:abstractNumId w:val="80"/>
  </w:num>
  <w:num w:numId="61">
    <w:abstractNumId w:val="86"/>
  </w:num>
  <w:num w:numId="62">
    <w:abstractNumId w:val="35"/>
  </w:num>
  <w:num w:numId="63">
    <w:abstractNumId w:val="18"/>
  </w:num>
  <w:num w:numId="64">
    <w:abstractNumId w:val="102"/>
  </w:num>
  <w:num w:numId="65">
    <w:abstractNumId w:val="30"/>
  </w:num>
  <w:num w:numId="66">
    <w:abstractNumId w:val="25"/>
  </w:num>
  <w:num w:numId="67">
    <w:abstractNumId w:val="63"/>
  </w:num>
  <w:num w:numId="68">
    <w:abstractNumId w:val="91"/>
  </w:num>
  <w:num w:numId="69">
    <w:abstractNumId w:val="82"/>
  </w:num>
  <w:num w:numId="70">
    <w:abstractNumId w:val="28"/>
  </w:num>
  <w:num w:numId="71">
    <w:abstractNumId w:val="36"/>
  </w:num>
  <w:num w:numId="72">
    <w:abstractNumId w:val="61"/>
  </w:num>
  <w:num w:numId="73">
    <w:abstractNumId w:val="96"/>
  </w:num>
  <w:num w:numId="74">
    <w:abstractNumId w:val="52"/>
  </w:num>
  <w:num w:numId="75">
    <w:abstractNumId w:val="43"/>
  </w:num>
  <w:num w:numId="76">
    <w:abstractNumId w:val="55"/>
  </w:num>
  <w:num w:numId="77">
    <w:abstractNumId w:val="24"/>
  </w:num>
  <w:num w:numId="78">
    <w:abstractNumId w:val="13"/>
  </w:num>
  <w:num w:numId="79">
    <w:abstractNumId w:val="92"/>
  </w:num>
  <w:num w:numId="80">
    <w:abstractNumId w:val="70"/>
  </w:num>
  <w:num w:numId="81">
    <w:abstractNumId w:val="47"/>
  </w:num>
  <w:num w:numId="82">
    <w:abstractNumId w:val="99"/>
  </w:num>
  <w:num w:numId="83">
    <w:abstractNumId w:val="57"/>
  </w:num>
  <w:num w:numId="84">
    <w:abstractNumId w:val="66"/>
  </w:num>
  <w:num w:numId="85">
    <w:abstractNumId w:val="87"/>
  </w:num>
  <w:num w:numId="86">
    <w:abstractNumId w:val="39"/>
  </w:num>
  <w:num w:numId="87">
    <w:abstractNumId w:val="98"/>
  </w:num>
  <w:num w:numId="88">
    <w:abstractNumId w:val="11"/>
  </w:num>
  <w:num w:numId="89">
    <w:abstractNumId w:val="40"/>
  </w:num>
  <w:num w:numId="90">
    <w:abstractNumId w:val="32"/>
  </w:num>
  <w:num w:numId="91">
    <w:abstractNumId w:val="59"/>
  </w:num>
  <w:num w:numId="92">
    <w:abstractNumId w:val="41"/>
  </w:num>
  <w:num w:numId="93">
    <w:abstractNumId w:val="21"/>
  </w:num>
  <w:num w:numId="94">
    <w:abstractNumId w:val="56"/>
  </w:num>
  <w:num w:numId="95">
    <w:abstractNumId w:val="42"/>
  </w:num>
  <w:num w:numId="96">
    <w:abstractNumId w:val="78"/>
  </w:num>
  <w:num w:numId="97">
    <w:abstractNumId w:val="75"/>
  </w:num>
  <w:num w:numId="98">
    <w:abstractNumId w:val="50"/>
  </w:num>
  <w:num w:numId="99">
    <w:abstractNumId w:val="71"/>
  </w:num>
  <w:num w:numId="100">
    <w:abstractNumId w:val="58"/>
  </w:num>
  <w:num w:numId="101">
    <w:abstractNumId w:val="101"/>
  </w:num>
  <w:num w:numId="102">
    <w:abstractNumId w:val="54"/>
  </w:num>
  <w:num w:numId="103">
    <w:abstractNumId w:val="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NjNkM2FlMzYyNmE3NDg5ZmQzZjYxMDYyNjBhNmIifQ=="/>
  </w:docVars>
  <w:rsids>
    <w:rsidRoot w:val="00087A83"/>
    <w:rsid w:val="00032A68"/>
    <w:rsid w:val="0005113A"/>
    <w:rsid w:val="00087A83"/>
    <w:rsid w:val="000C72D4"/>
    <w:rsid w:val="000E1389"/>
    <w:rsid w:val="000F220E"/>
    <w:rsid w:val="001204FB"/>
    <w:rsid w:val="00157A9A"/>
    <w:rsid w:val="00163902"/>
    <w:rsid w:val="001643A0"/>
    <w:rsid w:val="001C4FC1"/>
    <w:rsid w:val="001D2054"/>
    <w:rsid w:val="001E422A"/>
    <w:rsid w:val="001E6529"/>
    <w:rsid w:val="002178CD"/>
    <w:rsid w:val="0022201A"/>
    <w:rsid w:val="00234E95"/>
    <w:rsid w:val="0024496F"/>
    <w:rsid w:val="00271CA4"/>
    <w:rsid w:val="002A65BB"/>
    <w:rsid w:val="002C4245"/>
    <w:rsid w:val="002E5D70"/>
    <w:rsid w:val="00304A8F"/>
    <w:rsid w:val="00313641"/>
    <w:rsid w:val="00354AE7"/>
    <w:rsid w:val="003556C7"/>
    <w:rsid w:val="003911A4"/>
    <w:rsid w:val="00397688"/>
    <w:rsid w:val="00397CB1"/>
    <w:rsid w:val="003A02BF"/>
    <w:rsid w:val="003A486D"/>
    <w:rsid w:val="003C7094"/>
    <w:rsid w:val="0041658A"/>
    <w:rsid w:val="00441C02"/>
    <w:rsid w:val="004831D1"/>
    <w:rsid w:val="004941BE"/>
    <w:rsid w:val="004C1056"/>
    <w:rsid w:val="004C399B"/>
    <w:rsid w:val="004D2675"/>
    <w:rsid w:val="004E6988"/>
    <w:rsid w:val="00534F1D"/>
    <w:rsid w:val="00542597"/>
    <w:rsid w:val="005A55A3"/>
    <w:rsid w:val="005B4224"/>
    <w:rsid w:val="005C479A"/>
    <w:rsid w:val="005D6B81"/>
    <w:rsid w:val="005D6BB7"/>
    <w:rsid w:val="006420E5"/>
    <w:rsid w:val="00667A32"/>
    <w:rsid w:val="006917EF"/>
    <w:rsid w:val="00693405"/>
    <w:rsid w:val="006A2CBC"/>
    <w:rsid w:val="006B4633"/>
    <w:rsid w:val="006C38F4"/>
    <w:rsid w:val="006E2D00"/>
    <w:rsid w:val="00715C88"/>
    <w:rsid w:val="007173CE"/>
    <w:rsid w:val="0072678E"/>
    <w:rsid w:val="00732B05"/>
    <w:rsid w:val="00757216"/>
    <w:rsid w:val="00783F64"/>
    <w:rsid w:val="007B02D3"/>
    <w:rsid w:val="007B4B1F"/>
    <w:rsid w:val="007C10D8"/>
    <w:rsid w:val="007F29C5"/>
    <w:rsid w:val="007F4973"/>
    <w:rsid w:val="007F506E"/>
    <w:rsid w:val="0080599C"/>
    <w:rsid w:val="0082611C"/>
    <w:rsid w:val="008752C6"/>
    <w:rsid w:val="008870E9"/>
    <w:rsid w:val="008925A6"/>
    <w:rsid w:val="00912861"/>
    <w:rsid w:val="00922117"/>
    <w:rsid w:val="00936BDF"/>
    <w:rsid w:val="00936F03"/>
    <w:rsid w:val="009529B1"/>
    <w:rsid w:val="009530DF"/>
    <w:rsid w:val="009744F9"/>
    <w:rsid w:val="009905C4"/>
    <w:rsid w:val="009A68B6"/>
    <w:rsid w:val="009C1506"/>
    <w:rsid w:val="009C1CF5"/>
    <w:rsid w:val="009E47D5"/>
    <w:rsid w:val="009F44BA"/>
    <w:rsid w:val="00A16D70"/>
    <w:rsid w:val="00A71F89"/>
    <w:rsid w:val="00A7561A"/>
    <w:rsid w:val="00AA2761"/>
    <w:rsid w:val="00AD640B"/>
    <w:rsid w:val="00B05EDB"/>
    <w:rsid w:val="00BC417C"/>
    <w:rsid w:val="00BC5F3A"/>
    <w:rsid w:val="00BE1D17"/>
    <w:rsid w:val="00C10470"/>
    <w:rsid w:val="00C31680"/>
    <w:rsid w:val="00C758C4"/>
    <w:rsid w:val="00C77EED"/>
    <w:rsid w:val="00C9050C"/>
    <w:rsid w:val="00C91DCC"/>
    <w:rsid w:val="00CB4005"/>
    <w:rsid w:val="00CD4089"/>
    <w:rsid w:val="00D203B8"/>
    <w:rsid w:val="00D41C5D"/>
    <w:rsid w:val="00D61718"/>
    <w:rsid w:val="00DD2855"/>
    <w:rsid w:val="00DE6916"/>
    <w:rsid w:val="00E37241"/>
    <w:rsid w:val="00E41977"/>
    <w:rsid w:val="00E54F08"/>
    <w:rsid w:val="00E644DA"/>
    <w:rsid w:val="00EC752B"/>
    <w:rsid w:val="00EC7EE0"/>
    <w:rsid w:val="00ED2AFE"/>
    <w:rsid w:val="00EE0BA8"/>
    <w:rsid w:val="00EE4029"/>
    <w:rsid w:val="00F177E8"/>
    <w:rsid w:val="00F23F52"/>
    <w:rsid w:val="00F35311"/>
    <w:rsid w:val="00F602F4"/>
    <w:rsid w:val="00F6515D"/>
    <w:rsid w:val="00F67C43"/>
    <w:rsid w:val="00F90C2D"/>
    <w:rsid w:val="00F95F10"/>
    <w:rsid w:val="00FE0551"/>
    <w:rsid w:val="00FE6F5D"/>
    <w:rsid w:val="00FF33E4"/>
    <w:rsid w:val="081D050E"/>
    <w:rsid w:val="0821444E"/>
    <w:rsid w:val="098B7A50"/>
    <w:rsid w:val="1E197985"/>
    <w:rsid w:val="2397492C"/>
    <w:rsid w:val="270505B9"/>
    <w:rsid w:val="326D4935"/>
    <w:rsid w:val="35510BBB"/>
    <w:rsid w:val="36595114"/>
    <w:rsid w:val="3DA3692C"/>
    <w:rsid w:val="430B51F1"/>
    <w:rsid w:val="4448686F"/>
    <w:rsid w:val="4C736BDD"/>
    <w:rsid w:val="52544EEF"/>
    <w:rsid w:val="54A27F6E"/>
    <w:rsid w:val="55E374C4"/>
    <w:rsid w:val="58C13ABD"/>
    <w:rsid w:val="69394A8E"/>
    <w:rsid w:val="69FD02C4"/>
    <w:rsid w:val="725F0289"/>
    <w:rsid w:val="7AED704B"/>
    <w:rsid w:val="7C245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28"/>
      <w:szCs w:val="20"/>
      <w:lang w:val="en-US" w:eastAsia="zh-CN" w:bidi="ar-SA"/>
    </w:rPr>
  </w:style>
  <w:style w:type="paragraph" w:styleId="3">
    <w:name w:val="heading 1"/>
    <w:basedOn w:val="1"/>
    <w:next w:val="1"/>
    <w:link w:val="306"/>
    <w:autoRedefine/>
    <w:qFormat/>
    <w:uiPriority w:val="0"/>
    <w:pPr>
      <w:keepNext/>
      <w:keepLines/>
      <w:pageBreakBefore/>
      <w:numPr>
        <w:ilvl w:val="0"/>
        <w:numId w:val="1"/>
      </w:numPr>
      <w:spacing w:before="340" w:after="330"/>
      <w:outlineLvl w:val="0"/>
    </w:pPr>
    <w:rPr>
      <w:rFonts w:eastAsia="黑体"/>
      <w:b/>
      <w:bCs/>
      <w:kern w:val="44"/>
      <w:sz w:val="44"/>
      <w:szCs w:val="44"/>
    </w:rPr>
  </w:style>
  <w:style w:type="paragraph" w:styleId="4">
    <w:name w:val="heading 2"/>
    <w:basedOn w:val="1"/>
    <w:next w:val="1"/>
    <w:link w:val="248"/>
    <w:autoRedefine/>
    <w:qFormat/>
    <w:uiPriority w:val="0"/>
    <w:pPr>
      <w:keepNext/>
      <w:keepLines/>
      <w:spacing w:line="360" w:lineRule="auto"/>
      <w:outlineLvl w:val="1"/>
    </w:pPr>
    <w:rPr>
      <w:rFonts w:eastAsiaTheme="minorEastAsia"/>
      <w:bCs/>
      <w:szCs w:val="28"/>
    </w:rPr>
  </w:style>
  <w:style w:type="paragraph" w:styleId="5">
    <w:name w:val="heading 3"/>
    <w:basedOn w:val="1"/>
    <w:next w:val="1"/>
    <w:link w:val="155"/>
    <w:autoRedefine/>
    <w:qFormat/>
    <w:uiPriority w:val="0"/>
    <w:pPr>
      <w:keepNext/>
      <w:keepLines/>
      <w:spacing w:line="360" w:lineRule="auto"/>
      <w:outlineLvl w:val="2"/>
    </w:pPr>
    <w:rPr>
      <w:rFonts w:eastAsia="宋体"/>
      <w:sz w:val="24"/>
      <w:szCs w:val="24"/>
      <w:lang w:val="zh-CN"/>
    </w:rPr>
  </w:style>
  <w:style w:type="paragraph" w:styleId="6">
    <w:name w:val="heading 4"/>
    <w:basedOn w:val="1"/>
    <w:next w:val="1"/>
    <w:link w:val="156"/>
    <w:autoRedefine/>
    <w:qFormat/>
    <w:uiPriority w:val="0"/>
    <w:pPr>
      <w:numPr>
        <w:ilvl w:val="3"/>
        <w:numId w:val="1"/>
      </w:numPr>
      <w:adjustRightInd w:val="0"/>
      <w:snapToGrid w:val="0"/>
      <w:spacing w:line="360" w:lineRule="auto"/>
      <w:outlineLvl w:val="3"/>
    </w:pPr>
    <w:rPr>
      <w:rFonts w:eastAsia="宋体"/>
      <w:b/>
      <w:bCs/>
      <w:sz w:val="24"/>
      <w:szCs w:val="24"/>
    </w:rPr>
  </w:style>
  <w:style w:type="paragraph" w:styleId="7">
    <w:name w:val="heading 5"/>
    <w:basedOn w:val="1"/>
    <w:next w:val="1"/>
    <w:link w:val="157"/>
    <w:autoRedefine/>
    <w:qFormat/>
    <w:uiPriority w:val="0"/>
    <w:pPr>
      <w:numPr>
        <w:ilvl w:val="4"/>
        <w:numId w:val="1"/>
      </w:numPr>
      <w:outlineLvl w:val="4"/>
    </w:pPr>
    <w:rPr>
      <w:b/>
      <w:bCs/>
      <w:szCs w:val="28"/>
    </w:rPr>
  </w:style>
  <w:style w:type="paragraph" w:styleId="8">
    <w:name w:val="heading 6"/>
    <w:basedOn w:val="1"/>
    <w:next w:val="1"/>
    <w:link w:val="158"/>
    <w:autoRedefine/>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link w:val="159"/>
    <w:autoRedefine/>
    <w:qFormat/>
    <w:uiPriority w:val="0"/>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160"/>
    <w:autoRedefine/>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link w:val="161"/>
    <w:autoRedefine/>
    <w:qFormat/>
    <w:uiPriority w:val="0"/>
    <w:pPr>
      <w:keepNext/>
      <w:keepLines/>
      <w:numPr>
        <w:ilvl w:val="8"/>
        <w:numId w:val="1"/>
      </w:numPr>
      <w:spacing w:before="240" w:after="64" w:line="320" w:lineRule="auto"/>
      <w:outlineLvl w:val="8"/>
    </w:pPr>
    <w:rPr>
      <w:rFonts w:ascii="Arial" w:hAnsi="Arial" w:eastAsia="黑体"/>
      <w:sz w:val="21"/>
      <w:szCs w:val="21"/>
    </w:rPr>
  </w:style>
  <w:style w:type="character" w:default="1" w:styleId="133">
    <w:name w:val="Default Paragraph Font"/>
    <w:autoRedefine/>
    <w:semiHidden/>
    <w:unhideWhenUsed/>
    <w:qFormat/>
    <w:uiPriority w:val="1"/>
  </w:style>
  <w:style w:type="table" w:default="1" w:styleId="88">
    <w:name w:val="Normal Table"/>
    <w:autoRedefine/>
    <w:semiHidden/>
    <w:unhideWhenUsed/>
    <w:qFormat/>
    <w:uiPriority w:val="99"/>
    <w:tblPr>
      <w:tblCellMar>
        <w:top w:w="0" w:type="dxa"/>
        <w:left w:w="108" w:type="dxa"/>
        <w:bottom w:w="0" w:type="dxa"/>
        <w:right w:w="108" w:type="dxa"/>
      </w:tblCellMar>
    </w:tblPr>
  </w:style>
  <w:style w:type="paragraph" w:styleId="2">
    <w:name w:val="macro"/>
    <w:link w:val="1469"/>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exact"/>
      <w:jc w:val="both"/>
    </w:pPr>
    <w:rPr>
      <w:rFonts w:ascii="ˎ̥" w:hAnsi="ˎ̥" w:eastAsia="宋体" w:cs="ˎ̥"/>
      <w:kern w:val="2"/>
      <w:sz w:val="24"/>
      <w:szCs w:val="24"/>
      <w:lang w:val="en-US" w:eastAsia="zh-CN" w:bidi="ar-SA"/>
    </w:rPr>
  </w:style>
  <w:style w:type="paragraph" w:styleId="12">
    <w:name w:val="List 3"/>
    <w:basedOn w:val="1"/>
    <w:autoRedefine/>
    <w:qFormat/>
    <w:uiPriority w:val="0"/>
    <w:pPr>
      <w:ind w:left="100" w:leftChars="400" w:hanging="200" w:hangingChars="200"/>
    </w:pPr>
    <w:rPr>
      <w:rFonts w:ascii="仿宋体" w:hAnsi="仿宋体" w:eastAsia="宋体" w:cs="仿宋体"/>
      <w:sz w:val="21"/>
      <w:szCs w:val="24"/>
    </w:rPr>
  </w:style>
  <w:style w:type="paragraph" w:styleId="13">
    <w:name w:val="toc 7"/>
    <w:basedOn w:val="1"/>
    <w:next w:val="1"/>
    <w:autoRedefine/>
    <w:qFormat/>
    <w:uiPriority w:val="39"/>
    <w:pPr>
      <w:ind w:left="1680"/>
      <w:jc w:val="left"/>
    </w:pPr>
    <w:rPr>
      <w:szCs w:val="21"/>
    </w:rPr>
  </w:style>
  <w:style w:type="paragraph" w:styleId="14">
    <w:name w:val="List Number 2"/>
    <w:basedOn w:val="1"/>
    <w:autoRedefine/>
    <w:qFormat/>
    <w:uiPriority w:val="0"/>
    <w:pPr>
      <w:numPr>
        <w:ilvl w:val="0"/>
        <w:numId w:val="2"/>
      </w:numPr>
    </w:pPr>
    <w:rPr>
      <w:rFonts w:eastAsia="宋体"/>
      <w:sz w:val="21"/>
      <w:szCs w:val="24"/>
    </w:rPr>
  </w:style>
  <w:style w:type="paragraph" w:styleId="15">
    <w:name w:val="table of authorities"/>
    <w:basedOn w:val="1"/>
    <w:next w:val="1"/>
    <w:autoRedefine/>
    <w:qFormat/>
    <w:uiPriority w:val="0"/>
    <w:pPr>
      <w:ind w:left="420" w:leftChars="200"/>
    </w:pPr>
  </w:style>
  <w:style w:type="paragraph" w:styleId="16">
    <w:name w:val="Note Heading"/>
    <w:basedOn w:val="1"/>
    <w:next w:val="1"/>
    <w:link w:val="240"/>
    <w:autoRedefine/>
    <w:qFormat/>
    <w:uiPriority w:val="0"/>
    <w:pPr>
      <w:jc w:val="center"/>
    </w:pPr>
    <w:rPr>
      <w:rFonts w:eastAsia="宋体"/>
      <w:sz w:val="21"/>
    </w:rPr>
  </w:style>
  <w:style w:type="paragraph" w:styleId="17">
    <w:name w:val="List Bullet 4"/>
    <w:basedOn w:val="1"/>
    <w:autoRedefine/>
    <w:qFormat/>
    <w:uiPriority w:val="0"/>
    <w:pPr>
      <w:numPr>
        <w:ilvl w:val="0"/>
        <w:numId w:val="3"/>
      </w:numPr>
    </w:pPr>
    <w:rPr>
      <w:rFonts w:eastAsia="宋体"/>
      <w:sz w:val="21"/>
      <w:szCs w:val="24"/>
    </w:rPr>
  </w:style>
  <w:style w:type="paragraph" w:styleId="18">
    <w:name w:val="index 8"/>
    <w:basedOn w:val="1"/>
    <w:next w:val="1"/>
    <w:autoRedefine/>
    <w:qFormat/>
    <w:uiPriority w:val="0"/>
    <w:pPr>
      <w:ind w:left="1680" w:hanging="210"/>
      <w:jc w:val="left"/>
    </w:pPr>
    <w:rPr>
      <w:rFonts w:ascii="仿宋体" w:hAnsi="仿宋体" w:eastAsia="宋体" w:cs="仿宋体"/>
      <w:sz w:val="20"/>
    </w:rPr>
  </w:style>
  <w:style w:type="paragraph" w:styleId="19">
    <w:name w:val="E-mail Signature"/>
    <w:basedOn w:val="1"/>
    <w:link w:val="826"/>
    <w:autoRedefine/>
    <w:qFormat/>
    <w:uiPriority w:val="0"/>
    <w:rPr>
      <w:rFonts w:ascii="仿宋体" w:hAnsi="仿宋体" w:eastAsia="宋体" w:cs="仿宋体"/>
      <w:sz w:val="21"/>
      <w:szCs w:val="24"/>
    </w:rPr>
  </w:style>
  <w:style w:type="paragraph" w:styleId="20">
    <w:name w:val="List Number"/>
    <w:basedOn w:val="1"/>
    <w:autoRedefine/>
    <w:qFormat/>
    <w:uiPriority w:val="0"/>
    <w:pPr>
      <w:numPr>
        <w:ilvl w:val="0"/>
        <w:numId w:val="4"/>
      </w:numPr>
    </w:pPr>
    <w:rPr>
      <w:rFonts w:eastAsia="宋体"/>
      <w:sz w:val="21"/>
      <w:szCs w:val="24"/>
    </w:rPr>
  </w:style>
  <w:style w:type="paragraph" w:styleId="21">
    <w:name w:val="Normal Indent"/>
    <w:basedOn w:val="1"/>
    <w:link w:val="152"/>
    <w:autoRedefine/>
    <w:qFormat/>
    <w:uiPriority w:val="0"/>
    <w:pPr>
      <w:ind w:firstLine="420" w:firstLineChars="200"/>
    </w:pPr>
  </w:style>
  <w:style w:type="paragraph" w:styleId="22">
    <w:name w:val="caption"/>
    <w:basedOn w:val="1"/>
    <w:next w:val="1"/>
    <w:link w:val="387"/>
    <w:autoRedefine/>
    <w:qFormat/>
    <w:uiPriority w:val="0"/>
    <w:pPr>
      <w:spacing w:before="152" w:after="160"/>
      <w:jc w:val="center"/>
    </w:pPr>
    <w:rPr>
      <w:rFonts w:ascii="黑体" w:hAnsi="Arial" w:eastAsia="黑体" w:cs="Arial"/>
      <w:sz w:val="21"/>
    </w:rPr>
  </w:style>
  <w:style w:type="paragraph" w:styleId="23">
    <w:name w:val="index 5"/>
    <w:basedOn w:val="1"/>
    <w:next w:val="1"/>
    <w:autoRedefine/>
    <w:qFormat/>
    <w:uiPriority w:val="0"/>
    <w:pPr>
      <w:ind w:left="1050" w:hanging="210"/>
      <w:jc w:val="left"/>
    </w:pPr>
    <w:rPr>
      <w:rFonts w:ascii="仿宋体" w:hAnsi="仿宋体" w:eastAsia="宋体" w:cs="仿宋体"/>
      <w:sz w:val="20"/>
    </w:rPr>
  </w:style>
  <w:style w:type="paragraph" w:styleId="24">
    <w:name w:val="List Bullet"/>
    <w:basedOn w:val="1"/>
    <w:autoRedefine/>
    <w:qFormat/>
    <w:uiPriority w:val="0"/>
    <w:pPr>
      <w:numPr>
        <w:ilvl w:val="0"/>
        <w:numId w:val="5"/>
      </w:numPr>
    </w:pPr>
    <w:rPr>
      <w:rFonts w:eastAsia="宋体"/>
      <w:sz w:val="21"/>
      <w:szCs w:val="24"/>
    </w:rPr>
  </w:style>
  <w:style w:type="paragraph" w:styleId="25">
    <w:name w:val="envelope address"/>
    <w:basedOn w:val="1"/>
    <w:autoRedefine/>
    <w:qFormat/>
    <w:uiPriority w:val="0"/>
    <w:pPr>
      <w:framePr w:w="7920" w:h="1980" w:hRule="exact" w:hSpace="180" w:wrap="auto" w:vAnchor="margin" w:hAnchor="page" w:xAlign="center" w:yAlign="bottom"/>
      <w:snapToGrid w:val="0"/>
      <w:ind w:left="100" w:leftChars="1400"/>
    </w:pPr>
    <w:rPr>
      <w:rFonts w:ascii="Helv" w:hAnsi="Helv" w:eastAsia="宋体" w:cs="Helv"/>
      <w:sz w:val="24"/>
      <w:szCs w:val="24"/>
    </w:rPr>
  </w:style>
  <w:style w:type="paragraph" w:styleId="26">
    <w:name w:val="Document Map"/>
    <w:basedOn w:val="1"/>
    <w:link w:val="166"/>
    <w:autoRedefine/>
    <w:qFormat/>
    <w:uiPriority w:val="0"/>
    <w:pPr>
      <w:shd w:val="clear" w:color="auto" w:fill="000080"/>
    </w:pPr>
    <w:rPr>
      <w:rFonts w:eastAsia="宋体"/>
      <w:sz w:val="24"/>
    </w:rPr>
  </w:style>
  <w:style w:type="paragraph" w:styleId="27">
    <w:name w:val="toa heading"/>
    <w:basedOn w:val="1"/>
    <w:next w:val="1"/>
    <w:autoRedefine/>
    <w:qFormat/>
    <w:uiPriority w:val="0"/>
    <w:pPr>
      <w:spacing w:before="120"/>
    </w:pPr>
    <w:rPr>
      <w:rFonts w:ascii="Arial" w:hAnsi="Arial"/>
      <w:b/>
      <w:bCs/>
      <w:szCs w:val="24"/>
    </w:rPr>
  </w:style>
  <w:style w:type="paragraph" w:styleId="28">
    <w:name w:val="annotation text"/>
    <w:basedOn w:val="1"/>
    <w:link w:val="182"/>
    <w:autoRedefine/>
    <w:unhideWhenUsed/>
    <w:qFormat/>
    <w:uiPriority w:val="0"/>
    <w:pPr>
      <w:jc w:val="left"/>
    </w:pPr>
  </w:style>
  <w:style w:type="paragraph" w:styleId="29">
    <w:name w:val="index 6"/>
    <w:basedOn w:val="1"/>
    <w:next w:val="1"/>
    <w:autoRedefine/>
    <w:qFormat/>
    <w:uiPriority w:val="0"/>
    <w:pPr>
      <w:ind w:left="1260" w:hanging="210"/>
      <w:jc w:val="left"/>
    </w:pPr>
    <w:rPr>
      <w:rFonts w:ascii="仿宋体" w:hAnsi="仿宋体" w:eastAsia="宋体" w:cs="仿宋体"/>
      <w:sz w:val="20"/>
    </w:rPr>
  </w:style>
  <w:style w:type="paragraph" w:styleId="30">
    <w:name w:val="Salutation"/>
    <w:basedOn w:val="1"/>
    <w:next w:val="1"/>
    <w:link w:val="825"/>
    <w:autoRedefine/>
    <w:qFormat/>
    <w:uiPriority w:val="0"/>
    <w:rPr>
      <w:rFonts w:ascii="仿宋体" w:hAnsi="仿宋体" w:eastAsia="宋体" w:cs="仿宋体"/>
      <w:sz w:val="21"/>
      <w:szCs w:val="24"/>
    </w:rPr>
  </w:style>
  <w:style w:type="paragraph" w:styleId="31">
    <w:name w:val="Body Text 3"/>
    <w:basedOn w:val="1"/>
    <w:link w:val="358"/>
    <w:autoRedefine/>
    <w:qFormat/>
    <w:uiPriority w:val="0"/>
    <w:pPr>
      <w:spacing w:line="320" w:lineRule="exact"/>
      <w:jc w:val="center"/>
    </w:pPr>
    <w:rPr>
      <w:rFonts w:eastAsia="宋体"/>
      <w:bCs/>
      <w:color w:val="FF00FF"/>
    </w:rPr>
  </w:style>
  <w:style w:type="paragraph" w:styleId="32">
    <w:name w:val="Closing"/>
    <w:basedOn w:val="1"/>
    <w:link w:val="827"/>
    <w:autoRedefine/>
    <w:qFormat/>
    <w:uiPriority w:val="0"/>
    <w:pPr>
      <w:ind w:left="100" w:leftChars="2100"/>
    </w:pPr>
    <w:rPr>
      <w:rFonts w:ascii="仿宋体" w:hAnsi="仿宋体" w:eastAsia="宋体" w:cs="仿宋体"/>
      <w:sz w:val="21"/>
      <w:szCs w:val="24"/>
    </w:rPr>
  </w:style>
  <w:style w:type="paragraph" w:styleId="33">
    <w:name w:val="List Bullet 3"/>
    <w:basedOn w:val="1"/>
    <w:autoRedefine/>
    <w:qFormat/>
    <w:uiPriority w:val="0"/>
    <w:pPr>
      <w:numPr>
        <w:ilvl w:val="0"/>
        <w:numId w:val="6"/>
      </w:numPr>
    </w:pPr>
    <w:rPr>
      <w:rFonts w:eastAsia="宋体"/>
      <w:sz w:val="21"/>
      <w:szCs w:val="24"/>
    </w:rPr>
  </w:style>
  <w:style w:type="paragraph" w:styleId="34">
    <w:name w:val="Body Text"/>
    <w:basedOn w:val="1"/>
    <w:link w:val="170"/>
    <w:autoRedefine/>
    <w:unhideWhenUsed/>
    <w:qFormat/>
    <w:uiPriority w:val="0"/>
    <w:pPr>
      <w:spacing w:after="120"/>
    </w:pPr>
  </w:style>
  <w:style w:type="paragraph" w:styleId="35">
    <w:name w:val="Body Text Indent"/>
    <w:basedOn w:val="1"/>
    <w:link w:val="368"/>
    <w:autoRedefine/>
    <w:qFormat/>
    <w:uiPriority w:val="0"/>
    <w:pPr>
      <w:spacing w:before="156" w:beforeLines="50" w:line="360" w:lineRule="auto"/>
      <w:ind w:firstLine="480" w:firstLineChars="200"/>
    </w:pPr>
    <w:rPr>
      <w:rFonts w:eastAsia="宋体"/>
      <w:sz w:val="24"/>
      <w:szCs w:val="24"/>
    </w:rPr>
  </w:style>
  <w:style w:type="paragraph" w:styleId="36">
    <w:name w:val="List Number 3"/>
    <w:basedOn w:val="1"/>
    <w:autoRedefine/>
    <w:qFormat/>
    <w:uiPriority w:val="0"/>
    <w:pPr>
      <w:numPr>
        <w:ilvl w:val="0"/>
        <w:numId w:val="7"/>
      </w:numPr>
    </w:pPr>
    <w:rPr>
      <w:rFonts w:eastAsia="宋体"/>
      <w:sz w:val="21"/>
      <w:szCs w:val="24"/>
    </w:rPr>
  </w:style>
  <w:style w:type="paragraph" w:styleId="37">
    <w:name w:val="List 2"/>
    <w:basedOn w:val="1"/>
    <w:autoRedefine/>
    <w:qFormat/>
    <w:uiPriority w:val="0"/>
    <w:pPr>
      <w:ind w:left="100" w:leftChars="200" w:hanging="200" w:hangingChars="200"/>
    </w:pPr>
    <w:rPr>
      <w:rFonts w:eastAsia="宋体"/>
      <w:sz w:val="21"/>
      <w:szCs w:val="24"/>
    </w:rPr>
  </w:style>
  <w:style w:type="paragraph" w:styleId="38">
    <w:name w:val="List Continue"/>
    <w:basedOn w:val="1"/>
    <w:autoRedefine/>
    <w:qFormat/>
    <w:uiPriority w:val="0"/>
    <w:pPr>
      <w:spacing w:after="120"/>
      <w:ind w:left="420" w:leftChars="200"/>
    </w:pPr>
    <w:rPr>
      <w:rFonts w:ascii="仿宋体" w:hAnsi="仿宋体" w:eastAsia="宋体" w:cs="仿宋体"/>
      <w:sz w:val="21"/>
      <w:szCs w:val="24"/>
    </w:rPr>
  </w:style>
  <w:style w:type="paragraph" w:styleId="39">
    <w:name w:val="Block Text"/>
    <w:basedOn w:val="1"/>
    <w:autoRedefine/>
    <w:qFormat/>
    <w:uiPriority w:val="0"/>
    <w:pPr>
      <w:spacing w:after="120"/>
      <w:ind w:left="1440" w:leftChars="700" w:right="1440" w:rightChars="700"/>
    </w:pPr>
    <w:rPr>
      <w:rFonts w:eastAsia="宋体"/>
      <w:sz w:val="21"/>
      <w:szCs w:val="24"/>
    </w:rPr>
  </w:style>
  <w:style w:type="paragraph" w:styleId="40">
    <w:name w:val="List Bullet 2"/>
    <w:basedOn w:val="1"/>
    <w:autoRedefine/>
    <w:qFormat/>
    <w:uiPriority w:val="0"/>
    <w:pPr>
      <w:numPr>
        <w:ilvl w:val="0"/>
        <w:numId w:val="8"/>
      </w:numPr>
    </w:pPr>
    <w:rPr>
      <w:rFonts w:eastAsia="宋体"/>
      <w:sz w:val="21"/>
      <w:szCs w:val="24"/>
    </w:rPr>
  </w:style>
  <w:style w:type="paragraph" w:styleId="41">
    <w:name w:val="HTML Address"/>
    <w:basedOn w:val="1"/>
    <w:link w:val="824"/>
    <w:autoRedefine/>
    <w:qFormat/>
    <w:uiPriority w:val="0"/>
    <w:rPr>
      <w:rFonts w:ascii="仿宋体" w:hAnsi="仿宋体" w:eastAsia="宋体" w:cs="仿宋体"/>
      <w:i/>
      <w:iCs/>
      <w:sz w:val="21"/>
      <w:szCs w:val="24"/>
    </w:rPr>
  </w:style>
  <w:style w:type="paragraph" w:styleId="42">
    <w:name w:val="index 4"/>
    <w:basedOn w:val="1"/>
    <w:next w:val="1"/>
    <w:autoRedefine/>
    <w:qFormat/>
    <w:uiPriority w:val="0"/>
    <w:pPr>
      <w:ind w:left="840" w:hanging="210"/>
      <w:jc w:val="left"/>
    </w:pPr>
    <w:rPr>
      <w:rFonts w:ascii="仿宋体" w:hAnsi="仿宋体" w:eastAsia="宋体" w:cs="仿宋体"/>
      <w:sz w:val="20"/>
    </w:rPr>
  </w:style>
  <w:style w:type="paragraph" w:styleId="43">
    <w:name w:val="toc 5"/>
    <w:basedOn w:val="1"/>
    <w:next w:val="1"/>
    <w:autoRedefine/>
    <w:qFormat/>
    <w:uiPriority w:val="39"/>
    <w:pPr>
      <w:ind w:left="1120"/>
      <w:jc w:val="left"/>
    </w:pPr>
    <w:rPr>
      <w:szCs w:val="21"/>
    </w:rPr>
  </w:style>
  <w:style w:type="paragraph" w:styleId="44">
    <w:name w:val="toc 3"/>
    <w:basedOn w:val="1"/>
    <w:next w:val="1"/>
    <w:autoRedefine/>
    <w:qFormat/>
    <w:uiPriority w:val="39"/>
    <w:pPr>
      <w:tabs>
        <w:tab w:val="right" w:leader="middleDot" w:pos="8551"/>
      </w:tabs>
      <w:spacing w:line="360" w:lineRule="auto"/>
      <w:ind w:left="560"/>
      <w:jc w:val="left"/>
    </w:pPr>
    <w:rPr>
      <w:rFonts w:eastAsia="黑体"/>
      <w:bCs/>
      <w:iCs/>
      <w:sz w:val="21"/>
      <w:szCs w:val="24"/>
    </w:rPr>
  </w:style>
  <w:style w:type="paragraph" w:styleId="45">
    <w:name w:val="Plain Text"/>
    <w:basedOn w:val="1"/>
    <w:link w:val="165"/>
    <w:autoRedefine/>
    <w:qFormat/>
    <w:uiPriority w:val="0"/>
    <w:rPr>
      <w:rFonts w:ascii="宋体" w:hAnsi="Courier New" w:cs="Courier New"/>
      <w:szCs w:val="21"/>
    </w:rPr>
  </w:style>
  <w:style w:type="paragraph" w:styleId="46">
    <w:name w:val="List Bullet 5"/>
    <w:basedOn w:val="1"/>
    <w:autoRedefine/>
    <w:qFormat/>
    <w:uiPriority w:val="0"/>
    <w:pPr>
      <w:numPr>
        <w:ilvl w:val="0"/>
        <w:numId w:val="9"/>
      </w:numPr>
    </w:pPr>
    <w:rPr>
      <w:rFonts w:eastAsia="宋体"/>
      <w:sz w:val="21"/>
      <w:szCs w:val="24"/>
    </w:rPr>
  </w:style>
  <w:style w:type="paragraph" w:styleId="47">
    <w:name w:val="List Number 4"/>
    <w:basedOn w:val="1"/>
    <w:autoRedefine/>
    <w:qFormat/>
    <w:uiPriority w:val="0"/>
    <w:pPr>
      <w:numPr>
        <w:ilvl w:val="0"/>
        <w:numId w:val="10"/>
      </w:numPr>
    </w:pPr>
    <w:rPr>
      <w:rFonts w:eastAsia="宋体"/>
      <w:sz w:val="21"/>
      <w:szCs w:val="24"/>
    </w:rPr>
  </w:style>
  <w:style w:type="paragraph" w:styleId="48">
    <w:name w:val="toc 8"/>
    <w:basedOn w:val="1"/>
    <w:next w:val="1"/>
    <w:autoRedefine/>
    <w:qFormat/>
    <w:uiPriority w:val="39"/>
    <w:pPr>
      <w:ind w:left="1960"/>
      <w:jc w:val="left"/>
    </w:pPr>
    <w:rPr>
      <w:szCs w:val="21"/>
    </w:rPr>
  </w:style>
  <w:style w:type="paragraph" w:styleId="49">
    <w:name w:val="index 3"/>
    <w:basedOn w:val="1"/>
    <w:next w:val="1"/>
    <w:autoRedefine/>
    <w:qFormat/>
    <w:uiPriority w:val="0"/>
    <w:pPr>
      <w:spacing w:before="60" w:line="540" w:lineRule="exact"/>
      <w:ind w:firstLine="480" w:firstLineChars="200"/>
    </w:pPr>
    <w:rPr>
      <w:rFonts w:eastAsia="宋体"/>
      <w:sz w:val="24"/>
    </w:rPr>
  </w:style>
  <w:style w:type="paragraph" w:styleId="50">
    <w:name w:val="Date"/>
    <w:basedOn w:val="1"/>
    <w:next w:val="1"/>
    <w:link w:val="179"/>
    <w:autoRedefine/>
    <w:qFormat/>
    <w:uiPriority w:val="0"/>
    <w:pPr>
      <w:ind w:left="100" w:leftChars="2500"/>
    </w:pPr>
    <w:rPr>
      <w:lang w:val="zh-CN" w:eastAsia="zh-CN"/>
    </w:rPr>
  </w:style>
  <w:style w:type="paragraph" w:styleId="51">
    <w:name w:val="Body Text Indent 2"/>
    <w:basedOn w:val="1"/>
    <w:link w:val="164"/>
    <w:autoRedefine/>
    <w:qFormat/>
    <w:uiPriority w:val="0"/>
    <w:pPr>
      <w:spacing w:line="360" w:lineRule="auto"/>
      <w:ind w:firstLine="480" w:firstLineChars="200"/>
    </w:pPr>
    <w:rPr>
      <w:rFonts w:eastAsia="宋体"/>
      <w:sz w:val="24"/>
    </w:rPr>
  </w:style>
  <w:style w:type="paragraph" w:styleId="52">
    <w:name w:val="endnote text"/>
    <w:basedOn w:val="1"/>
    <w:link w:val="1008"/>
    <w:autoRedefine/>
    <w:qFormat/>
    <w:uiPriority w:val="0"/>
    <w:pPr>
      <w:adjustRightInd w:val="0"/>
      <w:spacing w:line="360" w:lineRule="atLeast"/>
      <w:jc w:val="left"/>
      <w:textAlignment w:val="baseline"/>
    </w:pPr>
    <w:rPr>
      <w:rFonts w:ascii="仿宋体" w:hAnsi="仿宋体" w:eastAsia="宋体" w:cs="仿宋体"/>
      <w:kern w:val="0"/>
      <w:sz w:val="24"/>
    </w:rPr>
  </w:style>
  <w:style w:type="paragraph" w:styleId="53">
    <w:name w:val="List Continue 5"/>
    <w:basedOn w:val="1"/>
    <w:autoRedefine/>
    <w:qFormat/>
    <w:uiPriority w:val="0"/>
    <w:pPr>
      <w:spacing w:after="120"/>
      <w:ind w:left="2100" w:leftChars="1000"/>
    </w:pPr>
    <w:rPr>
      <w:rFonts w:ascii="仿宋体" w:hAnsi="仿宋体" w:eastAsia="宋体" w:cs="仿宋体"/>
      <w:sz w:val="21"/>
      <w:szCs w:val="24"/>
    </w:rPr>
  </w:style>
  <w:style w:type="paragraph" w:styleId="54">
    <w:name w:val="Balloon Text"/>
    <w:basedOn w:val="1"/>
    <w:link w:val="181"/>
    <w:autoRedefine/>
    <w:qFormat/>
    <w:uiPriority w:val="99"/>
    <w:pPr>
      <w:spacing w:line="360" w:lineRule="auto"/>
    </w:pPr>
    <w:rPr>
      <w:rFonts w:eastAsia="宋体"/>
      <w:sz w:val="18"/>
      <w:szCs w:val="18"/>
    </w:rPr>
  </w:style>
  <w:style w:type="paragraph" w:styleId="55">
    <w:name w:val="footer"/>
    <w:basedOn w:val="1"/>
    <w:link w:val="162"/>
    <w:autoRedefine/>
    <w:qFormat/>
    <w:uiPriority w:val="99"/>
    <w:pPr>
      <w:pBdr>
        <w:top w:val="single" w:color="auto" w:sz="4" w:space="1"/>
      </w:pBdr>
      <w:tabs>
        <w:tab w:val="center" w:pos="4153"/>
        <w:tab w:val="right" w:pos="8306"/>
      </w:tabs>
      <w:snapToGrid w:val="0"/>
      <w:jc w:val="left"/>
    </w:pPr>
    <w:rPr>
      <w:sz w:val="18"/>
    </w:rPr>
  </w:style>
  <w:style w:type="paragraph" w:styleId="56">
    <w:name w:val="envelope return"/>
    <w:basedOn w:val="1"/>
    <w:autoRedefine/>
    <w:qFormat/>
    <w:uiPriority w:val="0"/>
    <w:pPr>
      <w:snapToGrid w:val="0"/>
    </w:pPr>
    <w:rPr>
      <w:rFonts w:ascii="Helv" w:hAnsi="Helv" w:eastAsia="宋体" w:cs="Helv"/>
      <w:sz w:val="21"/>
      <w:szCs w:val="24"/>
    </w:rPr>
  </w:style>
  <w:style w:type="paragraph" w:styleId="57">
    <w:name w:val="header"/>
    <w:basedOn w:val="1"/>
    <w:link w:val="151"/>
    <w:autoRedefine/>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58">
    <w:name w:val="Signature"/>
    <w:basedOn w:val="1"/>
    <w:link w:val="828"/>
    <w:autoRedefine/>
    <w:qFormat/>
    <w:uiPriority w:val="0"/>
    <w:pPr>
      <w:ind w:left="100" w:leftChars="2100"/>
    </w:pPr>
    <w:rPr>
      <w:rFonts w:ascii="仿宋体" w:hAnsi="仿宋体" w:eastAsia="宋体" w:cs="仿宋体"/>
      <w:sz w:val="21"/>
      <w:szCs w:val="24"/>
    </w:rPr>
  </w:style>
  <w:style w:type="paragraph" w:styleId="59">
    <w:name w:val="toc 1"/>
    <w:basedOn w:val="1"/>
    <w:next w:val="1"/>
    <w:autoRedefine/>
    <w:qFormat/>
    <w:uiPriority w:val="39"/>
    <w:pPr>
      <w:tabs>
        <w:tab w:val="left" w:pos="1155"/>
        <w:tab w:val="right" w:leader="middleDot" w:pos="8540"/>
      </w:tabs>
      <w:spacing w:before="120" w:after="120"/>
    </w:pPr>
    <w:rPr>
      <w:rFonts w:hAnsi="宋体" w:eastAsia="Times New Roman"/>
      <w:b/>
      <w:bCs/>
      <w:caps/>
      <w:szCs w:val="24"/>
    </w:rPr>
  </w:style>
  <w:style w:type="paragraph" w:styleId="60">
    <w:name w:val="List Continue 4"/>
    <w:basedOn w:val="1"/>
    <w:autoRedefine/>
    <w:qFormat/>
    <w:uiPriority w:val="0"/>
    <w:pPr>
      <w:spacing w:after="120"/>
      <w:ind w:left="1680" w:leftChars="800"/>
    </w:pPr>
    <w:rPr>
      <w:rFonts w:ascii="仿宋体" w:hAnsi="仿宋体" w:eastAsia="宋体" w:cs="仿宋体"/>
      <w:sz w:val="21"/>
      <w:szCs w:val="24"/>
    </w:rPr>
  </w:style>
  <w:style w:type="paragraph" w:styleId="61">
    <w:name w:val="toc 4"/>
    <w:basedOn w:val="1"/>
    <w:next w:val="1"/>
    <w:autoRedefine/>
    <w:qFormat/>
    <w:uiPriority w:val="39"/>
    <w:pPr>
      <w:ind w:left="840"/>
      <w:jc w:val="left"/>
    </w:pPr>
    <w:rPr>
      <w:szCs w:val="21"/>
    </w:rPr>
  </w:style>
  <w:style w:type="paragraph" w:styleId="62">
    <w:name w:val="index heading"/>
    <w:basedOn w:val="1"/>
    <w:next w:val="63"/>
    <w:autoRedefine/>
    <w:qFormat/>
    <w:uiPriority w:val="0"/>
    <w:pPr>
      <w:adjustRightInd w:val="0"/>
      <w:spacing w:line="312" w:lineRule="atLeast"/>
      <w:textAlignment w:val="baseline"/>
    </w:pPr>
    <w:rPr>
      <w:rFonts w:ascii="仿宋体" w:hAnsi="仿宋体" w:eastAsia="宋体" w:cs="仿宋体"/>
      <w:kern w:val="0"/>
      <w:sz w:val="24"/>
    </w:rPr>
  </w:style>
  <w:style w:type="paragraph" w:styleId="63">
    <w:name w:val="index 1"/>
    <w:basedOn w:val="1"/>
    <w:next w:val="1"/>
    <w:autoRedefine/>
    <w:qFormat/>
    <w:uiPriority w:val="0"/>
    <w:pPr>
      <w:snapToGrid w:val="0"/>
      <w:spacing w:before="200" w:after="200" w:line="200" w:lineRule="exact"/>
      <w:jc w:val="center"/>
    </w:pPr>
    <w:rPr>
      <w:rFonts w:ascii="仿宋体" w:hAnsi="仿宋体" w:eastAsia="宋体" w:cs="仿宋体"/>
      <w:sz w:val="24"/>
      <w:szCs w:val="28"/>
    </w:rPr>
  </w:style>
  <w:style w:type="paragraph" w:styleId="64">
    <w:name w:val="Subtitle"/>
    <w:basedOn w:val="1"/>
    <w:link w:val="783"/>
    <w:autoRedefine/>
    <w:qFormat/>
    <w:uiPriority w:val="11"/>
    <w:pPr>
      <w:adjustRightInd w:val="0"/>
      <w:spacing w:after="60" w:line="480" w:lineRule="exact"/>
      <w:ind w:firstLine="567" w:firstLineChars="200"/>
      <w:jc w:val="center"/>
      <w:textAlignment w:val="baseline"/>
    </w:pPr>
    <w:rPr>
      <w:rFonts w:ascii="Helv" w:hAnsi="Helv" w:eastAsia="TimesNewRoman" w:cs="仿宋体"/>
      <w:i/>
      <w:color w:val="000000"/>
      <w:kern w:val="0"/>
    </w:rPr>
  </w:style>
  <w:style w:type="paragraph" w:styleId="65">
    <w:name w:val="List Number 5"/>
    <w:basedOn w:val="1"/>
    <w:autoRedefine/>
    <w:qFormat/>
    <w:uiPriority w:val="0"/>
    <w:pPr>
      <w:numPr>
        <w:ilvl w:val="0"/>
        <w:numId w:val="11"/>
      </w:numPr>
    </w:pPr>
    <w:rPr>
      <w:rFonts w:eastAsia="宋体"/>
      <w:sz w:val="21"/>
      <w:szCs w:val="24"/>
    </w:rPr>
  </w:style>
  <w:style w:type="paragraph" w:styleId="66">
    <w:name w:val="List"/>
    <w:basedOn w:val="1"/>
    <w:link w:val="3892"/>
    <w:autoRedefine/>
    <w:qFormat/>
    <w:uiPriority w:val="0"/>
    <w:pPr>
      <w:ind w:left="200" w:hanging="200" w:hangingChars="200"/>
    </w:pPr>
  </w:style>
  <w:style w:type="paragraph" w:styleId="67">
    <w:name w:val="footnote text"/>
    <w:basedOn w:val="1"/>
    <w:link w:val="1470"/>
    <w:autoRedefine/>
    <w:qFormat/>
    <w:uiPriority w:val="0"/>
    <w:pPr>
      <w:snapToGrid w:val="0"/>
      <w:spacing w:line="480" w:lineRule="exact"/>
      <w:jc w:val="left"/>
    </w:pPr>
    <w:rPr>
      <w:rFonts w:ascii="仿宋体" w:hAnsi="仿宋体" w:eastAsia="宋体" w:cs="仿宋体"/>
      <w:sz w:val="18"/>
      <w:szCs w:val="18"/>
    </w:rPr>
  </w:style>
  <w:style w:type="paragraph" w:styleId="68">
    <w:name w:val="toc 6"/>
    <w:basedOn w:val="1"/>
    <w:next w:val="1"/>
    <w:autoRedefine/>
    <w:qFormat/>
    <w:uiPriority w:val="39"/>
    <w:pPr>
      <w:ind w:left="1400"/>
      <w:jc w:val="left"/>
    </w:pPr>
    <w:rPr>
      <w:szCs w:val="21"/>
    </w:rPr>
  </w:style>
  <w:style w:type="paragraph" w:styleId="69">
    <w:name w:val="List 5"/>
    <w:basedOn w:val="1"/>
    <w:autoRedefine/>
    <w:qFormat/>
    <w:uiPriority w:val="0"/>
    <w:pPr>
      <w:ind w:left="2100" w:hanging="420"/>
    </w:pPr>
    <w:rPr>
      <w:rFonts w:ascii="仿宋体" w:hAnsi="仿宋体" w:eastAsia="宋体" w:cs="仿宋体"/>
      <w:sz w:val="21"/>
    </w:rPr>
  </w:style>
  <w:style w:type="paragraph" w:styleId="70">
    <w:name w:val="Body Text Indent 3"/>
    <w:basedOn w:val="1"/>
    <w:link w:val="168"/>
    <w:autoRedefine/>
    <w:qFormat/>
    <w:uiPriority w:val="0"/>
    <w:pPr>
      <w:spacing w:line="520" w:lineRule="exact"/>
      <w:ind w:left="540"/>
    </w:pPr>
    <w:rPr>
      <w:rFonts w:ascii="仿宋_GB2312" w:eastAsia="宋体"/>
      <w:szCs w:val="24"/>
      <w:lang w:val="zh-CN" w:eastAsia="zh-CN"/>
    </w:rPr>
  </w:style>
  <w:style w:type="paragraph" w:styleId="71">
    <w:name w:val="index 7"/>
    <w:basedOn w:val="1"/>
    <w:next w:val="1"/>
    <w:autoRedefine/>
    <w:qFormat/>
    <w:uiPriority w:val="0"/>
    <w:pPr>
      <w:ind w:left="1470" w:hanging="210"/>
      <w:jc w:val="left"/>
    </w:pPr>
    <w:rPr>
      <w:rFonts w:ascii="仿宋体" w:hAnsi="仿宋体" w:eastAsia="宋体" w:cs="仿宋体"/>
      <w:sz w:val="20"/>
    </w:rPr>
  </w:style>
  <w:style w:type="paragraph" w:styleId="72">
    <w:name w:val="index 9"/>
    <w:basedOn w:val="1"/>
    <w:next w:val="1"/>
    <w:autoRedefine/>
    <w:qFormat/>
    <w:uiPriority w:val="0"/>
    <w:pPr>
      <w:ind w:left="1890" w:hanging="210"/>
      <w:jc w:val="left"/>
    </w:pPr>
    <w:rPr>
      <w:rFonts w:ascii="仿宋体" w:hAnsi="仿宋体" w:eastAsia="宋体" w:cs="仿宋体"/>
      <w:sz w:val="20"/>
    </w:rPr>
  </w:style>
  <w:style w:type="paragraph" w:styleId="73">
    <w:name w:val="table of figures"/>
    <w:basedOn w:val="1"/>
    <w:next w:val="1"/>
    <w:autoRedefine/>
    <w:qFormat/>
    <w:uiPriority w:val="0"/>
    <w:pPr>
      <w:tabs>
        <w:tab w:val="right" w:leader="dot" w:pos="8504"/>
      </w:tabs>
      <w:adjustRightInd w:val="0"/>
      <w:spacing w:line="480" w:lineRule="exact"/>
      <w:ind w:left="480" w:hanging="480" w:firstLineChars="200"/>
      <w:textAlignment w:val="baseline"/>
    </w:pPr>
    <w:rPr>
      <w:rFonts w:ascii="仿宋体" w:hAnsi="仿宋体" w:eastAsia="宋体" w:cs="仿宋体"/>
      <w:smallCaps/>
      <w:color w:val="000000"/>
      <w:kern w:val="0"/>
      <w:sz w:val="20"/>
    </w:rPr>
  </w:style>
  <w:style w:type="paragraph" w:styleId="74">
    <w:name w:val="toc 2"/>
    <w:basedOn w:val="1"/>
    <w:next w:val="1"/>
    <w:autoRedefine/>
    <w:qFormat/>
    <w:uiPriority w:val="39"/>
    <w:pPr>
      <w:tabs>
        <w:tab w:val="right" w:leader="middleDot" w:pos="8540"/>
      </w:tabs>
      <w:adjustRightInd w:val="0"/>
      <w:snapToGrid w:val="0"/>
      <w:spacing w:line="360" w:lineRule="auto"/>
      <w:ind w:left="278"/>
      <w:jc w:val="center"/>
    </w:pPr>
    <w:rPr>
      <w:rFonts w:eastAsiaTheme="minorEastAsia"/>
      <w:smallCaps/>
      <w:sz w:val="40"/>
      <w:szCs w:val="21"/>
    </w:rPr>
  </w:style>
  <w:style w:type="paragraph" w:styleId="75">
    <w:name w:val="toc 9"/>
    <w:basedOn w:val="1"/>
    <w:next w:val="1"/>
    <w:autoRedefine/>
    <w:qFormat/>
    <w:uiPriority w:val="39"/>
    <w:pPr>
      <w:ind w:left="2240"/>
      <w:jc w:val="left"/>
    </w:pPr>
    <w:rPr>
      <w:szCs w:val="21"/>
    </w:rPr>
  </w:style>
  <w:style w:type="paragraph" w:styleId="76">
    <w:name w:val="Body Text 2"/>
    <w:basedOn w:val="1"/>
    <w:link w:val="187"/>
    <w:autoRedefine/>
    <w:qFormat/>
    <w:uiPriority w:val="0"/>
    <w:rPr>
      <w:rFonts w:ascii="仿宋_GB2312" w:hAnsi="宋体"/>
      <w:sz w:val="24"/>
    </w:rPr>
  </w:style>
  <w:style w:type="paragraph" w:styleId="77">
    <w:name w:val="List 4"/>
    <w:basedOn w:val="1"/>
    <w:autoRedefine/>
    <w:qFormat/>
    <w:uiPriority w:val="0"/>
    <w:pPr>
      <w:ind w:left="100" w:leftChars="600" w:hanging="200" w:hangingChars="200"/>
    </w:pPr>
    <w:rPr>
      <w:rFonts w:ascii="仿宋体" w:hAnsi="仿宋体" w:eastAsia="宋体" w:cs="仿宋体"/>
      <w:sz w:val="21"/>
      <w:szCs w:val="24"/>
    </w:rPr>
  </w:style>
  <w:style w:type="paragraph" w:styleId="78">
    <w:name w:val="List Continue 2"/>
    <w:basedOn w:val="1"/>
    <w:autoRedefine/>
    <w:qFormat/>
    <w:uiPriority w:val="0"/>
    <w:pPr>
      <w:spacing w:after="120"/>
      <w:ind w:left="840" w:leftChars="400"/>
    </w:pPr>
    <w:rPr>
      <w:rFonts w:ascii="仿宋体" w:hAnsi="仿宋体" w:eastAsia="宋体" w:cs="仿宋体"/>
      <w:sz w:val="21"/>
      <w:szCs w:val="24"/>
    </w:rPr>
  </w:style>
  <w:style w:type="paragraph" w:styleId="79">
    <w:name w:val="Message Header"/>
    <w:basedOn w:val="1"/>
    <w:link w:val="829"/>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Helv" w:hAnsi="Helv" w:eastAsia="宋体" w:cs="Helv"/>
      <w:sz w:val="24"/>
      <w:szCs w:val="24"/>
    </w:rPr>
  </w:style>
  <w:style w:type="paragraph" w:styleId="80">
    <w:name w:val="HTML Preformatted"/>
    <w:basedOn w:val="1"/>
    <w:link w:val="322"/>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81">
    <w:name w:val="Normal (Web)"/>
    <w:basedOn w:val="1"/>
    <w:autoRedefine/>
    <w:qFormat/>
    <w:uiPriority w:val="0"/>
    <w:pPr>
      <w:widowControl/>
      <w:spacing w:before="100" w:beforeAutospacing="1" w:after="100" w:afterAutospacing="1"/>
      <w:jc w:val="left"/>
    </w:pPr>
    <w:rPr>
      <w:rFonts w:ascii="宋体" w:hAnsi="宋体" w:eastAsia="宋体"/>
      <w:kern w:val="0"/>
      <w:sz w:val="24"/>
      <w:szCs w:val="24"/>
    </w:rPr>
  </w:style>
  <w:style w:type="paragraph" w:styleId="82">
    <w:name w:val="List Continue 3"/>
    <w:basedOn w:val="1"/>
    <w:autoRedefine/>
    <w:qFormat/>
    <w:uiPriority w:val="0"/>
    <w:pPr>
      <w:spacing w:after="120"/>
      <w:ind w:left="1260" w:leftChars="600"/>
    </w:pPr>
    <w:rPr>
      <w:rFonts w:ascii="仿宋体" w:hAnsi="仿宋体" w:eastAsia="宋体" w:cs="仿宋体"/>
      <w:sz w:val="21"/>
      <w:szCs w:val="24"/>
    </w:rPr>
  </w:style>
  <w:style w:type="paragraph" w:styleId="83">
    <w:name w:val="index 2"/>
    <w:basedOn w:val="1"/>
    <w:next w:val="1"/>
    <w:autoRedefine/>
    <w:qFormat/>
    <w:uiPriority w:val="0"/>
    <w:pPr>
      <w:ind w:left="420" w:hanging="210"/>
      <w:jc w:val="left"/>
    </w:pPr>
    <w:rPr>
      <w:rFonts w:ascii="仿宋体" w:hAnsi="仿宋体" w:eastAsia="宋体" w:cs="仿宋体"/>
      <w:sz w:val="20"/>
    </w:rPr>
  </w:style>
  <w:style w:type="paragraph" w:styleId="84">
    <w:name w:val="Title"/>
    <w:basedOn w:val="1"/>
    <w:next w:val="1"/>
    <w:link w:val="388"/>
    <w:autoRedefine/>
    <w:qFormat/>
    <w:uiPriority w:val="0"/>
    <w:pPr>
      <w:spacing w:before="240" w:after="60"/>
      <w:jc w:val="center"/>
      <w:outlineLvl w:val="0"/>
    </w:pPr>
    <w:rPr>
      <w:rFonts w:ascii="Cambria" w:hAnsi="Cambria" w:eastAsia="宋体"/>
      <w:b/>
      <w:bCs/>
      <w:sz w:val="32"/>
      <w:szCs w:val="32"/>
    </w:rPr>
  </w:style>
  <w:style w:type="paragraph" w:styleId="85">
    <w:name w:val="annotation subject"/>
    <w:basedOn w:val="28"/>
    <w:next w:val="28"/>
    <w:link w:val="183"/>
    <w:autoRedefine/>
    <w:qFormat/>
    <w:uiPriority w:val="0"/>
    <w:pPr>
      <w:spacing w:line="360" w:lineRule="auto"/>
    </w:pPr>
    <w:rPr>
      <w:rFonts w:eastAsia="宋体"/>
      <w:b/>
      <w:bCs/>
      <w:szCs w:val="24"/>
    </w:rPr>
  </w:style>
  <w:style w:type="paragraph" w:styleId="86">
    <w:name w:val="Body Text First Indent"/>
    <w:basedOn w:val="34"/>
    <w:link w:val="171"/>
    <w:autoRedefine/>
    <w:qFormat/>
    <w:uiPriority w:val="0"/>
    <w:pPr>
      <w:ind w:firstLine="420" w:firstLineChars="100"/>
    </w:pPr>
    <w:rPr>
      <w:rFonts w:eastAsia="宋体"/>
      <w:sz w:val="21"/>
      <w:szCs w:val="24"/>
    </w:rPr>
  </w:style>
  <w:style w:type="paragraph" w:styleId="87">
    <w:name w:val="Body Text First Indent 2"/>
    <w:basedOn w:val="35"/>
    <w:link w:val="367"/>
    <w:autoRedefine/>
    <w:qFormat/>
    <w:uiPriority w:val="0"/>
    <w:pPr>
      <w:spacing w:before="0" w:beforeLines="0" w:after="120" w:line="240" w:lineRule="auto"/>
      <w:ind w:left="420" w:leftChars="200" w:firstLine="420"/>
    </w:pPr>
    <w:rPr>
      <w:sz w:val="21"/>
      <w:szCs w:val="20"/>
    </w:rPr>
  </w:style>
  <w:style w:type="table" w:styleId="89">
    <w:name w:val="Table Grid"/>
    <w:basedOn w:val="88"/>
    <w:autoRedefine/>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autoRedefine/>
    <w:qFormat/>
    <w:uiPriority w:val="0"/>
    <w:pPr>
      <w:adjustRightInd w:val="0"/>
      <w:snapToGrid w:val="0"/>
      <w:spacing w:line="360" w:lineRule="auto"/>
      <w:ind w:firstLine="482"/>
      <w:jc w:val="both"/>
      <w:textAlignment w:val="baseline"/>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autoRedefine/>
    <w:qFormat/>
    <w:uiPriority w:val="0"/>
    <w:pPr>
      <w:widowControl w:val="0"/>
      <w:spacing w:line="490" w:lineRule="exact"/>
      <w:ind w:firstLine="200" w:firstLineChars="200"/>
      <w:jc w:val="both"/>
    </w:pPr>
    <w:rPr>
      <w:rFonts w:ascii="仿宋体" w:hAnsi="仿宋体" w:eastAsia="宋体" w:cs="仿宋体"/>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autoRedefine/>
    <w:qFormat/>
    <w:uiPriority w:val="0"/>
    <w:pPr>
      <w:widowControl w:val="0"/>
      <w:spacing w:line="490" w:lineRule="exact"/>
      <w:ind w:firstLine="200" w:firstLineChars="200"/>
      <w:jc w:val="both"/>
    </w:pPr>
    <w:rPr>
      <w:rFonts w:ascii="仿宋体" w:hAnsi="仿宋体" w:eastAsia="宋体" w:cs="仿宋体"/>
      <w:color w:val="000080"/>
      <w:kern w:val="0"/>
      <w:sz w:val="20"/>
      <w:szCs w:val="2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autoRedefine/>
    <w:qFormat/>
    <w:uiPriority w:val="0"/>
    <w:pPr>
      <w:widowControl w:val="0"/>
      <w:jc w:val="both"/>
    </w:pPr>
    <w:rPr>
      <w:rFonts w:ascii="Times New Roman" w:hAnsi="Times New Roman" w:eastAsia="宋体" w:cs="Times New Roman"/>
      <w:kern w:val="0"/>
      <w:sz w:val="20"/>
      <w:szCs w:val="20"/>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autoRedefine/>
    <w:qFormat/>
    <w:uiPriority w:val="0"/>
    <w:pPr>
      <w:widowControl w:val="0"/>
      <w:jc w:val="both"/>
    </w:pPr>
    <w:rPr>
      <w:rFonts w:ascii="仿宋体" w:hAnsi="仿宋体" w:eastAsia="宋体" w:cs="仿宋体"/>
      <w:kern w:val="0"/>
      <w:sz w:val="20"/>
      <w:szCs w:val="20"/>
    </w:r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autoRedefine/>
    <w:qFormat/>
    <w:uiPriority w:val="0"/>
    <w:pPr>
      <w:widowControl w:val="0"/>
      <w:jc w:val="center"/>
    </w:pPr>
    <w:rPr>
      <w:rFonts w:ascii="Times New Roman" w:hAnsi="Times New Roman" w:eastAsia="宋体" w:cs="Times New Roman"/>
      <w:kern w:val="0"/>
      <w:sz w:val="20"/>
      <w:szCs w:val="20"/>
    </w:rPr>
    <w:tblPr>
      <w:tblBorders>
        <w:top w:val="single" w:color="000000" w:sz="12" w:space="0"/>
        <w:bottom w:val="single" w:color="000000" w:sz="12" w:space="0"/>
        <w:insideH w:val="single" w:color="000000" w:sz="6" w:space="0"/>
        <w:insideV w:val="single" w:color="000000" w:sz="6" w:space="0"/>
      </w:tblBorders>
    </w:tblPr>
    <w:tcPr>
      <w:shd w:val="clear" w:color="auto" w:fill="auto"/>
      <w:vAlign w:val="center"/>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autoRedefine/>
    <w:qFormat/>
    <w:uiPriority w:val="0"/>
    <w:pPr>
      <w:widowControl w:val="0"/>
      <w:spacing w:line="490" w:lineRule="exact"/>
      <w:ind w:firstLine="200" w:firstLineChars="200"/>
      <w:jc w:val="both"/>
    </w:pPr>
    <w:rPr>
      <w:rFonts w:ascii="仿宋体" w:hAnsi="仿宋体" w:eastAsia="宋体" w:cs="仿宋体"/>
      <w:b/>
      <w:bCs/>
      <w:kern w:val="0"/>
      <w:sz w:val="20"/>
      <w:szCs w:val="20"/>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autoRedefine/>
    <w:qFormat/>
    <w:uiPriority w:val="0"/>
    <w:pPr>
      <w:widowControl w:val="0"/>
      <w:spacing w:line="490" w:lineRule="exact"/>
      <w:ind w:firstLine="200" w:firstLineChars="200"/>
      <w:jc w:val="both"/>
    </w:pPr>
    <w:rPr>
      <w:rFonts w:ascii="仿宋体" w:hAnsi="仿宋体" w:eastAsia="宋体" w:cs="仿宋体"/>
      <w:b/>
      <w:bCs/>
      <w:kern w:val="0"/>
      <w:sz w:val="20"/>
      <w:szCs w:val="20"/>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autoRedefine/>
    <w:qFormat/>
    <w:uiPriority w:val="0"/>
    <w:pPr>
      <w:widowControl w:val="0"/>
      <w:spacing w:line="490" w:lineRule="exact"/>
      <w:ind w:firstLine="200" w:firstLineChars="200"/>
      <w:jc w:val="both"/>
    </w:pPr>
    <w:rPr>
      <w:rFonts w:ascii="仿宋体" w:hAnsi="仿宋体" w:eastAsia="宋体" w:cs="仿宋体"/>
      <w:b/>
      <w:bCs/>
      <w:kern w:val="0"/>
      <w:sz w:val="20"/>
      <w:szCs w:val="20"/>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autoRedefine/>
    <w:qFormat/>
    <w:uiPriority w:val="0"/>
    <w:pPr>
      <w:widowControl w:val="0"/>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autoRedefine/>
    <w:qFormat/>
    <w:uiPriority w:val="0"/>
    <w:pPr>
      <w:widowControl w:val="0"/>
      <w:jc w:val="both"/>
    </w:pPr>
    <w:rPr>
      <w:rFonts w:ascii="仿宋体" w:hAnsi="仿宋体" w:eastAsia="宋体" w:cs="仿宋体"/>
      <w:kern w:val="0"/>
      <w:sz w:val="20"/>
      <w:szCs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autoRedefine/>
    <w:qFormat/>
    <w:uiPriority w:val="0"/>
    <w:pPr>
      <w:widowControl w:val="0"/>
      <w:spacing w:line="490" w:lineRule="exact"/>
      <w:ind w:firstLine="200" w:firstLineChars="200"/>
      <w:jc w:val="both"/>
    </w:pPr>
    <w:rPr>
      <w:rFonts w:ascii="仿宋体" w:hAnsi="仿宋体" w:eastAsia="宋体" w:cs="仿宋体"/>
      <w:b/>
      <w:bCs/>
      <w:kern w:val="0"/>
      <w:sz w:val="2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autoRedefine/>
    <w:qFormat/>
    <w:uiPriority w:val="0"/>
    <w:pPr>
      <w:widowControl w:val="0"/>
      <w:spacing w:line="490" w:lineRule="exact"/>
      <w:ind w:firstLine="200" w:firstLineChars="200"/>
      <w:jc w:val="both"/>
    </w:pPr>
    <w:rPr>
      <w:rFonts w:ascii="仿宋体" w:hAnsi="仿宋体" w:eastAsia="宋体" w:cs="仿宋体"/>
      <w:kern w:val="0"/>
      <w:sz w:val="20"/>
      <w:szCs w:val="20"/>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autoRedefine/>
    <w:qFormat/>
    <w:uiPriority w:val="0"/>
    <w:pPr>
      <w:widowControl w:val="0"/>
      <w:jc w:val="both"/>
    </w:pPr>
    <w:rPr>
      <w:rFonts w:ascii="仿宋体" w:hAnsi="仿宋体" w:eastAsia="宋体" w:cs="仿宋体"/>
      <w:kern w:val="0"/>
      <w:sz w:val="20"/>
      <w:szCs w:val="20"/>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autoRedefine/>
    <w:qFormat/>
    <w:uiPriority w:val="0"/>
    <w:pPr>
      <w:widowControl w:val="0"/>
      <w:jc w:val="both"/>
    </w:pPr>
    <w:rPr>
      <w:rFonts w:ascii="Times New Roman" w:hAnsi="Times New Roman" w:eastAsia="宋体" w:cs="Times New Roman"/>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134">
    <w:name w:val="Strong"/>
    <w:autoRedefine/>
    <w:qFormat/>
    <w:uiPriority w:val="22"/>
    <w:rPr>
      <w:b/>
      <w:bCs/>
    </w:rPr>
  </w:style>
  <w:style w:type="character" w:styleId="135">
    <w:name w:val="endnote reference"/>
    <w:autoRedefine/>
    <w:qFormat/>
    <w:uiPriority w:val="0"/>
    <w:rPr>
      <w:vertAlign w:val="superscript"/>
    </w:rPr>
  </w:style>
  <w:style w:type="character" w:styleId="136">
    <w:name w:val="page number"/>
    <w:basedOn w:val="133"/>
    <w:autoRedefine/>
    <w:qFormat/>
    <w:uiPriority w:val="0"/>
  </w:style>
  <w:style w:type="character" w:styleId="137">
    <w:name w:val="FollowedHyperlink"/>
    <w:autoRedefine/>
    <w:qFormat/>
    <w:uiPriority w:val="99"/>
    <w:rPr>
      <w:color w:val="800080"/>
      <w:u w:val="single"/>
    </w:rPr>
  </w:style>
  <w:style w:type="character" w:styleId="138">
    <w:name w:val="Emphasis"/>
    <w:autoRedefine/>
    <w:qFormat/>
    <w:uiPriority w:val="20"/>
    <w:rPr>
      <w:i/>
      <w:iCs/>
    </w:rPr>
  </w:style>
  <w:style w:type="character" w:styleId="139">
    <w:name w:val="line number"/>
    <w:autoRedefine/>
    <w:qFormat/>
    <w:uiPriority w:val="0"/>
  </w:style>
  <w:style w:type="character" w:styleId="140">
    <w:name w:val="HTML Definition"/>
    <w:autoRedefine/>
    <w:qFormat/>
    <w:uiPriority w:val="0"/>
    <w:rPr>
      <w:i/>
      <w:iCs/>
    </w:rPr>
  </w:style>
  <w:style w:type="character" w:styleId="141">
    <w:name w:val="HTML Typewriter"/>
    <w:autoRedefine/>
    <w:qFormat/>
    <w:uiPriority w:val="0"/>
    <w:rPr>
      <w:rFonts w:ascii="ˎ̥" w:hAnsi="ˎ̥" w:cs="ˎ̥"/>
      <w:sz w:val="20"/>
      <w:szCs w:val="20"/>
    </w:rPr>
  </w:style>
  <w:style w:type="character" w:styleId="142">
    <w:name w:val="HTML Acronym"/>
    <w:autoRedefine/>
    <w:qFormat/>
    <w:uiPriority w:val="0"/>
  </w:style>
  <w:style w:type="character" w:styleId="143">
    <w:name w:val="HTML Variable"/>
    <w:autoRedefine/>
    <w:qFormat/>
    <w:uiPriority w:val="0"/>
    <w:rPr>
      <w:i/>
      <w:iCs/>
    </w:rPr>
  </w:style>
  <w:style w:type="character" w:styleId="144">
    <w:name w:val="Hyperlink"/>
    <w:autoRedefine/>
    <w:qFormat/>
    <w:uiPriority w:val="99"/>
    <w:rPr>
      <w:color w:val="0000FF"/>
      <w:u w:val="single"/>
    </w:rPr>
  </w:style>
  <w:style w:type="character" w:styleId="145">
    <w:name w:val="HTML Code"/>
    <w:autoRedefine/>
    <w:qFormat/>
    <w:uiPriority w:val="0"/>
    <w:rPr>
      <w:rFonts w:ascii="ˎ̥" w:hAnsi="ˎ̥" w:cs="ˎ̥"/>
      <w:sz w:val="20"/>
      <w:szCs w:val="20"/>
    </w:rPr>
  </w:style>
  <w:style w:type="character" w:styleId="146">
    <w:name w:val="annotation reference"/>
    <w:autoRedefine/>
    <w:qFormat/>
    <w:uiPriority w:val="0"/>
    <w:rPr>
      <w:sz w:val="21"/>
      <w:szCs w:val="21"/>
    </w:rPr>
  </w:style>
  <w:style w:type="character" w:styleId="147">
    <w:name w:val="HTML Cite"/>
    <w:autoRedefine/>
    <w:qFormat/>
    <w:uiPriority w:val="0"/>
    <w:rPr>
      <w:i/>
      <w:iCs/>
    </w:rPr>
  </w:style>
  <w:style w:type="character" w:styleId="148">
    <w:name w:val="footnote reference"/>
    <w:autoRedefine/>
    <w:qFormat/>
    <w:uiPriority w:val="0"/>
    <w:rPr>
      <w:vertAlign w:val="superscript"/>
    </w:rPr>
  </w:style>
  <w:style w:type="character" w:styleId="149">
    <w:name w:val="HTML Keyboard"/>
    <w:autoRedefine/>
    <w:qFormat/>
    <w:uiPriority w:val="0"/>
    <w:rPr>
      <w:rFonts w:ascii="ˎ̥" w:hAnsi="ˎ̥" w:cs="ˎ̥"/>
      <w:sz w:val="20"/>
      <w:szCs w:val="20"/>
    </w:rPr>
  </w:style>
  <w:style w:type="character" w:styleId="150">
    <w:name w:val="HTML Sample"/>
    <w:autoRedefine/>
    <w:qFormat/>
    <w:uiPriority w:val="0"/>
    <w:rPr>
      <w:rFonts w:ascii="ˎ̥" w:hAnsi="ˎ̥" w:cs="ˎ̥"/>
    </w:rPr>
  </w:style>
  <w:style w:type="character" w:customStyle="1" w:styleId="151">
    <w:name w:val="页眉 Char"/>
    <w:basedOn w:val="133"/>
    <w:link w:val="57"/>
    <w:autoRedefine/>
    <w:qFormat/>
    <w:uiPriority w:val="99"/>
    <w:rPr>
      <w:rFonts w:ascii="Times New Roman" w:hAnsi="Times New Roman" w:eastAsia="仿宋_GB2312" w:cs="Times New Roman"/>
      <w:sz w:val="18"/>
      <w:szCs w:val="18"/>
      <w:lang w:val="zh-CN" w:eastAsia="zh-CN"/>
    </w:rPr>
  </w:style>
  <w:style w:type="character" w:customStyle="1" w:styleId="152">
    <w:name w:val="正文缩进 Char2"/>
    <w:link w:val="21"/>
    <w:autoRedefine/>
    <w:qFormat/>
    <w:uiPriority w:val="0"/>
    <w:rPr>
      <w:rFonts w:ascii="Times New Roman" w:hAnsi="Times New Roman" w:eastAsia="仿宋_GB2312" w:cs="Times New Roman"/>
      <w:sz w:val="28"/>
      <w:szCs w:val="20"/>
    </w:rPr>
  </w:style>
  <w:style w:type="character" w:customStyle="1" w:styleId="153">
    <w:name w:val="标题 1 Char"/>
    <w:basedOn w:val="133"/>
    <w:autoRedefine/>
    <w:qFormat/>
    <w:uiPriority w:val="0"/>
    <w:rPr>
      <w:rFonts w:ascii="Times New Roman" w:hAnsi="Times New Roman" w:eastAsia="仿宋_GB2312" w:cs="Times New Roman"/>
      <w:b/>
      <w:bCs/>
      <w:kern w:val="44"/>
      <w:sz w:val="44"/>
      <w:szCs w:val="44"/>
    </w:rPr>
  </w:style>
  <w:style w:type="character" w:customStyle="1" w:styleId="154">
    <w:name w:val="标题 2 Char"/>
    <w:basedOn w:val="133"/>
    <w:autoRedefine/>
    <w:qFormat/>
    <w:uiPriority w:val="0"/>
    <w:rPr>
      <w:rFonts w:asciiTheme="majorHAnsi" w:hAnsiTheme="majorHAnsi" w:eastAsiaTheme="majorEastAsia" w:cstheme="majorBidi"/>
      <w:b/>
      <w:bCs/>
      <w:sz w:val="32"/>
      <w:szCs w:val="32"/>
    </w:rPr>
  </w:style>
  <w:style w:type="character" w:customStyle="1" w:styleId="155">
    <w:name w:val="标题 3 Char"/>
    <w:basedOn w:val="133"/>
    <w:link w:val="5"/>
    <w:autoRedefine/>
    <w:qFormat/>
    <w:uiPriority w:val="0"/>
    <w:rPr>
      <w:rFonts w:ascii="Times New Roman" w:hAnsi="Times New Roman" w:eastAsia="宋体" w:cs="Times New Roman"/>
      <w:sz w:val="24"/>
      <w:szCs w:val="24"/>
      <w:lang w:val="zh-CN"/>
    </w:rPr>
  </w:style>
  <w:style w:type="character" w:customStyle="1" w:styleId="156">
    <w:name w:val="标题 4 Char"/>
    <w:basedOn w:val="133"/>
    <w:link w:val="6"/>
    <w:autoRedefine/>
    <w:qFormat/>
    <w:uiPriority w:val="0"/>
    <w:rPr>
      <w:rFonts w:ascii="Times New Roman" w:hAnsi="Times New Roman" w:eastAsia="宋体" w:cs="Times New Roman"/>
      <w:b/>
      <w:bCs/>
      <w:sz w:val="24"/>
      <w:szCs w:val="24"/>
    </w:rPr>
  </w:style>
  <w:style w:type="character" w:customStyle="1" w:styleId="157">
    <w:name w:val="标题 5 Char"/>
    <w:basedOn w:val="133"/>
    <w:link w:val="7"/>
    <w:autoRedefine/>
    <w:qFormat/>
    <w:uiPriority w:val="0"/>
    <w:rPr>
      <w:rFonts w:ascii="Times New Roman" w:hAnsi="Times New Roman" w:eastAsia="仿宋_GB2312" w:cs="Times New Roman"/>
      <w:b/>
      <w:bCs/>
      <w:sz w:val="28"/>
      <w:szCs w:val="28"/>
    </w:rPr>
  </w:style>
  <w:style w:type="character" w:customStyle="1" w:styleId="158">
    <w:name w:val="标题 6 Char3"/>
    <w:basedOn w:val="133"/>
    <w:link w:val="8"/>
    <w:autoRedefine/>
    <w:qFormat/>
    <w:uiPriority w:val="0"/>
    <w:rPr>
      <w:rFonts w:ascii="Arial" w:hAnsi="Arial" w:eastAsia="黑体" w:cs="Times New Roman"/>
      <w:b/>
      <w:bCs/>
      <w:sz w:val="24"/>
      <w:szCs w:val="24"/>
    </w:rPr>
  </w:style>
  <w:style w:type="character" w:customStyle="1" w:styleId="159">
    <w:name w:val="标题 7 Char"/>
    <w:basedOn w:val="133"/>
    <w:link w:val="9"/>
    <w:autoRedefine/>
    <w:qFormat/>
    <w:uiPriority w:val="0"/>
    <w:rPr>
      <w:rFonts w:ascii="Times New Roman" w:hAnsi="Times New Roman" w:eastAsia="仿宋_GB2312" w:cs="Times New Roman"/>
      <w:b/>
      <w:bCs/>
      <w:sz w:val="24"/>
      <w:szCs w:val="24"/>
    </w:rPr>
  </w:style>
  <w:style w:type="character" w:customStyle="1" w:styleId="160">
    <w:name w:val="标题 8 Char"/>
    <w:basedOn w:val="133"/>
    <w:link w:val="10"/>
    <w:autoRedefine/>
    <w:qFormat/>
    <w:uiPriority w:val="0"/>
    <w:rPr>
      <w:rFonts w:ascii="Arial" w:hAnsi="Arial" w:eastAsia="黑体" w:cs="Times New Roman"/>
      <w:sz w:val="24"/>
      <w:szCs w:val="24"/>
    </w:rPr>
  </w:style>
  <w:style w:type="character" w:customStyle="1" w:styleId="161">
    <w:name w:val="标题 9 Char2"/>
    <w:basedOn w:val="133"/>
    <w:link w:val="11"/>
    <w:autoRedefine/>
    <w:qFormat/>
    <w:uiPriority w:val="0"/>
    <w:rPr>
      <w:rFonts w:ascii="Arial" w:hAnsi="Arial" w:eastAsia="黑体" w:cs="Times New Roman"/>
      <w:szCs w:val="21"/>
    </w:rPr>
  </w:style>
  <w:style w:type="character" w:customStyle="1" w:styleId="162">
    <w:name w:val="页脚 Char"/>
    <w:basedOn w:val="133"/>
    <w:link w:val="55"/>
    <w:autoRedefine/>
    <w:qFormat/>
    <w:uiPriority w:val="99"/>
    <w:rPr>
      <w:rFonts w:ascii="Times New Roman" w:hAnsi="Times New Roman" w:eastAsia="仿宋_GB2312" w:cs="Times New Roman"/>
      <w:sz w:val="18"/>
      <w:szCs w:val="20"/>
    </w:rPr>
  </w:style>
  <w:style w:type="paragraph" w:customStyle="1" w:styleId="163">
    <w:name w:val="正文缩近"/>
    <w:basedOn w:val="1"/>
    <w:autoRedefine/>
    <w:qFormat/>
    <w:uiPriority w:val="0"/>
    <w:pPr>
      <w:spacing w:line="360" w:lineRule="auto"/>
      <w:ind w:firstLine="560" w:firstLineChars="200"/>
    </w:pPr>
    <w:rPr>
      <w:rFonts w:eastAsia="宋体"/>
      <w:szCs w:val="28"/>
    </w:rPr>
  </w:style>
  <w:style w:type="character" w:customStyle="1" w:styleId="164">
    <w:name w:val="正文文本缩进 2 Char"/>
    <w:basedOn w:val="133"/>
    <w:link w:val="51"/>
    <w:autoRedefine/>
    <w:qFormat/>
    <w:uiPriority w:val="0"/>
    <w:rPr>
      <w:rFonts w:ascii="Times New Roman" w:hAnsi="Times New Roman" w:eastAsia="宋体" w:cs="Times New Roman"/>
      <w:sz w:val="24"/>
      <w:szCs w:val="20"/>
    </w:rPr>
  </w:style>
  <w:style w:type="character" w:customStyle="1" w:styleId="165">
    <w:name w:val="纯文本 Char"/>
    <w:basedOn w:val="133"/>
    <w:link w:val="45"/>
    <w:autoRedefine/>
    <w:qFormat/>
    <w:uiPriority w:val="0"/>
    <w:rPr>
      <w:rFonts w:ascii="宋体" w:hAnsi="Courier New" w:eastAsia="仿宋_GB2312" w:cs="Courier New"/>
      <w:sz w:val="28"/>
      <w:szCs w:val="21"/>
    </w:rPr>
  </w:style>
  <w:style w:type="character" w:customStyle="1" w:styleId="166">
    <w:name w:val="文档结构图 Char"/>
    <w:basedOn w:val="133"/>
    <w:link w:val="26"/>
    <w:autoRedefine/>
    <w:qFormat/>
    <w:uiPriority w:val="0"/>
    <w:rPr>
      <w:rFonts w:ascii="Times New Roman" w:hAnsi="Times New Roman" w:eastAsia="宋体" w:cs="Times New Roman"/>
      <w:sz w:val="24"/>
      <w:szCs w:val="20"/>
      <w:shd w:val="clear" w:color="auto" w:fill="000080"/>
    </w:rPr>
  </w:style>
  <w:style w:type="paragraph" w:customStyle="1" w:styleId="167">
    <w:name w:val="表格"/>
    <w:basedOn w:val="1"/>
    <w:link w:val="204"/>
    <w:autoRedefine/>
    <w:qFormat/>
    <w:uiPriority w:val="0"/>
    <w:pPr>
      <w:snapToGrid w:val="0"/>
      <w:jc w:val="center"/>
    </w:pPr>
    <w:rPr>
      <w:sz w:val="24"/>
    </w:rPr>
  </w:style>
  <w:style w:type="character" w:customStyle="1" w:styleId="168">
    <w:name w:val="正文文本缩进 3 Char"/>
    <w:basedOn w:val="133"/>
    <w:link w:val="70"/>
    <w:autoRedefine/>
    <w:qFormat/>
    <w:uiPriority w:val="0"/>
    <w:rPr>
      <w:rFonts w:ascii="仿宋_GB2312" w:hAnsi="Times New Roman" w:eastAsia="宋体" w:cs="Times New Roman"/>
      <w:sz w:val="28"/>
      <w:szCs w:val="24"/>
      <w:lang w:val="zh-CN" w:eastAsia="zh-CN"/>
    </w:rPr>
  </w:style>
  <w:style w:type="paragraph" w:customStyle="1" w:styleId="169">
    <w:name w:val="居中正文"/>
    <w:basedOn w:val="86"/>
    <w:autoRedefine/>
    <w:qFormat/>
    <w:uiPriority w:val="0"/>
    <w:pPr>
      <w:adjustRightInd w:val="0"/>
      <w:spacing w:before="120" w:after="0" w:line="360" w:lineRule="auto"/>
      <w:ind w:firstLine="0" w:firstLineChars="0"/>
      <w:jc w:val="center"/>
      <w:textAlignment w:val="baseline"/>
    </w:pPr>
    <w:rPr>
      <w:rFonts w:ascii="宋体"/>
      <w:kern w:val="28"/>
      <w:sz w:val="24"/>
      <w:szCs w:val="20"/>
    </w:rPr>
  </w:style>
  <w:style w:type="character" w:customStyle="1" w:styleId="170">
    <w:name w:val="正文文本 Char"/>
    <w:basedOn w:val="133"/>
    <w:link w:val="34"/>
    <w:autoRedefine/>
    <w:qFormat/>
    <w:uiPriority w:val="0"/>
    <w:rPr>
      <w:rFonts w:ascii="Times New Roman" w:hAnsi="Times New Roman" w:eastAsia="仿宋_GB2312" w:cs="Times New Roman"/>
      <w:sz w:val="28"/>
      <w:szCs w:val="20"/>
    </w:rPr>
  </w:style>
  <w:style w:type="character" w:customStyle="1" w:styleId="171">
    <w:name w:val="正文首行缩进 Char3"/>
    <w:basedOn w:val="170"/>
    <w:link w:val="86"/>
    <w:autoRedefine/>
    <w:qFormat/>
    <w:uiPriority w:val="0"/>
    <w:rPr>
      <w:rFonts w:ascii="Times New Roman" w:hAnsi="Times New Roman" w:eastAsia="宋体" w:cs="Times New Roman"/>
      <w:sz w:val="28"/>
      <w:szCs w:val="24"/>
    </w:rPr>
  </w:style>
  <w:style w:type="character" w:customStyle="1" w:styleId="172">
    <w:name w:val="正文文本缩进 Char"/>
    <w:basedOn w:val="133"/>
    <w:link w:val="173"/>
    <w:autoRedefine/>
    <w:qFormat/>
    <w:uiPriority w:val="0"/>
    <w:rPr>
      <w:rFonts w:ascii="Times New Roman" w:hAnsi="Times New Roman" w:eastAsia="仿宋_GB2312" w:cs="Times New Roman"/>
      <w:sz w:val="28"/>
      <w:szCs w:val="20"/>
    </w:rPr>
  </w:style>
  <w:style w:type="paragraph" w:customStyle="1" w:styleId="173">
    <w:name w:val="正文文本缩进1"/>
    <w:basedOn w:val="1"/>
    <w:next w:val="167"/>
    <w:link w:val="172"/>
    <w:autoRedefine/>
    <w:qFormat/>
    <w:uiPriority w:val="0"/>
    <w:pPr>
      <w:jc w:val="center"/>
    </w:pPr>
  </w:style>
  <w:style w:type="paragraph" w:customStyle="1" w:styleId="174">
    <w:name w:val="表"/>
    <w:basedOn w:val="1"/>
    <w:autoRedefine/>
    <w:qFormat/>
    <w:uiPriority w:val="0"/>
    <w:pPr>
      <w:snapToGrid w:val="0"/>
      <w:jc w:val="center"/>
    </w:pPr>
    <w:rPr>
      <w:rFonts w:eastAsia="宋体"/>
      <w:spacing w:val="2"/>
      <w:sz w:val="21"/>
    </w:rPr>
  </w:style>
  <w:style w:type="paragraph" w:customStyle="1" w:styleId="175">
    <w:name w:val="font0"/>
    <w:basedOn w:val="1"/>
    <w:autoRedefine/>
    <w:qFormat/>
    <w:uiPriority w:val="0"/>
    <w:pPr>
      <w:widowControl/>
      <w:spacing w:before="100" w:beforeAutospacing="1" w:after="100" w:afterAutospacing="1"/>
      <w:jc w:val="left"/>
    </w:pPr>
    <w:rPr>
      <w:rFonts w:hint="eastAsia" w:ascii="宋体" w:hAnsi="宋体" w:eastAsia="宋体"/>
      <w:kern w:val="0"/>
      <w:sz w:val="24"/>
      <w:szCs w:val="24"/>
    </w:rPr>
  </w:style>
  <w:style w:type="paragraph" w:customStyle="1" w:styleId="176">
    <w:name w:val="font5"/>
    <w:basedOn w:val="1"/>
    <w:autoRedefine/>
    <w:qFormat/>
    <w:uiPriority w:val="0"/>
    <w:pPr>
      <w:widowControl/>
      <w:spacing w:before="100" w:beforeAutospacing="1" w:after="100" w:afterAutospacing="1"/>
      <w:jc w:val="left"/>
    </w:pPr>
    <w:rPr>
      <w:rFonts w:hint="eastAsia" w:ascii="宋体" w:hAnsi="宋体" w:eastAsia="宋体"/>
      <w:kern w:val="0"/>
      <w:sz w:val="18"/>
      <w:szCs w:val="18"/>
    </w:rPr>
  </w:style>
  <w:style w:type="paragraph" w:customStyle="1" w:styleId="177">
    <w:name w:val="font6"/>
    <w:basedOn w:val="1"/>
    <w:autoRedefine/>
    <w:qFormat/>
    <w:uiPriority w:val="0"/>
    <w:pPr>
      <w:widowControl/>
      <w:spacing w:before="100" w:beforeAutospacing="1" w:after="100" w:afterAutospacing="1"/>
      <w:jc w:val="left"/>
    </w:pPr>
    <w:rPr>
      <w:rFonts w:eastAsia="宋体"/>
      <w:kern w:val="0"/>
      <w:sz w:val="24"/>
      <w:szCs w:val="24"/>
    </w:rPr>
  </w:style>
  <w:style w:type="paragraph" w:customStyle="1" w:styleId="178">
    <w:name w:val="表文"/>
    <w:basedOn w:val="34"/>
    <w:next w:val="21"/>
    <w:autoRedefine/>
    <w:qFormat/>
    <w:uiPriority w:val="0"/>
    <w:pPr>
      <w:spacing w:after="0" w:line="360" w:lineRule="auto"/>
      <w:jc w:val="center"/>
    </w:pPr>
    <w:rPr>
      <w:sz w:val="24"/>
    </w:rPr>
  </w:style>
  <w:style w:type="character" w:customStyle="1" w:styleId="179">
    <w:name w:val="日期 Char"/>
    <w:basedOn w:val="133"/>
    <w:link w:val="50"/>
    <w:autoRedefine/>
    <w:qFormat/>
    <w:uiPriority w:val="0"/>
    <w:rPr>
      <w:rFonts w:ascii="Times New Roman" w:hAnsi="Times New Roman" w:eastAsia="仿宋_GB2312" w:cs="Times New Roman"/>
      <w:sz w:val="28"/>
      <w:szCs w:val="20"/>
      <w:lang w:val="zh-CN" w:eastAsia="zh-CN"/>
    </w:rPr>
  </w:style>
  <w:style w:type="paragraph" w:customStyle="1" w:styleId="180">
    <w:name w:val="正文五"/>
    <w:basedOn w:val="1"/>
    <w:autoRedefine/>
    <w:qFormat/>
    <w:uiPriority w:val="0"/>
    <w:pPr>
      <w:snapToGrid w:val="0"/>
      <w:jc w:val="center"/>
    </w:pPr>
    <w:rPr>
      <w:rFonts w:eastAsia="宋体"/>
      <w:sz w:val="21"/>
      <w:szCs w:val="28"/>
    </w:rPr>
  </w:style>
  <w:style w:type="character" w:customStyle="1" w:styleId="181">
    <w:name w:val="批注框文本 Char"/>
    <w:basedOn w:val="133"/>
    <w:link w:val="54"/>
    <w:autoRedefine/>
    <w:qFormat/>
    <w:uiPriority w:val="99"/>
    <w:rPr>
      <w:rFonts w:ascii="Times New Roman" w:hAnsi="Times New Roman" w:eastAsia="宋体" w:cs="Times New Roman"/>
      <w:sz w:val="18"/>
      <w:szCs w:val="18"/>
    </w:rPr>
  </w:style>
  <w:style w:type="character" w:customStyle="1" w:styleId="182">
    <w:name w:val="批注文字 Char"/>
    <w:basedOn w:val="133"/>
    <w:link w:val="28"/>
    <w:autoRedefine/>
    <w:qFormat/>
    <w:uiPriority w:val="0"/>
    <w:rPr>
      <w:rFonts w:ascii="Times New Roman" w:hAnsi="Times New Roman" w:eastAsia="仿宋_GB2312" w:cs="Times New Roman"/>
      <w:sz w:val="28"/>
      <w:szCs w:val="20"/>
    </w:rPr>
  </w:style>
  <w:style w:type="character" w:customStyle="1" w:styleId="183">
    <w:name w:val="批注主题 Char"/>
    <w:basedOn w:val="182"/>
    <w:link w:val="85"/>
    <w:autoRedefine/>
    <w:qFormat/>
    <w:uiPriority w:val="0"/>
    <w:rPr>
      <w:rFonts w:ascii="Times New Roman" w:hAnsi="Times New Roman" w:eastAsia="宋体" w:cs="Times New Roman"/>
      <w:b/>
      <w:bCs/>
      <w:sz w:val="28"/>
      <w:szCs w:val="24"/>
    </w:rPr>
  </w:style>
  <w:style w:type="paragraph" w:customStyle="1" w:styleId="184">
    <w:name w:val="正文 首行缩进:  2 字符"/>
    <w:basedOn w:val="1"/>
    <w:autoRedefine/>
    <w:qFormat/>
    <w:uiPriority w:val="0"/>
    <w:pPr>
      <w:spacing w:line="520" w:lineRule="exact"/>
      <w:ind w:firstLine="480" w:firstLineChars="200"/>
      <w:jc w:val="left"/>
    </w:pPr>
    <w:rPr>
      <w:rFonts w:eastAsia="宋体"/>
      <w:sz w:val="24"/>
      <w:szCs w:val="24"/>
    </w:rPr>
  </w:style>
  <w:style w:type="paragraph" w:customStyle="1" w:styleId="185">
    <w:name w:val="表格文字"/>
    <w:basedOn w:val="1"/>
    <w:autoRedefine/>
    <w:qFormat/>
    <w:uiPriority w:val="0"/>
    <w:pPr>
      <w:tabs>
        <w:tab w:val="left" w:pos="522"/>
        <w:tab w:val="center" w:pos="1125"/>
      </w:tabs>
      <w:jc w:val="center"/>
    </w:pPr>
    <w:rPr>
      <w:rFonts w:eastAsia="宋体"/>
      <w:sz w:val="21"/>
      <w:szCs w:val="21"/>
    </w:rPr>
  </w:style>
  <w:style w:type="paragraph" w:customStyle="1" w:styleId="186">
    <w:name w:val="表格头"/>
    <w:basedOn w:val="1"/>
    <w:autoRedefine/>
    <w:qFormat/>
    <w:uiPriority w:val="0"/>
    <w:pPr>
      <w:spacing w:line="360" w:lineRule="auto"/>
      <w:jc w:val="center"/>
    </w:pPr>
    <w:rPr>
      <w:rFonts w:eastAsia="宋体"/>
      <w:b/>
      <w:bCs/>
      <w:sz w:val="21"/>
    </w:rPr>
  </w:style>
  <w:style w:type="character" w:customStyle="1" w:styleId="187">
    <w:name w:val="正文文本 2 Char"/>
    <w:basedOn w:val="133"/>
    <w:link w:val="76"/>
    <w:autoRedefine/>
    <w:qFormat/>
    <w:uiPriority w:val="0"/>
    <w:rPr>
      <w:rFonts w:ascii="仿宋_GB2312" w:hAnsi="宋体" w:eastAsia="仿宋_GB2312" w:cs="Times New Roman"/>
      <w:sz w:val="24"/>
      <w:szCs w:val="20"/>
    </w:rPr>
  </w:style>
  <w:style w:type="paragraph" w:customStyle="1" w:styleId="188">
    <w:name w:val="标题02"/>
    <w:basedOn w:val="1"/>
    <w:autoRedefine/>
    <w:qFormat/>
    <w:uiPriority w:val="0"/>
    <w:pPr>
      <w:numPr>
        <w:ilvl w:val="1"/>
        <w:numId w:val="12"/>
      </w:numPr>
      <w:spacing w:after="120"/>
      <w:outlineLvl w:val="1"/>
    </w:pPr>
    <w:rPr>
      <w:rFonts w:eastAsia="宋体"/>
      <w:b/>
      <w:sz w:val="24"/>
    </w:rPr>
  </w:style>
  <w:style w:type="paragraph" w:customStyle="1" w:styleId="189">
    <w:name w:val="－列表2"/>
    <w:basedOn w:val="1"/>
    <w:autoRedefine/>
    <w:semiHidden/>
    <w:qFormat/>
    <w:uiPriority w:val="0"/>
    <w:pPr>
      <w:jc w:val="center"/>
    </w:pPr>
    <w:rPr>
      <w:rFonts w:eastAsia="宋体"/>
      <w:sz w:val="21"/>
      <w:szCs w:val="21"/>
    </w:rPr>
  </w:style>
  <w:style w:type="paragraph" w:customStyle="1" w:styleId="190">
    <w:name w:val="1"/>
    <w:basedOn w:val="1"/>
    <w:next w:val="45"/>
    <w:autoRedefine/>
    <w:qFormat/>
    <w:uiPriority w:val="0"/>
    <w:rPr>
      <w:rFonts w:ascii="宋体" w:hAnsi="Courier New" w:eastAsia="宋体" w:cs="Courier New"/>
      <w:sz w:val="21"/>
      <w:szCs w:val="21"/>
    </w:rPr>
  </w:style>
  <w:style w:type="paragraph" w:customStyle="1" w:styleId="191">
    <w:name w:val="表格内容"/>
    <w:basedOn w:val="1"/>
    <w:link w:val="1362"/>
    <w:autoRedefine/>
    <w:qFormat/>
    <w:uiPriority w:val="0"/>
    <w:pPr>
      <w:overflowPunct w:val="0"/>
      <w:adjustRightInd w:val="0"/>
      <w:spacing w:before="40" w:after="60" w:line="200" w:lineRule="atLeast"/>
      <w:textAlignment w:val="baseline"/>
    </w:pPr>
    <w:rPr>
      <w:rFonts w:ascii="Arial" w:hAnsi="Arial"/>
      <w:kern w:val="0"/>
      <w:sz w:val="24"/>
    </w:rPr>
  </w:style>
  <w:style w:type="paragraph" w:customStyle="1" w:styleId="192">
    <w:name w:val="图文"/>
    <w:basedOn w:val="1"/>
    <w:autoRedefine/>
    <w:qFormat/>
    <w:uiPriority w:val="0"/>
    <w:pPr>
      <w:spacing w:line="360" w:lineRule="exact"/>
      <w:jc w:val="center"/>
    </w:pPr>
    <w:rPr>
      <w:rFonts w:eastAsia="宋体"/>
      <w:color w:val="000000"/>
      <w:sz w:val="24"/>
      <w:szCs w:val="24"/>
    </w:rPr>
  </w:style>
  <w:style w:type="paragraph" w:customStyle="1" w:styleId="193">
    <w:name w:val="图文框"/>
    <w:basedOn w:val="1"/>
    <w:autoRedefine/>
    <w:qFormat/>
    <w:uiPriority w:val="0"/>
    <w:pPr>
      <w:jc w:val="center"/>
    </w:pPr>
    <w:rPr>
      <w:rFonts w:eastAsia="宋体"/>
      <w:sz w:val="21"/>
      <w:szCs w:val="24"/>
    </w:rPr>
  </w:style>
  <w:style w:type="character" w:customStyle="1" w:styleId="194">
    <w:name w:val="text1"/>
    <w:autoRedefine/>
    <w:qFormat/>
    <w:uiPriority w:val="0"/>
    <w:rPr>
      <w:rFonts w:hint="eastAsia" w:ascii="宋体" w:hAnsi="宋体" w:eastAsia="宋体"/>
      <w:color w:val="999999"/>
      <w:sz w:val="18"/>
      <w:szCs w:val="18"/>
      <w:u w:val="none"/>
    </w:rPr>
  </w:style>
  <w:style w:type="paragraph" w:customStyle="1" w:styleId="195">
    <w:name w:val="xl30"/>
    <w:basedOn w:val="1"/>
    <w:autoRedefine/>
    <w:qFormat/>
    <w:uiPriority w:val="0"/>
    <w:pPr>
      <w:widowControl/>
      <w:spacing w:before="100" w:beforeAutospacing="1" w:after="100" w:afterAutospacing="1"/>
      <w:jc w:val="center"/>
      <w:textAlignment w:val="center"/>
    </w:pPr>
    <w:rPr>
      <w:rFonts w:ascii="宋体" w:hAnsi="宋体" w:eastAsia="宋体"/>
      <w:kern w:val="0"/>
      <w:sz w:val="24"/>
      <w:szCs w:val="24"/>
    </w:rPr>
  </w:style>
  <w:style w:type="paragraph" w:customStyle="1" w:styleId="196">
    <w:name w:val="首行缩进"/>
    <w:basedOn w:val="1"/>
    <w:autoRedefine/>
    <w:qFormat/>
    <w:uiPriority w:val="0"/>
    <w:pPr>
      <w:adjustRightInd w:val="0"/>
      <w:snapToGrid w:val="0"/>
      <w:spacing w:line="500" w:lineRule="exact"/>
      <w:ind w:firstLine="34" w:firstLineChars="14"/>
    </w:pPr>
    <w:rPr>
      <w:rFonts w:eastAsia="宋体"/>
      <w:sz w:val="24"/>
      <w:szCs w:val="24"/>
    </w:rPr>
  </w:style>
  <w:style w:type="paragraph" w:customStyle="1" w:styleId="197">
    <w:name w:val="Char Char Char Char"/>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198">
    <w:name w:val="Char"/>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199">
    <w:name w:val="表格标题"/>
    <w:basedOn w:val="1"/>
    <w:link w:val="254"/>
    <w:autoRedefine/>
    <w:qFormat/>
    <w:uiPriority w:val="0"/>
    <w:pPr>
      <w:spacing w:before="60" w:line="460" w:lineRule="exact"/>
      <w:jc w:val="center"/>
    </w:pPr>
    <w:rPr>
      <w:rFonts w:eastAsia="宋体"/>
      <w:sz w:val="24"/>
      <w:szCs w:val="24"/>
    </w:rPr>
  </w:style>
  <w:style w:type="paragraph" w:customStyle="1" w:styleId="200">
    <w:name w:val="表格式"/>
    <w:basedOn w:val="66"/>
    <w:autoRedefine/>
    <w:qFormat/>
    <w:uiPriority w:val="0"/>
    <w:pPr>
      <w:spacing w:before="60" w:after="100" w:line="320" w:lineRule="exact"/>
      <w:ind w:left="0" w:firstLine="0" w:firstLineChars="0"/>
      <w:jc w:val="center"/>
    </w:pPr>
    <w:rPr>
      <w:rFonts w:ascii="宋体" w:hAnsi="Brush Script MT" w:eastAsia="宋体"/>
      <w:sz w:val="21"/>
    </w:rPr>
  </w:style>
  <w:style w:type="paragraph" w:customStyle="1" w:styleId="201">
    <w:name w:val="表后正文"/>
    <w:basedOn w:val="51"/>
    <w:autoRedefine/>
    <w:qFormat/>
    <w:uiPriority w:val="0"/>
    <w:pPr>
      <w:adjustRightInd w:val="0"/>
      <w:spacing w:before="156" w:beforeLines="50" w:line="480" w:lineRule="exact"/>
      <w:ind w:firstLine="560"/>
      <w:textAlignment w:val="baseline"/>
    </w:pPr>
    <w:rPr>
      <w:rFonts w:eastAsia="楷体_GB2312"/>
      <w:color w:val="000000"/>
      <w:sz w:val="28"/>
    </w:rPr>
  </w:style>
  <w:style w:type="paragraph" w:customStyle="1" w:styleId="202">
    <w:name w:val="Char Char Char Char Char Char Char"/>
    <w:basedOn w:val="1"/>
    <w:autoRedefine/>
    <w:qFormat/>
    <w:uiPriority w:val="0"/>
    <w:rPr>
      <w:rFonts w:eastAsia="宋体"/>
      <w:sz w:val="24"/>
      <w:szCs w:val="24"/>
    </w:rPr>
  </w:style>
  <w:style w:type="paragraph" w:customStyle="1" w:styleId="203">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eastAsia="宋体" w:cs="宋体"/>
      <w:sz w:val="24"/>
      <w:szCs w:val="24"/>
    </w:rPr>
  </w:style>
  <w:style w:type="character" w:customStyle="1" w:styleId="204">
    <w:name w:val="表格 Char"/>
    <w:link w:val="167"/>
    <w:autoRedefine/>
    <w:qFormat/>
    <w:uiPriority w:val="0"/>
    <w:rPr>
      <w:rFonts w:ascii="Times New Roman" w:hAnsi="Times New Roman" w:eastAsia="仿宋_GB2312" w:cs="Times New Roman"/>
      <w:sz w:val="24"/>
      <w:szCs w:val="20"/>
    </w:rPr>
  </w:style>
  <w:style w:type="paragraph" w:customStyle="1" w:styleId="205">
    <w:name w:val="正文001"/>
    <w:basedOn w:val="1"/>
    <w:link w:val="206"/>
    <w:autoRedefine/>
    <w:qFormat/>
    <w:uiPriority w:val="0"/>
    <w:pPr>
      <w:spacing w:before="60" w:line="360" w:lineRule="auto"/>
      <w:ind w:firstLine="200" w:firstLineChars="200"/>
    </w:pPr>
    <w:rPr>
      <w:rFonts w:ascii="Arial" w:hAnsi="Arial" w:eastAsia="宋体" w:cs="Arial"/>
      <w:sz w:val="24"/>
    </w:rPr>
  </w:style>
  <w:style w:type="character" w:customStyle="1" w:styleId="206">
    <w:name w:val="正文001 Char"/>
    <w:link w:val="205"/>
    <w:autoRedefine/>
    <w:qFormat/>
    <w:uiPriority w:val="0"/>
    <w:rPr>
      <w:rFonts w:ascii="Arial" w:hAnsi="Arial" w:eastAsia="宋体" w:cs="Arial"/>
      <w:sz w:val="24"/>
      <w:szCs w:val="20"/>
    </w:rPr>
  </w:style>
  <w:style w:type="paragraph" w:customStyle="1" w:styleId="207">
    <w:name w:val="正文1"/>
    <w:autoRedefine/>
    <w:qFormat/>
    <w:uiPriority w:val="0"/>
    <w:pPr>
      <w:widowControl w:val="0"/>
      <w:adjustRightInd w:val="0"/>
      <w:spacing w:line="360" w:lineRule="atLeast"/>
      <w:textAlignment w:val="baseline"/>
    </w:pPr>
    <w:rPr>
      <w:rFonts w:ascii="宋体" w:hAnsi="Times New Roman" w:eastAsia="宋体" w:cs="Times New Roman"/>
      <w:kern w:val="0"/>
      <w:sz w:val="24"/>
      <w:szCs w:val="20"/>
      <w:lang w:val="en-US" w:eastAsia="zh-CN" w:bidi="ar-SA"/>
    </w:rPr>
  </w:style>
  <w:style w:type="paragraph" w:customStyle="1" w:styleId="208">
    <w:name w:val="hhcwt表格内文字"/>
    <w:basedOn w:val="1"/>
    <w:link w:val="209"/>
    <w:autoRedefine/>
    <w:qFormat/>
    <w:uiPriority w:val="0"/>
    <w:pPr>
      <w:jc w:val="center"/>
    </w:pPr>
    <w:rPr>
      <w:rFonts w:cs="宋体"/>
      <w:sz w:val="21"/>
      <w:szCs w:val="21"/>
    </w:rPr>
  </w:style>
  <w:style w:type="character" w:customStyle="1" w:styleId="209">
    <w:name w:val="hhcwt表格内文字 Char"/>
    <w:link w:val="208"/>
    <w:autoRedefine/>
    <w:qFormat/>
    <w:uiPriority w:val="0"/>
    <w:rPr>
      <w:rFonts w:ascii="Times New Roman" w:hAnsi="Times New Roman" w:eastAsia="仿宋_GB2312" w:cs="宋体"/>
      <w:szCs w:val="21"/>
    </w:rPr>
  </w:style>
  <w:style w:type="paragraph" w:customStyle="1" w:styleId="210">
    <w:name w:val="表头"/>
    <w:basedOn w:val="1"/>
    <w:autoRedefine/>
    <w:qFormat/>
    <w:uiPriority w:val="0"/>
    <w:pPr>
      <w:spacing w:before="120"/>
      <w:jc w:val="center"/>
    </w:pPr>
    <w:rPr>
      <w:rFonts w:hAnsi="宋体" w:eastAsia="宋体"/>
      <w:b/>
      <w:bCs/>
      <w:color w:val="000000"/>
      <w:sz w:val="21"/>
      <w:szCs w:val="24"/>
    </w:rPr>
  </w:style>
  <w:style w:type="paragraph" w:customStyle="1" w:styleId="211">
    <w:name w:val="样式1"/>
    <w:basedOn w:val="26"/>
    <w:link w:val="2956"/>
    <w:autoRedefine/>
    <w:qFormat/>
    <w:uiPriority w:val="0"/>
    <w:pPr>
      <w:spacing w:line="540" w:lineRule="exact"/>
      <w:jc w:val="center"/>
    </w:pPr>
    <w:rPr>
      <w:rFonts w:hAnsi="宋体"/>
      <w:sz w:val="21"/>
    </w:rPr>
  </w:style>
  <w:style w:type="paragraph" w:customStyle="1" w:styleId="212">
    <w:name w:val="样式2"/>
    <w:basedOn w:val="26"/>
    <w:next w:val="26"/>
    <w:link w:val="2498"/>
    <w:autoRedefine/>
    <w:qFormat/>
    <w:uiPriority w:val="0"/>
    <w:pPr>
      <w:spacing w:line="540" w:lineRule="exact"/>
      <w:jc w:val="center"/>
    </w:pPr>
    <w:rPr>
      <w:rFonts w:hAnsi="宋体"/>
    </w:rPr>
  </w:style>
  <w:style w:type="paragraph" w:customStyle="1" w:styleId="213">
    <w:name w:val="表号、图号"/>
    <w:basedOn w:val="1"/>
    <w:link w:val="214"/>
    <w:autoRedefine/>
    <w:qFormat/>
    <w:uiPriority w:val="0"/>
    <w:pPr>
      <w:jc w:val="center"/>
    </w:pPr>
    <w:rPr>
      <w:rFonts w:ascii="黑体" w:hAnsi="黑体" w:eastAsia="黑体"/>
      <w:sz w:val="21"/>
      <w:szCs w:val="24"/>
    </w:rPr>
  </w:style>
  <w:style w:type="character" w:customStyle="1" w:styleId="214">
    <w:name w:val="表号、图号 Char"/>
    <w:link w:val="213"/>
    <w:autoRedefine/>
    <w:qFormat/>
    <w:uiPriority w:val="0"/>
    <w:rPr>
      <w:rFonts w:ascii="黑体" w:hAnsi="黑体" w:eastAsia="黑体" w:cs="Times New Roman"/>
      <w:szCs w:val="24"/>
    </w:rPr>
  </w:style>
  <w:style w:type="paragraph" w:customStyle="1" w:styleId="215">
    <w:name w:val="表内格式"/>
    <w:basedOn w:val="1"/>
    <w:link w:val="219"/>
    <w:autoRedefine/>
    <w:qFormat/>
    <w:uiPriority w:val="0"/>
    <w:pPr>
      <w:keepLines/>
      <w:jc w:val="center"/>
    </w:pPr>
    <w:rPr>
      <w:sz w:val="21"/>
      <w:lang w:val="zh-CN" w:eastAsia="zh-CN"/>
    </w:rPr>
  </w:style>
  <w:style w:type="table" w:customStyle="1" w:styleId="216">
    <w:name w:val="嵌套表格"/>
    <w:basedOn w:val="88"/>
    <w:autoRedefine/>
    <w:qFormat/>
    <w:uiPriority w:val="0"/>
    <w:pPr>
      <w:keepLines/>
      <w:jc w:val="center"/>
    </w:pPr>
    <w:rPr>
      <w:rFonts w:ascii="Times New Roman" w:hAnsi="Times New Roman" w:eastAsia="仿宋_GB2312" w:cs="Times New Roman"/>
      <w:kern w:val="0"/>
      <w:szCs w:val="20"/>
    </w:rPr>
    <w:tblPr>
      <w:jc w:val="center"/>
      <w:tblBorders>
        <w:top w:val="single" w:color="auto" w:sz="8" w:space="0"/>
        <w:bottom w:val="single" w:color="auto" w:sz="8" w:space="0"/>
        <w:insideH w:val="single" w:color="auto" w:sz="2" w:space="0"/>
        <w:insideV w:val="single" w:color="auto" w:sz="2" w:space="0"/>
      </w:tblBorders>
    </w:tblPr>
    <w:trPr>
      <w:jc w:val="center"/>
    </w:trPr>
    <w:tcPr>
      <w:vAlign w:val="center"/>
    </w:tcPr>
  </w:style>
  <w:style w:type="paragraph" w:customStyle="1" w:styleId="217">
    <w:name w:val="正文修改"/>
    <w:basedOn w:val="1"/>
    <w:link w:val="218"/>
    <w:autoRedefine/>
    <w:qFormat/>
    <w:uiPriority w:val="0"/>
    <w:pPr>
      <w:spacing w:line="360" w:lineRule="auto"/>
      <w:ind w:firstLine="480" w:firstLineChars="200"/>
    </w:pPr>
    <w:rPr>
      <w:rFonts w:eastAsia="宋体" w:cs="宋体"/>
      <w:sz w:val="24"/>
      <w:szCs w:val="24"/>
    </w:rPr>
  </w:style>
  <w:style w:type="character" w:customStyle="1" w:styleId="218">
    <w:name w:val="正文修改 Char"/>
    <w:link w:val="217"/>
    <w:autoRedefine/>
    <w:qFormat/>
    <w:uiPriority w:val="0"/>
    <w:rPr>
      <w:rFonts w:ascii="Times New Roman" w:hAnsi="Times New Roman" w:eastAsia="宋体" w:cs="宋体"/>
      <w:sz w:val="24"/>
      <w:szCs w:val="24"/>
    </w:rPr>
  </w:style>
  <w:style w:type="character" w:customStyle="1" w:styleId="219">
    <w:name w:val="表内格式 Char"/>
    <w:link w:val="215"/>
    <w:autoRedefine/>
    <w:qFormat/>
    <w:uiPriority w:val="0"/>
    <w:rPr>
      <w:rFonts w:ascii="Times New Roman" w:hAnsi="Times New Roman" w:eastAsia="仿宋_GB2312" w:cs="Times New Roman"/>
      <w:szCs w:val="20"/>
      <w:lang w:val="zh-CN" w:eastAsia="zh-CN"/>
    </w:rPr>
  </w:style>
  <w:style w:type="paragraph" w:customStyle="1" w:styleId="220">
    <w:name w:val="正文2 Char Char Char Char Char Char Char Char Char Char Char Char1 Char Char Char Char Char Char Char Char1 Char Char Char Char Char Char"/>
    <w:basedOn w:val="1"/>
    <w:autoRedefine/>
    <w:qFormat/>
    <w:uiPriority w:val="0"/>
    <w:pPr>
      <w:widowControl/>
      <w:spacing w:line="400" w:lineRule="exact"/>
      <w:jc w:val="center"/>
    </w:pPr>
    <w:rPr>
      <w:rFonts w:ascii="Verdana" w:hAnsi="Verdana" w:eastAsia="宋体"/>
      <w:kern w:val="0"/>
      <w:sz w:val="21"/>
      <w:lang w:eastAsia="en-US"/>
    </w:rPr>
  </w:style>
  <w:style w:type="paragraph" w:customStyle="1" w:styleId="221">
    <w:name w:val="2"/>
    <w:basedOn w:val="1"/>
    <w:next w:val="34"/>
    <w:autoRedefine/>
    <w:qFormat/>
    <w:uiPriority w:val="0"/>
    <w:pPr>
      <w:adjustRightInd w:val="0"/>
      <w:spacing w:line="240" w:lineRule="atLeast"/>
      <w:ind w:firstLine="200" w:firstLineChars="200"/>
      <w:jc w:val="center"/>
      <w:textAlignment w:val="baseline"/>
    </w:pPr>
    <w:rPr>
      <w:rFonts w:eastAsia="宋体"/>
      <w:sz w:val="24"/>
      <w:szCs w:val="24"/>
    </w:rPr>
  </w:style>
  <w:style w:type="character" w:customStyle="1" w:styleId="222">
    <w:name w:val="apple-style-span"/>
    <w:basedOn w:val="133"/>
    <w:autoRedefine/>
    <w:qFormat/>
    <w:uiPriority w:val="0"/>
  </w:style>
  <w:style w:type="paragraph" w:customStyle="1" w:styleId="223">
    <w:name w:val="xl3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4"/>
      <w:szCs w:val="24"/>
    </w:rPr>
  </w:style>
  <w:style w:type="paragraph" w:customStyle="1" w:styleId="224">
    <w:name w:val="样式 标题 2 + Times New Roman"/>
    <w:basedOn w:val="4"/>
    <w:autoRedefine/>
    <w:qFormat/>
    <w:uiPriority w:val="0"/>
    <w:pPr>
      <w:spacing w:before="50" w:beforeLines="50" w:after="50" w:afterLines="50"/>
      <w:textAlignment w:val="baseline"/>
    </w:pPr>
  </w:style>
  <w:style w:type="paragraph" w:customStyle="1" w:styleId="225">
    <w:name w:val="正文01"/>
    <w:basedOn w:val="1"/>
    <w:link w:val="226"/>
    <w:autoRedefine/>
    <w:qFormat/>
    <w:uiPriority w:val="0"/>
    <w:pPr>
      <w:adjustRightInd w:val="0"/>
      <w:spacing w:before="60" w:line="460" w:lineRule="exact"/>
      <w:ind w:firstLine="200" w:firstLineChars="200"/>
      <w:textAlignment w:val="baseline"/>
    </w:pPr>
    <w:rPr>
      <w:rFonts w:ascii="Arial" w:hAnsi="Arial" w:eastAsia="宋体"/>
      <w:sz w:val="24"/>
      <w:lang w:val="zh-CN" w:eastAsia="zh-CN"/>
    </w:rPr>
  </w:style>
  <w:style w:type="character" w:customStyle="1" w:styleId="226">
    <w:name w:val="正文01 Char"/>
    <w:link w:val="225"/>
    <w:autoRedefine/>
    <w:qFormat/>
    <w:uiPriority w:val="0"/>
    <w:rPr>
      <w:rFonts w:ascii="Arial" w:hAnsi="Arial" w:eastAsia="宋体" w:cs="Times New Roman"/>
      <w:sz w:val="24"/>
      <w:szCs w:val="20"/>
      <w:lang w:val="zh-CN" w:eastAsia="zh-CN"/>
    </w:rPr>
  </w:style>
  <w:style w:type="paragraph" w:customStyle="1" w:styleId="227">
    <w:name w:val="页眉计数"/>
    <w:basedOn w:val="57"/>
    <w:autoRedefine/>
    <w:qFormat/>
    <w:uiPriority w:val="0"/>
    <w:pPr>
      <w:numPr>
        <w:ilvl w:val="0"/>
        <w:numId w:val="13"/>
      </w:numPr>
    </w:pPr>
    <w:rPr>
      <w:rFonts w:eastAsia="宋体"/>
      <w:color w:val="000000"/>
      <w:kern w:val="0"/>
      <w:sz w:val="21"/>
      <w:lang w:val="el-GR"/>
    </w:rPr>
  </w:style>
  <w:style w:type="character" w:customStyle="1" w:styleId="228">
    <w:name w:val="apple-converted-space"/>
    <w:basedOn w:val="133"/>
    <w:autoRedefine/>
    <w:qFormat/>
    <w:uiPriority w:val="0"/>
  </w:style>
  <w:style w:type="paragraph" w:customStyle="1" w:styleId="229">
    <w:name w:val="标准文本 首行缩进:2 字符 行距1倍 Char"/>
    <w:basedOn w:val="1"/>
    <w:autoRedefine/>
    <w:qFormat/>
    <w:uiPriority w:val="0"/>
    <w:pPr>
      <w:adjustRightInd w:val="0"/>
      <w:snapToGrid w:val="0"/>
      <w:ind w:firstLine="480" w:firstLineChars="200"/>
      <w:jc w:val="center"/>
      <w:textAlignment w:val="center"/>
    </w:pPr>
    <w:rPr>
      <w:rFonts w:eastAsia="宋体" w:cs="宋体"/>
      <w:b/>
      <w:sz w:val="24"/>
      <w:szCs w:val="24"/>
    </w:rPr>
  </w:style>
  <w:style w:type="paragraph" w:customStyle="1" w:styleId="230">
    <w:name w:val="目录2"/>
    <w:basedOn w:val="1"/>
    <w:autoRedefine/>
    <w:qFormat/>
    <w:uiPriority w:val="0"/>
    <w:pPr>
      <w:spacing w:line="520" w:lineRule="exact"/>
    </w:pPr>
    <w:rPr>
      <w:rFonts w:eastAsia="宋体"/>
      <w:b/>
      <w:szCs w:val="28"/>
    </w:rPr>
  </w:style>
  <w:style w:type="paragraph" w:customStyle="1" w:styleId="231">
    <w:name w:val="正文－1.2倍行距－段后6磅"/>
    <w:basedOn w:val="1"/>
    <w:link w:val="232"/>
    <w:autoRedefine/>
    <w:qFormat/>
    <w:uiPriority w:val="0"/>
    <w:pPr>
      <w:spacing w:after="120" w:line="400" w:lineRule="exact"/>
      <w:ind w:firstLine="200" w:firstLineChars="200"/>
    </w:pPr>
    <w:rPr>
      <w:rFonts w:ascii="Calibri" w:hAnsi="Calibri" w:eastAsia="宋体"/>
      <w:sz w:val="24"/>
      <w:szCs w:val="21"/>
      <w:lang w:val="zh-CN" w:eastAsia="zh-CN"/>
    </w:rPr>
  </w:style>
  <w:style w:type="character" w:customStyle="1" w:styleId="232">
    <w:name w:val="正文－1.2倍行距－段后6磅 Char"/>
    <w:link w:val="231"/>
    <w:autoRedefine/>
    <w:qFormat/>
    <w:uiPriority w:val="0"/>
    <w:rPr>
      <w:rFonts w:ascii="Calibri" w:hAnsi="Calibri" w:eastAsia="宋体" w:cs="Times New Roman"/>
      <w:sz w:val="24"/>
      <w:szCs w:val="21"/>
      <w:lang w:val="zh-CN" w:eastAsia="zh-CN"/>
    </w:rPr>
  </w:style>
  <w:style w:type="paragraph" w:customStyle="1" w:styleId="233">
    <w:name w:val="Char Char"/>
    <w:basedOn w:val="1"/>
    <w:autoRedefine/>
    <w:qFormat/>
    <w:uiPriority w:val="0"/>
    <w:pPr>
      <w:adjustRightInd w:val="0"/>
      <w:spacing w:line="360" w:lineRule="auto"/>
    </w:pPr>
    <w:rPr>
      <w:rFonts w:eastAsia="宋体"/>
      <w:kern w:val="0"/>
      <w:sz w:val="24"/>
    </w:rPr>
  </w:style>
  <w:style w:type="paragraph" w:customStyle="1" w:styleId="234">
    <w:name w:val="本文正文"/>
    <w:basedOn w:val="1"/>
    <w:autoRedefine/>
    <w:qFormat/>
    <w:uiPriority w:val="0"/>
    <w:pPr>
      <w:autoSpaceDE w:val="0"/>
      <w:autoSpaceDN w:val="0"/>
      <w:adjustRightInd w:val="0"/>
      <w:spacing w:line="300" w:lineRule="auto"/>
      <w:ind w:firstLine="560" w:firstLineChars="200"/>
      <w:textAlignment w:val="baseline"/>
    </w:pPr>
    <w:rPr>
      <w:rFonts w:eastAsia="宋体"/>
    </w:rPr>
  </w:style>
  <w:style w:type="paragraph" w:customStyle="1" w:styleId="235">
    <w:name w:val="默认段落字体 Para Char"/>
    <w:basedOn w:val="1"/>
    <w:next w:val="1"/>
    <w:autoRedefine/>
    <w:qFormat/>
    <w:uiPriority w:val="0"/>
    <w:pPr>
      <w:spacing w:line="360" w:lineRule="auto"/>
      <w:ind w:firstLine="200" w:firstLineChars="200"/>
    </w:pPr>
    <w:rPr>
      <w:rFonts w:ascii="宋体" w:hAnsi="宋体" w:eastAsia="宋体" w:cs="宋体"/>
      <w:color w:val="000000"/>
      <w:sz w:val="24"/>
      <w:szCs w:val="24"/>
    </w:rPr>
  </w:style>
  <w:style w:type="paragraph" w:customStyle="1" w:styleId="236">
    <w:name w:val="xl34"/>
    <w:basedOn w:val="1"/>
    <w:autoRedefine/>
    <w:qFormat/>
    <w:uiPriority w:val="0"/>
    <w:pPr>
      <w:widowControl/>
      <w:spacing w:before="100" w:beforeAutospacing="1" w:after="100" w:afterAutospacing="1"/>
      <w:jc w:val="center"/>
    </w:pPr>
    <w:rPr>
      <w:rFonts w:ascii="Arial Unicode MS" w:hAnsi="Arial Unicode MS" w:eastAsia="Arial Unicode MS"/>
      <w:kern w:val="0"/>
      <w:sz w:val="24"/>
      <w:szCs w:val="24"/>
    </w:rPr>
  </w:style>
  <w:style w:type="paragraph" w:customStyle="1" w:styleId="237">
    <w:name w:val="简单回函地址"/>
    <w:basedOn w:val="1"/>
    <w:autoRedefine/>
    <w:qFormat/>
    <w:uiPriority w:val="0"/>
    <w:rPr>
      <w:rFonts w:eastAsia="宋体"/>
      <w:sz w:val="21"/>
    </w:rPr>
  </w:style>
  <w:style w:type="character" w:customStyle="1" w:styleId="238">
    <w:name w:val="p31"/>
    <w:autoRedefine/>
    <w:qFormat/>
    <w:uiPriority w:val="0"/>
    <w:rPr>
      <w:rFonts w:hint="eastAsia" w:ascii="文鼎粗行楷简" w:eastAsia="文鼎粗行楷简"/>
      <w:color w:val="FF0000"/>
      <w:sz w:val="40"/>
      <w:szCs w:val="40"/>
    </w:rPr>
  </w:style>
  <w:style w:type="character" w:customStyle="1" w:styleId="239">
    <w:name w:val="zhengwen1"/>
    <w:autoRedefine/>
    <w:qFormat/>
    <w:uiPriority w:val="0"/>
    <w:rPr>
      <w:sz w:val="20"/>
      <w:szCs w:val="20"/>
    </w:rPr>
  </w:style>
  <w:style w:type="character" w:customStyle="1" w:styleId="240">
    <w:name w:val="注释标题 Char"/>
    <w:basedOn w:val="133"/>
    <w:link w:val="16"/>
    <w:autoRedefine/>
    <w:qFormat/>
    <w:uiPriority w:val="0"/>
    <w:rPr>
      <w:rFonts w:ascii="Times New Roman" w:hAnsi="Times New Roman" w:eastAsia="宋体" w:cs="Times New Roman"/>
      <w:szCs w:val="20"/>
    </w:rPr>
  </w:style>
  <w:style w:type="paragraph" w:customStyle="1" w:styleId="241">
    <w:name w:val="吴用表格"/>
    <w:basedOn w:val="1"/>
    <w:link w:val="2770"/>
    <w:autoRedefine/>
    <w:qFormat/>
    <w:uiPriority w:val="0"/>
    <w:pPr>
      <w:spacing w:line="320" w:lineRule="exact"/>
      <w:jc w:val="center"/>
    </w:pPr>
    <w:rPr>
      <w:rFonts w:ascii="Arial" w:hAnsi="Arial" w:eastAsia="宋体" w:cs="Arial"/>
      <w:sz w:val="21"/>
      <w:szCs w:val="21"/>
    </w:rPr>
  </w:style>
  <w:style w:type="paragraph" w:customStyle="1" w:styleId="242">
    <w:name w:val="基准标题"/>
    <w:basedOn w:val="34"/>
    <w:next w:val="34"/>
    <w:autoRedefine/>
    <w:qFormat/>
    <w:uiPriority w:val="0"/>
    <w:pPr>
      <w:spacing w:before="80" w:after="80"/>
    </w:pPr>
    <w:rPr>
      <w:rFonts w:eastAsia="宋体"/>
      <w:sz w:val="21"/>
      <w:lang w:val="zh-CN" w:eastAsia="zh-CN"/>
    </w:rPr>
  </w:style>
  <w:style w:type="paragraph" w:customStyle="1" w:styleId="243">
    <w:name w:val="样式4 宋体 Char"/>
    <w:basedOn w:val="1"/>
    <w:autoRedefine/>
    <w:qFormat/>
    <w:uiPriority w:val="0"/>
    <w:rPr>
      <w:rFonts w:eastAsia="宋体"/>
      <w:sz w:val="21"/>
      <w:szCs w:val="24"/>
    </w:rPr>
  </w:style>
  <w:style w:type="paragraph" w:customStyle="1" w:styleId="244">
    <w:name w:val="Char Char1 Char Char Char Char Char Char Char Char Char1 Char"/>
    <w:basedOn w:val="1"/>
    <w:autoRedefine/>
    <w:qFormat/>
    <w:uiPriority w:val="0"/>
    <w:rPr>
      <w:rFonts w:eastAsia="宋体"/>
      <w:sz w:val="21"/>
      <w:szCs w:val="24"/>
    </w:rPr>
  </w:style>
  <w:style w:type="table" w:customStyle="1" w:styleId="245">
    <w:name w:val="徐正生"/>
    <w:basedOn w:val="99"/>
    <w:autoRedefine/>
    <w:qFormat/>
    <w:uiPriority w:val="0"/>
    <w:tblPr>
      <w:tblBorders>
        <w:top w:val="single" w:color="000000" w:sz="12" w:space="0"/>
        <w:bottom w:val="single" w:color="000000" w:sz="12" w:space="0"/>
        <w:insideH w:val="single" w:color="000000" w:sz="8" w:space="0"/>
        <w:insideV w:val="single" w:color="000000" w:sz="8"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customStyle="1" w:styleId="246">
    <w:name w:val="dandan6-13正文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eastAsia="宋体" w:cs="宋体"/>
      <w:kern w:val="0"/>
      <w:sz w:val="24"/>
      <w:szCs w:val="28"/>
    </w:rPr>
  </w:style>
  <w:style w:type="paragraph" w:customStyle="1" w:styleId="247">
    <w:name w:val="Char Char1 Char Char Char Char Char Char Char"/>
    <w:basedOn w:val="1"/>
    <w:autoRedefine/>
    <w:qFormat/>
    <w:uiPriority w:val="0"/>
    <w:rPr>
      <w:rFonts w:eastAsia="宋体"/>
      <w:sz w:val="21"/>
      <w:szCs w:val="24"/>
    </w:rPr>
  </w:style>
  <w:style w:type="character" w:customStyle="1" w:styleId="248">
    <w:name w:val="标题 2 Char3"/>
    <w:link w:val="4"/>
    <w:autoRedefine/>
    <w:qFormat/>
    <w:uiPriority w:val="0"/>
    <w:rPr>
      <w:rFonts w:ascii="Times New Roman" w:hAnsi="Times New Roman" w:cs="Times New Roman"/>
      <w:bCs/>
      <w:sz w:val="28"/>
      <w:szCs w:val="28"/>
    </w:rPr>
  </w:style>
  <w:style w:type="paragraph" w:customStyle="1" w:styleId="249">
    <w:name w:val="1 Char Char Char Char Char Char Char Char Char Char Char Char Char Char Char Char"/>
    <w:basedOn w:val="1"/>
    <w:autoRedefine/>
    <w:qFormat/>
    <w:uiPriority w:val="0"/>
    <w:rPr>
      <w:rFonts w:eastAsia="宋体"/>
      <w:sz w:val="21"/>
      <w:szCs w:val="24"/>
    </w:rPr>
  </w:style>
  <w:style w:type="paragraph" w:customStyle="1" w:styleId="250">
    <w:name w:val="标题A"/>
    <w:basedOn w:val="1"/>
    <w:autoRedefine/>
    <w:qFormat/>
    <w:uiPriority w:val="0"/>
    <w:pPr>
      <w:jc w:val="center"/>
    </w:pPr>
    <w:rPr>
      <w:rFonts w:hAnsi="宋体" w:eastAsia="宋体" w:cs="宋体"/>
      <w:b/>
      <w:bCs/>
      <w:sz w:val="32"/>
    </w:rPr>
  </w:style>
  <w:style w:type="paragraph" w:customStyle="1" w:styleId="251">
    <w:name w:val="表格文字2"/>
    <w:basedOn w:val="1"/>
    <w:autoRedefine/>
    <w:qFormat/>
    <w:uiPriority w:val="0"/>
    <w:pPr>
      <w:tabs>
        <w:tab w:val="left" w:pos="277"/>
        <w:tab w:val="left" w:pos="600"/>
        <w:tab w:val="left" w:pos="780"/>
        <w:tab w:val="left" w:pos="2517"/>
      </w:tabs>
      <w:adjustRightInd w:val="0"/>
      <w:spacing w:before="60"/>
      <w:jc w:val="center"/>
      <w:textAlignment w:val="baseline"/>
    </w:pPr>
    <w:rPr>
      <w:rFonts w:eastAsia="宋体"/>
      <w:kern w:val="0"/>
      <w:sz w:val="21"/>
    </w:rPr>
  </w:style>
  <w:style w:type="paragraph" w:customStyle="1" w:styleId="252">
    <w:name w:val="Char2"/>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253">
    <w:name w:val="Char Char Char Char Char Char Char Char Char Char Char Char"/>
    <w:basedOn w:val="1"/>
    <w:autoRedefine/>
    <w:qFormat/>
    <w:uiPriority w:val="0"/>
    <w:pPr>
      <w:adjustRightInd w:val="0"/>
      <w:spacing w:line="360" w:lineRule="auto"/>
    </w:pPr>
    <w:rPr>
      <w:rFonts w:eastAsia="宋体"/>
      <w:kern w:val="0"/>
      <w:sz w:val="24"/>
    </w:rPr>
  </w:style>
  <w:style w:type="character" w:customStyle="1" w:styleId="254">
    <w:name w:val="表格标题 Char"/>
    <w:link w:val="199"/>
    <w:autoRedefine/>
    <w:qFormat/>
    <w:uiPriority w:val="0"/>
    <w:rPr>
      <w:rFonts w:ascii="Times New Roman" w:hAnsi="Times New Roman" w:eastAsia="宋体" w:cs="Times New Roman"/>
      <w:sz w:val="24"/>
      <w:szCs w:val="24"/>
    </w:rPr>
  </w:style>
  <w:style w:type="paragraph" w:customStyle="1" w:styleId="255">
    <w:name w:val="Char1111"/>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256">
    <w:name w:val="表中文字"/>
    <w:basedOn w:val="1"/>
    <w:link w:val="3998"/>
    <w:autoRedefine/>
    <w:qFormat/>
    <w:uiPriority w:val="0"/>
    <w:pPr>
      <w:snapToGrid w:val="0"/>
      <w:spacing w:line="340" w:lineRule="exact"/>
      <w:jc w:val="center"/>
    </w:pPr>
    <w:rPr>
      <w:rFonts w:ascii="Arial" w:hAnsi="Arial" w:eastAsia="宋体"/>
      <w:kern w:val="0"/>
      <w:sz w:val="21"/>
      <w:szCs w:val="24"/>
      <w:lang w:eastAsia="zh-TW"/>
    </w:rPr>
  </w:style>
  <w:style w:type="paragraph" w:customStyle="1" w:styleId="257">
    <w:name w:val="xl31"/>
    <w:basedOn w:val="1"/>
    <w:autoRedefine/>
    <w:qFormat/>
    <w:uiPriority w:val="0"/>
    <w:pPr>
      <w:widowControl/>
      <w:spacing w:before="100" w:beforeAutospacing="1" w:after="100" w:afterAutospacing="1" w:line="540" w:lineRule="exact"/>
      <w:jc w:val="center"/>
    </w:pPr>
    <w:rPr>
      <w:rFonts w:eastAsia="宋体"/>
      <w:kern w:val="0"/>
      <w:sz w:val="24"/>
      <w:szCs w:val="24"/>
    </w:rPr>
  </w:style>
  <w:style w:type="paragraph" w:customStyle="1" w:styleId="258">
    <w:name w:val="表左"/>
    <w:basedOn w:val="1"/>
    <w:next w:val="1"/>
    <w:autoRedefine/>
    <w:qFormat/>
    <w:uiPriority w:val="0"/>
    <w:pPr>
      <w:spacing w:line="280" w:lineRule="exact"/>
    </w:pPr>
    <w:rPr>
      <w:rFonts w:eastAsia="宋体"/>
      <w:snapToGrid w:val="0"/>
      <w:color w:val="000000"/>
      <w:sz w:val="18"/>
    </w:rPr>
  </w:style>
  <w:style w:type="paragraph" w:customStyle="1" w:styleId="259">
    <w:name w:val="正文样式"/>
    <w:basedOn w:val="1"/>
    <w:autoRedefine/>
    <w:qFormat/>
    <w:uiPriority w:val="0"/>
    <w:pPr>
      <w:spacing w:line="360" w:lineRule="auto"/>
      <w:ind w:firstLine="480" w:firstLineChars="200"/>
    </w:pPr>
    <w:rPr>
      <w:rFonts w:ascii="宋体" w:hAnsi="宋体" w:eastAsia="宋体"/>
      <w:color w:val="000000"/>
      <w:sz w:val="24"/>
      <w:szCs w:val="24"/>
    </w:rPr>
  </w:style>
  <w:style w:type="paragraph" w:customStyle="1" w:styleId="260">
    <w:name w:val="xl43"/>
    <w:basedOn w:val="1"/>
    <w:autoRedefine/>
    <w:qFormat/>
    <w:uiPriority w:val="0"/>
    <w:pPr>
      <w:widowControl/>
      <w:spacing w:before="100" w:beforeAutospacing="1" w:after="100" w:afterAutospacing="1"/>
      <w:jc w:val="center"/>
    </w:pPr>
    <w:rPr>
      <w:rFonts w:ascii="宋体" w:hAnsi="宋体" w:eastAsia="宋体"/>
      <w:kern w:val="0"/>
      <w:sz w:val="24"/>
      <w:szCs w:val="24"/>
    </w:rPr>
  </w:style>
  <w:style w:type="paragraph" w:customStyle="1" w:styleId="261">
    <w:name w:val="样式 样式 正文文本 + 首行缩进:  2 字符 + 宋体 首行缩进:  2 字符"/>
    <w:basedOn w:val="1"/>
    <w:link w:val="262"/>
    <w:autoRedefine/>
    <w:qFormat/>
    <w:uiPriority w:val="0"/>
    <w:pPr>
      <w:adjustRightInd w:val="0"/>
      <w:snapToGrid w:val="0"/>
      <w:spacing w:before="120" w:line="300" w:lineRule="auto"/>
      <w:ind w:firstLine="480" w:firstLineChars="200"/>
      <w:textAlignment w:val="baseline"/>
    </w:pPr>
    <w:rPr>
      <w:rFonts w:eastAsia="宋体" w:cs="宋体"/>
      <w:sz w:val="24"/>
      <w:szCs w:val="24"/>
    </w:rPr>
  </w:style>
  <w:style w:type="character" w:customStyle="1" w:styleId="262">
    <w:name w:val="样式 样式 正文文本 + 首行缩进:  2 字符 + 宋体 首行缩进:  2 字符 Char"/>
    <w:link w:val="261"/>
    <w:autoRedefine/>
    <w:qFormat/>
    <w:uiPriority w:val="0"/>
    <w:rPr>
      <w:rFonts w:ascii="Times New Roman" w:hAnsi="Times New Roman" w:eastAsia="宋体" w:cs="宋体"/>
      <w:sz w:val="24"/>
      <w:szCs w:val="24"/>
    </w:rPr>
  </w:style>
  <w:style w:type="paragraph" w:customStyle="1" w:styleId="263">
    <w:name w:val="正文AAA"/>
    <w:basedOn w:val="1"/>
    <w:link w:val="264"/>
    <w:autoRedefine/>
    <w:qFormat/>
    <w:uiPriority w:val="0"/>
    <w:pPr>
      <w:spacing w:line="500" w:lineRule="exact"/>
      <w:ind w:firstLine="480" w:firstLineChars="200"/>
    </w:pPr>
    <w:rPr>
      <w:rFonts w:ascii="宋体" w:hAnsi="宋体" w:eastAsia="宋体" w:cs="宋体"/>
      <w:sz w:val="24"/>
    </w:rPr>
  </w:style>
  <w:style w:type="character" w:customStyle="1" w:styleId="264">
    <w:name w:val="正文AAA Char"/>
    <w:link w:val="263"/>
    <w:autoRedefine/>
    <w:qFormat/>
    <w:uiPriority w:val="0"/>
    <w:rPr>
      <w:rFonts w:ascii="宋体" w:hAnsi="宋体" w:eastAsia="宋体" w:cs="宋体"/>
      <w:sz w:val="24"/>
      <w:szCs w:val="20"/>
    </w:rPr>
  </w:style>
  <w:style w:type="paragraph" w:customStyle="1" w:styleId="265">
    <w:name w:val="样式 (中文) 仿宋_GB2312"/>
    <w:basedOn w:val="1"/>
    <w:link w:val="266"/>
    <w:autoRedefine/>
    <w:qFormat/>
    <w:uiPriority w:val="0"/>
    <w:pPr>
      <w:adjustRightInd w:val="0"/>
      <w:snapToGrid w:val="0"/>
      <w:spacing w:before="120" w:line="300" w:lineRule="auto"/>
      <w:ind w:firstLine="482"/>
      <w:textAlignment w:val="baseline"/>
    </w:pPr>
    <w:rPr>
      <w:snapToGrid w:val="0"/>
      <w:kern w:val="0"/>
      <w:sz w:val="24"/>
    </w:rPr>
  </w:style>
  <w:style w:type="character" w:customStyle="1" w:styleId="266">
    <w:name w:val="样式 (中文) 仿宋_GB2312 Char"/>
    <w:link w:val="265"/>
    <w:autoRedefine/>
    <w:qFormat/>
    <w:uiPriority w:val="0"/>
    <w:rPr>
      <w:rFonts w:ascii="Times New Roman" w:hAnsi="Times New Roman" w:eastAsia="仿宋_GB2312" w:cs="Times New Roman"/>
      <w:snapToGrid w:val="0"/>
      <w:kern w:val="0"/>
      <w:sz w:val="24"/>
      <w:szCs w:val="20"/>
    </w:rPr>
  </w:style>
  <w:style w:type="paragraph" w:customStyle="1" w:styleId="267">
    <w:name w:val="表格正文"/>
    <w:basedOn w:val="21"/>
    <w:link w:val="4036"/>
    <w:autoRedefine/>
    <w:qFormat/>
    <w:uiPriority w:val="0"/>
    <w:pPr>
      <w:autoSpaceDE w:val="0"/>
      <w:autoSpaceDN w:val="0"/>
      <w:spacing w:line="360" w:lineRule="exact"/>
      <w:ind w:firstLine="0" w:firstLineChars="0"/>
      <w:textAlignment w:val="bottom"/>
    </w:pPr>
    <w:rPr>
      <w:rFonts w:ascii="宋体" w:eastAsia="宋体"/>
      <w:kern w:val="0"/>
      <w:sz w:val="24"/>
      <w:lang w:val="zh-CN" w:eastAsia="zh-CN"/>
    </w:rPr>
  </w:style>
  <w:style w:type="paragraph" w:customStyle="1" w:styleId="268">
    <w:name w:val="Char Char Char Char111"/>
    <w:basedOn w:val="1"/>
    <w:autoRedefine/>
    <w:qFormat/>
    <w:uiPriority w:val="0"/>
    <w:rPr>
      <w:rFonts w:eastAsia="宋体"/>
      <w:sz w:val="21"/>
      <w:szCs w:val="24"/>
    </w:rPr>
  </w:style>
  <w:style w:type="paragraph" w:customStyle="1" w:styleId="269">
    <w:name w:val="样式 样式 样式 正文文本 + 首行缩进:  2 字符 + 宋体 首行缩进:  2 字符 + 宋体 黑色"/>
    <w:basedOn w:val="1"/>
    <w:link w:val="270"/>
    <w:autoRedefine/>
    <w:qFormat/>
    <w:uiPriority w:val="0"/>
    <w:pPr>
      <w:adjustRightInd w:val="0"/>
      <w:snapToGrid w:val="0"/>
      <w:spacing w:before="120" w:line="300" w:lineRule="auto"/>
      <w:ind w:firstLine="480" w:firstLineChars="200"/>
      <w:textAlignment w:val="baseline"/>
    </w:pPr>
    <w:rPr>
      <w:rFonts w:eastAsia="宋体" w:cs="宋体"/>
      <w:snapToGrid w:val="0"/>
      <w:color w:val="000000"/>
      <w:kern w:val="0"/>
      <w:sz w:val="24"/>
      <w:szCs w:val="24"/>
    </w:rPr>
  </w:style>
  <w:style w:type="character" w:customStyle="1" w:styleId="270">
    <w:name w:val="样式 样式 样式 正文文本 + 首行缩进:  2 字符 + 宋体 首行缩进:  2 字符 + 宋体 黑色 Char"/>
    <w:link w:val="269"/>
    <w:autoRedefine/>
    <w:qFormat/>
    <w:uiPriority w:val="0"/>
    <w:rPr>
      <w:rFonts w:ascii="Times New Roman" w:hAnsi="Times New Roman" w:eastAsia="宋体" w:cs="宋体"/>
      <w:snapToGrid w:val="0"/>
      <w:color w:val="000000"/>
      <w:kern w:val="0"/>
      <w:sz w:val="24"/>
      <w:szCs w:val="24"/>
    </w:rPr>
  </w:style>
  <w:style w:type="paragraph" w:customStyle="1" w:styleId="271">
    <w:name w:val="段"/>
    <w:link w:val="272"/>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72">
    <w:name w:val="段 Char"/>
    <w:link w:val="271"/>
    <w:autoRedefine/>
    <w:qFormat/>
    <w:uiPriority w:val="0"/>
    <w:rPr>
      <w:rFonts w:ascii="宋体" w:hAnsi="Times New Roman" w:eastAsia="宋体" w:cs="Times New Roman"/>
      <w:kern w:val="0"/>
      <w:szCs w:val="20"/>
    </w:rPr>
  </w:style>
  <w:style w:type="paragraph" w:customStyle="1" w:styleId="273">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宋体" w:hAnsi="宋体" w:eastAsia="宋体"/>
      <w:kern w:val="0"/>
      <w:sz w:val="22"/>
      <w:szCs w:val="22"/>
    </w:rPr>
  </w:style>
  <w:style w:type="paragraph" w:customStyle="1" w:styleId="274">
    <w:name w:val="表文字"/>
    <w:basedOn w:val="1"/>
    <w:link w:val="1037"/>
    <w:autoRedefine/>
    <w:qFormat/>
    <w:uiPriority w:val="0"/>
    <w:pPr>
      <w:overflowPunct w:val="0"/>
      <w:autoSpaceDE w:val="0"/>
      <w:autoSpaceDN w:val="0"/>
      <w:adjustRightInd w:val="0"/>
      <w:spacing w:line="240" w:lineRule="atLeast"/>
      <w:jc w:val="center"/>
      <w:textAlignment w:val="baseline"/>
    </w:pPr>
    <w:rPr>
      <w:rFonts w:eastAsia="宋体"/>
      <w:kern w:val="0"/>
      <w:sz w:val="24"/>
    </w:rPr>
  </w:style>
  <w:style w:type="paragraph" w:customStyle="1" w:styleId="275">
    <w:name w:val="样式 黑体 小四 行距: 固定值 24 磅"/>
    <w:basedOn w:val="1"/>
    <w:autoRedefine/>
    <w:qFormat/>
    <w:uiPriority w:val="0"/>
    <w:pPr>
      <w:spacing w:line="480" w:lineRule="exact"/>
    </w:pPr>
    <w:rPr>
      <w:rFonts w:ascii="黑体" w:eastAsia="黑体"/>
      <w:sz w:val="24"/>
    </w:rPr>
  </w:style>
  <w:style w:type="paragraph" w:customStyle="1" w:styleId="276">
    <w:name w:val="正文(首行缩进)"/>
    <w:basedOn w:val="1"/>
    <w:link w:val="277"/>
    <w:autoRedefine/>
    <w:qFormat/>
    <w:uiPriority w:val="0"/>
    <w:pPr>
      <w:adjustRightInd w:val="0"/>
      <w:snapToGrid w:val="0"/>
      <w:spacing w:line="360" w:lineRule="auto"/>
      <w:ind w:firstLine="200" w:firstLineChars="200"/>
    </w:pPr>
    <w:rPr>
      <w:rFonts w:eastAsia="宋体"/>
      <w:snapToGrid w:val="0"/>
      <w:kern w:val="0"/>
      <w:sz w:val="24"/>
      <w:szCs w:val="24"/>
    </w:rPr>
  </w:style>
  <w:style w:type="character" w:customStyle="1" w:styleId="277">
    <w:name w:val="正文(首行缩进) Char"/>
    <w:link w:val="276"/>
    <w:autoRedefine/>
    <w:qFormat/>
    <w:uiPriority w:val="0"/>
    <w:rPr>
      <w:rFonts w:ascii="Times New Roman" w:hAnsi="Times New Roman" w:eastAsia="宋体" w:cs="Times New Roman"/>
      <w:snapToGrid w:val="0"/>
      <w:kern w:val="0"/>
      <w:sz w:val="24"/>
      <w:szCs w:val="24"/>
    </w:rPr>
  </w:style>
  <w:style w:type="paragraph" w:customStyle="1" w:styleId="278">
    <w:name w:val="表体"/>
    <w:basedOn w:val="1"/>
    <w:link w:val="4002"/>
    <w:autoRedefine/>
    <w:qFormat/>
    <w:uiPriority w:val="0"/>
    <w:pPr>
      <w:overflowPunct w:val="0"/>
      <w:adjustRightInd w:val="0"/>
      <w:spacing w:line="300" w:lineRule="atLeast"/>
      <w:jc w:val="center"/>
      <w:textAlignment w:val="baseline"/>
    </w:pPr>
    <w:rPr>
      <w:rFonts w:eastAsia="宋体"/>
      <w:color w:val="000000"/>
      <w:kern w:val="24"/>
      <w:sz w:val="18"/>
    </w:rPr>
  </w:style>
  <w:style w:type="character" w:customStyle="1" w:styleId="279">
    <w:name w:val="表格右"/>
    <w:autoRedefine/>
    <w:qFormat/>
    <w:uiPriority w:val="0"/>
    <w:rPr>
      <w:rFonts w:ascii="宋体" w:hAnsi="宋体" w:eastAsia="宋体"/>
      <w:color w:val="000080"/>
      <w:kern w:val="2"/>
      <w:sz w:val="18"/>
      <w:szCs w:val="24"/>
      <w:lang w:val="en-US" w:eastAsia="zh-CN"/>
    </w:rPr>
  </w:style>
  <w:style w:type="paragraph" w:customStyle="1" w:styleId="280">
    <w:name w:val="Char Char Char Char Char Char"/>
    <w:basedOn w:val="1"/>
    <w:autoRedefine/>
    <w:qFormat/>
    <w:uiPriority w:val="0"/>
    <w:rPr>
      <w:rFonts w:eastAsia="宋体"/>
      <w:sz w:val="21"/>
      <w:szCs w:val="24"/>
    </w:rPr>
  </w:style>
  <w:style w:type="paragraph" w:customStyle="1" w:styleId="281">
    <w:name w:val="Default"/>
    <w:link w:val="3755"/>
    <w:autoRedefine/>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customStyle="1" w:styleId="282">
    <w:name w:val="CM38"/>
    <w:basedOn w:val="281"/>
    <w:next w:val="281"/>
    <w:autoRedefine/>
    <w:qFormat/>
    <w:uiPriority w:val="0"/>
    <w:pPr>
      <w:spacing w:after="108"/>
    </w:pPr>
    <w:rPr>
      <w:rFonts w:cs="Times New Roman"/>
      <w:color w:val="auto"/>
    </w:rPr>
  </w:style>
  <w:style w:type="paragraph" w:customStyle="1" w:styleId="283">
    <w:name w:val="CM3"/>
    <w:basedOn w:val="281"/>
    <w:next w:val="281"/>
    <w:autoRedefine/>
    <w:qFormat/>
    <w:uiPriority w:val="0"/>
    <w:pPr>
      <w:spacing w:line="406" w:lineRule="atLeast"/>
    </w:pPr>
    <w:rPr>
      <w:rFonts w:cs="Times New Roman"/>
      <w:color w:val="auto"/>
    </w:rPr>
  </w:style>
  <w:style w:type="paragraph" w:customStyle="1" w:styleId="284">
    <w:name w:val="CM8"/>
    <w:basedOn w:val="281"/>
    <w:next w:val="281"/>
    <w:autoRedefine/>
    <w:qFormat/>
    <w:uiPriority w:val="0"/>
    <w:pPr>
      <w:spacing w:line="403" w:lineRule="atLeast"/>
    </w:pPr>
    <w:rPr>
      <w:rFonts w:cs="Times New Roman"/>
      <w:color w:val="auto"/>
    </w:rPr>
  </w:style>
  <w:style w:type="paragraph" w:customStyle="1" w:styleId="285">
    <w:name w:val="CM9"/>
    <w:basedOn w:val="281"/>
    <w:next w:val="281"/>
    <w:autoRedefine/>
    <w:qFormat/>
    <w:uiPriority w:val="0"/>
    <w:pPr>
      <w:spacing w:line="403" w:lineRule="atLeast"/>
    </w:pPr>
    <w:rPr>
      <w:rFonts w:cs="Times New Roman"/>
      <w:color w:val="auto"/>
    </w:rPr>
  </w:style>
  <w:style w:type="paragraph" w:customStyle="1" w:styleId="286">
    <w:name w:val="CM10"/>
    <w:basedOn w:val="281"/>
    <w:next w:val="281"/>
    <w:autoRedefine/>
    <w:qFormat/>
    <w:uiPriority w:val="0"/>
    <w:pPr>
      <w:spacing w:line="406" w:lineRule="atLeast"/>
    </w:pPr>
    <w:rPr>
      <w:rFonts w:cs="Times New Roman"/>
      <w:color w:val="auto"/>
    </w:rPr>
  </w:style>
  <w:style w:type="paragraph" w:customStyle="1" w:styleId="287">
    <w:name w:val="CM23"/>
    <w:basedOn w:val="281"/>
    <w:next w:val="281"/>
    <w:autoRedefine/>
    <w:qFormat/>
    <w:uiPriority w:val="0"/>
    <w:rPr>
      <w:rFonts w:cs="Times New Roman"/>
      <w:color w:val="auto"/>
    </w:rPr>
  </w:style>
  <w:style w:type="paragraph" w:customStyle="1" w:styleId="288">
    <w:name w:val="CM5"/>
    <w:basedOn w:val="281"/>
    <w:next w:val="281"/>
    <w:autoRedefine/>
    <w:qFormat/>
    <w:uiPriority w:val="0"/>
    <w:pPr>
      <w:spacing w:line="406" w:lineRule="atLeast"/>
    </w:pPr>
    <w:rPr>
      <w:rFonts w:cs="Times New Roman"/>
      <w:color w:val="auto"/>
    </w:rPr>
  </w:style>
  <w:style w:type="paragraph" w:customStyle="1" w:styleId="289">
    <w:name w:val="CM48"/>
    <w:basedOn w:val="281"/>
    <w:next w:val="281"/>
    <w:autoRedefine/>
    <w:qFormat/>
    <w:uiPriority w:val="0"/>
    <w:pPr>
      <w:spacing w:after="47"/>
    </w:pPr>
    <w:rPr>
      <w:rFonts w:cs="Times New Roman"/>
      <w:color w:val="auto"/>
    </w:rPr>
  </w:style>
  <w:style w:type="paragraph" w:customStyle="1" w:styleId="290">
    <w:name w:val="CM39"/>
    <w:basedOn w:val="281"/>
    <w:next w:val="281"/>
    <w:autoRedefine/>
    <w:qFormat/>
    <w:uiPriority w:val="0"/>
    <w:pPr>
      <w:spacing w:after="420"/>
    </w:pPr>
    <w:rPr>
      <w:rFonts w:cs="Times New Roman"/>
      <w:color w:val="auto"/>
    </w:rPr>
  </w:style>
  <w:style w:type="paragraph" w:customStyle="1" w:styleId="291">
    <w:name w:val="CM27"/>
    <w:basedOn w:val="281"/>
    <w:next w:val="281"/>
    <w:autoRedefine/>
    <w:qFormat/>
    <w:uiPriority w:val="0"/>
    <w:pPr>
      <w:spacing w:line="313" w:lineRule="atLeast"/>
    </w:pPr>
    <w:rPr>
      <w:rFonts w:cs="Times New Roman"/>
      <w:color w:val="auto"/>
    </w:rPr>
  </w:style>
  <w:style w:type="character" w:customStyle="1" w:styleId="292">
    <w:name w:val="表格标题 Char Char"/>
    <w:autoRedefine/>
    <w:qFormat/>
    <w:uiPriority w:val="0"/>
    <w:rPr>
      <w:rFonts w:eastAsia="宋体"/>
      <w:b/>
      <w:kern w:val="2"/>
      <w:sz w:val="24"/>
      <w:szCs w:val="24"/>
      <w:lang w:val="en-US" w:eastAsia="zh-CN" w:bidi="ar-SA"/>
    </w:rPr>
  </w:style>
  <w:style w:type="character" w:customStyle="1" w:styleId="293">
    <w:name w:val="表格标题＋单位 Char"/>
    <w:link w:val="294"/>
    <w:autoRedefine/>
    <w:qFormat/>
    <w:uiPriority w:val="0"/>
    <w:rPr>
      <w:b/>
      <w:sz w:val="24"/>
      <w:szCs w:val="24"/>
    </w:rPr>
  </w:style>
  <w:style w:type="paragraph" w:customStyle="1" w:styleId="294">
    <w:name w:val="表格标题＋单位"/>
    <w:basedOn w:val="1"/>
    <w:link w:val="293"/>
    <w:autoRedefine/>
    <w:qFormat/>
    <w:uiPriority w:val="0"/>
    <w:pPr>
      <w:wordWrap w:val="0"/>
      <w:spacing w:line="500" w:lineRule="exact"/>
      <w:jc w:val="right"/>
    </w:pPr>
    <w:rPr>
      <w:rFonts w:asciiTheme="minorHAnsi" w:hAnsiTheme="minorHAnsi" w:eastAsiaTheme="minorEastAsia" w:cstheme="minorBidi"/>
      <w:b/>
      <w:sz w:val="24"/>
      <w:szCs w:val="24"/>
    </w:rPr>
  </w:style>
  <w:style w:type="paragraph" w:styleId="295">
    <w:name w:val="List Paragraph"/>
    <w:basedOn w:val="1"/>
    <w:autoRedefine/>
    <w:qFormat/>
    <w:uiPriority w:val="34"/>
    <w:pPr>
      <w:ind w:firstLine="420" w:firstLineChars="200"/>
    </w:pPr>
    <w:rPr>
      <w:rFonts w:eastAsia="宋体"/>
      <w:sz w:val="21"/>
      <w:szCs w:val="24"/>
    </w:rPr>
  </w:style>
  <w:style w:type="paragraph" w:customStyle="1" w:styleId="296">
    <w:name w:val="Char Char2 Char"/>
    <w:basedOn w:val="1"/>
    <w:autoRedefine/>
    <w:qFormat/>
    <w:uiPriority w:val="0"/>
    <w:rPr>
      <w:rFonts w:eastAsia="宋体"/>
      <w:sz w:val="21"/>
      <w:szCs w:val="24"/>
    </w:rPr>
  </w:style>
  <w:style w:type="table" w:customStyle="1" w:styleId="297">
    <w:name w:val="三线表"/>
    <w:basedOn w:val="88"/>
    <w:autoRedefine/>
    <w:qFormat/>
    <w:uiPriority w:val="0"/>
    <w:rPr>
      <w:rFonts w:ascii="Times New Roman" w:hAnsi="Times New Roman" w:eastAsia="宋体" w:cs="Times New Roman"/>
      <w:kern w:val="0"/>
      <w:sz w:val="20"/>
      <w:szCs w:val="20"/>
    </w:rPr>
    <w:tblPr>
      <w:tblBorders>
        <w:top w:val="single" w:color="auto" w:sz="18" w:space="0"/>
        <w:bottom w:val="single" w:color="auto" w:sz="18" w:space="0"/>
      </w:tblBorders>
    </w:tblPr>
    <w:tblStylePr w:type="firstRow">
      <w:tcPr>
        <w:tcBorders>
          <w:bottom w:val="single" w:color="auto" w:sz="18" w:space="0"/>
        </w:tcBorders>
      </w:tcPr>
    </w:tblStylePr>
  </w:style>
  <w:style w:type="paragraph" w:customStyle="1" w:styleId="298">
    <w:name w:val="1 Char Char Char Char Char Char Char Char Char Char Char Char1 Char Char Char Char"/>
    <w:basedOn w:val="1"/>
    <w:autoRedefine/>
    <w:qFormat/>
    <w:uiPriority w:val="0"/>
    <w:rPr>
      <w:rFonts w:eastAsia="宋体"/>
      <w:sz w:val="21"/>
      <w:szCs w:val="24"/>
    </w:rPr>
  </w:style>
  <w:style w:type="paragraph" w:customStyle="1" w:styleId="299">
    <w:name w:val="font7"/>
    <w:basedOn w:val="1"/>
    <w:autoRedefine/>
    <w:qFormat/>
    <w:uiPriority w:val="0"/>
    <w:pPr>
      <w:widowControl/>
      <w:spacing w:before="100" w:beforeAutospacing="1" w:after="100" w:afterAutospacing="1"/>
      <w:jc w:val="left"/>
    </w:pPr>
    <w:rPr>
      <w:rFonts w:ascii="Arial" w:hAnsi="Arial" w:eastAsia="宋体" w:cs="Arial"/>
      <w:kern w:val="0"/>
      <w:sz w:val="20"/>
    </w:rPr>
  </w:style>
  <w:style w:type="paragraph" w:customStyle="1" w:styleId="300">
    <w:name w:val="报告正文"/>
    <w:basedOn w:val="1"/>
    <w:link w:val="301"/>
    <w:autoRedefine/>
    <w:qFormat/>
    <w:uiPriority w:val="0"/>
    <w:pPr>
      <w:spacing w:before="50" w:line="360" w:lineRule="auto"/>
      <w:ind w:firstLine="540"/>
    </w:pPr>
    <w:rPr>
      <w:rFonts w:eastAsia="宋体"/>
      <w:sz w:val="24"/>
      <w:lang w:val="zh-CN" w:eastAsia="zh-CN"/>
    </w:rPr>
  </w:style>
  <w:style w:type="character" w:customStyle="1" w:styleId="301">
    <w:name w:val="报告正文 Char"/>
    <w:link w:val="300"/>
    <w:autoRedefine/>
    <w:qFormat/>
    <w:uiPriority w:val="0"/>
    <w:rPr>
      <w:rFonts w:ascii="Times New Roman" w:hAnsi="Times New Roman" w:eastAsia="宋体" w:cs="Times New Roman"/>
      <w:sz w:val="24"/>
      <w:szCs w:val="20"/>
      <w:lang w:val="zh-CN" w:eastAsia="zh-CN"/>
    </w:rPr>
  </w:style>
  <w:style w:type="paragraph" w:customStyle="1" w:styleId="302">
    <w:name w:val="p0"/>
    <w:basedOn w:val="1"/>
    <w:autoRedefine/>
    <w:qFormat/>
    <w:uiPriority w:val="0"/>
    <w:pPr>
      <w:widowControl/>
      <w:spacing w:line="360" w:lineRule="auto"/>
      <w:ind w:firstLine="880" w:firstLineChars="200"/>
    </w:pPr>
    <w:rPr>
      <w:rFonts w:eastAsia="宋体"/>
      <w:kern w:val="0"/>
      <w:sz w:val="24"/>
      <w:szCs w:val="21"/>
    </w:rPr>
  </w:style>
  <w:style w:type="paragraph" w:customStyle="1" w:styleId="303">
    <w:name w:val="6"/>
    <w:basedOn w:val="1"/>
    <w:next w:val="35"/>
    <w:autoRedefine/>
    <w:qFormat/>
    <w:uiPriority w:val="0"/>
    <w:pPr>
      <w:spacing w:line="300" w:lineRule="auto"/>
      <w:ind w:firstLine="480" w:firstLineChars="200"/>
    </w:pPr>
    <w:rPr>
      <w:rFonts w:eastAsia="宋体"/>
      <w:sz w:val="24"/>
      <w:szCs w:val="24"/>
    </w:rPr>
  </w:style>
  <w:style w:type="character" w:customStyle="1" w:styleId="304">
    <w:name w:val="hxtj3"/>
    <w:autoRedefine/>
    <w:qFormat/>
    <w:uiPriority w:val="0"/>
    <w:rPr>
      <w:color w:val="000000"/>
      <w:sz w:val="18"/>
      <w:szCs w:val="18"/>
      <w:u w:val="none"/>
    </w:rPr>
  </w:style>
  <w:style w:type="paragraph" w:customStyle="1" w:styleId="305">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306">
    <w:name w:val="标题 1 Char1"/>
    <w:link w:val="3"/>
    <w:autoRedefine/>
    <w:qFormat/>
    <w:uiPriority w:val="0"/>
    <w:rPr>
      <w:rFonts w:ascii="Times New Roman" w:hAnsi="Times New Roman" w:eastAsia="黑体" w:cs="Times New Roman"/>
      <w:b/>
      <w:bCs/>
      <w:kern w:val="44"/>
      <w:sz w:val="44"/>
      <w:szCs w:val="44"/>
    </w:rPr>
  </w:style>
  <w:style w:type="paragraph" w:customStyle="1" w:styleId="307">
    <w:name w:val="Char Char Char Char Char Char Char11"/>
    <w:basedOn w:val="1"/>
    <w:autoRedefine/>
    <w:qFormat/>
    <w:uiPriority w:val="0"/>
    <w:rPr>
      <w:rFonts w:eastAsia="宋体"/>
      <w:sz w:val="24"/>
      <w:szCs w:val="24"/>
    </w:rPr>
  </w:style>
  <w:style w:type="paragraph" w:customStyle="1" w:styleId="308">
    <w:name w:val="Char Char1 Char Char Char Char Char Char Char Char Char Char Char Char Char Char Char Char Char Char Char Char1 Char11"/>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309">
    <w:name w:val="正文1111"/>
    <w:autoRedefine/>
    <w:qFormat/>
    <w:uiPriority w:val="0"/>
    <w:pPr>
      <w:widowControl w:val="0"/>
      <w:adjustRightInd w:val="0"/>
      <w:spacing w:line="360" w:lineRule="atLeast"/>
      <w:textAlignment w:val="baseline"/>
    </w:pPr>
    <w:rPr>
      <w:rFonts w:ascii="宋体" w:hAnsi="Times New Roman" w:eastAsia="宋体" w:cs="Times New Roman"/>
      <w:kern w:val="0"/>
      <w:sz w:val="24"/>
      <w:szCs w:val="20"/>
      <w:lang w:val="en-US" w:eastAsia="zh-CN" w:bidi="ar-SA"/>
    </w:rPr>
  </w:style>
  <w:style w:type="paragraph" w:customStyle="1" w:styleId="310">
    <w:name w:val="Char Char12"/>
    <w:basedOn w:val="1"/>
    <w:autoRedefine/>
    <w:qFormat/>
    <w:uiPriority w:val="0"/>
    <w:pPr>
      <w:adjustRightInd w:val="0"/>
      <w:spacing w:line="360" w:lineRule="auto"/>
    </w:pPr>
    <w:rPr>
      <w:rFonts w:eastAsia="宋体"/>
      <w:kern w:val="0"/>
      <w:sz w:val="24"/>
    </w:rPr>
  </w:style>
  <w:style w:type="paragraph" w:customStyle="1" w:styleId="311">
    <w:name w:val="Char Char1 Char Char Char Char Char Char Char Char Char1 Char11"/>
    <w:basedOn w:val="1"/>
    <w:autoRedefine/>
    <w:qFormat/>
    <w:uiPriority w:val="0"/>
    <w:rPr>
      <w:rFonts w:eastAsia="宋体"/>
      <w:sz w:val="21"/>
      <w:szCs w:val="24"/>
    </w:rPr>
  </w:style>
  <w:style w:type="paragraph" w:customStyle="1" w:styleId="312">
    <w:name w:val="Char Char1 Char Char Char Char Char Char Char11"/>
    <w:basedOn w:val="1"/>
    <w:autoRedefine/>
    <w:qFormat/>
    <w:uiPriority w:val="0"/>
    <w:rPr>
      <w:rFonts w:eastAsia="宋体"/>
      <w:sz w:val="21"/>
      <w:szCs w:val="24"/>
    </w:rPr>
  </w:style>
  <w:style w:type="paragraph" w:customStyle="1" w:styleId="313">
    <w:name w:val="Char211"/>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314">
    <w:name w:val="Char Char Char Char Char Char Char Char Char Char Char Char11"/>
    <w:basedOn w:val="1"/>
    <w:autoRedefine/>
    <w:qFormat/>
    <w:uiPriority w:val="0"/>
    <w:pPr>
      <w:adjustRightInd w:val="0"/>
      <w:spacing w:line="360" w:lineRule="auto"/>
    </w:pPr>
    <w:rPr>
      <w:rFonts w:eastAsia="宋体"/>
      <w:kern w:val="0"/>
      <w:sz w:val="24"/>
    </w:rPr>
  </w:style>
  <w:style w:type="paragraph" w:customStyle="1" w:styleId="315">
    <w:name w:val="Char Char Char Char Char Char111"/>
    <w:basedOn w:val="1"/>
    <w:autoRedefine/>
    <w:qFormat/>
    <w:uiPriority w:val="0"/>
    <w:rPr>
      <w:rFonts w:eastAsia="宋体"/>
      <w:sz w:val="21"/>
      <w:szCs w:val="24"/>
    </w:rPr>
  </w:style>
  <w:style w:type="paragraph" w:customStyle="1" w:styleId="316">
    <w:name w:val="Char Char2 Char11"/>
    <w:basedOn w:val="1"/>
    <w:autoRedefine/>
    <w:qFormat/>
    <w:uiPriority w:val="0"/>
    <w:rPr>
      <w:rFonts w:eastAsia="宋体"/>
      <w:sz w:val="21"/>
      <w:szCs w:val="24"/>
    </w:rPr>
  </w:style>
  <w:style w:type="paragraph" w:customStyle="1" w:styleId="317">
    <w:name w:val="正文文本缩进111"/>
    <w:basedOn w:val="1"/>
    <w:next w:val="167"/>
    <w:autoRedefine/>
    <w:qFormat/>
    <w:uiPriority w:val="0"/>
    <w:pPr>
      <w:jc w:val="center"/>
    </w:pPr>
    <w:rPr>
      <w:rFonts w:eastAsia="宋体"/>
      <w:color w:val="000000"/>
      <w:kern w:val="0"/>
      <w:sz w:val="24"/>
      <w:szCs w:val="24"/>
    </w:rPr>
  </w:style>
  <w:style w:type="paragraph" w:customStyle="1" w:styleId="318">
    <w:name w:val="Date1"/>
    <w:basedOn w:val="1"/>
    <w:next w:val="1"/>
    <w:autoRedefine/>
    <w:qFormat/>
    <w:uiPriority w:val="0"/>
    <w:pPr>
      <w:adjustRightInd w:val="0"/>
      <w:spacing w:line="360" w:lineRule="auto"/>
      <w:ind w:firstLine="576" w:firstLineChars="200"/>
      <w:jc w:val="left"/>
      <w:textAlignment w:val="baseline"/>
    </w:pPr>
    <w:rPr>
      <w:rFonts w:ascii="仿宋_GB2312"/>
      <w:spacing w:val="4"/>
      <w:kern w:val="18"/>
    </w:rPr>
  </w:style>
  <w:style w:type="paragraph" w:customStyle="1" w:styleId="319">
    <w:name w:val="表格内文字"/>
    <w:basedOn w:val="1"/>
    <w:link w:val="320"/>
    <w:autoRedefine/>
    <w:qFormat/>
    <w:uiPriority w:val="0"/>
    <w:pPr>
      <w:tabs>
        <w:tab w:val="left" w:pos="0"/>
      </w:tabs>
      <w:adjustRightInd w:val="0"/>
      <w:snapToGrid w:val="0"/>
      <w:jc w:val="center"/>
    </w:pPr>
    <w:rPr>
      <w:rFonts w:ascii="仿宋_GB2312"/>
      <w:spacing w:val="4"/>
      <w:kern w:val="18"/>
      <w:sz w:val="24"/>
      <w:szCs w:val="24"/>
    </w:rPr>
  </w:style>
  <w:style w:type="character" w:customStyle="1" w:styleId="320">
    <w:name w:val="表格内文字 Char"/>
    <w:link w:val="319"/>
    <w:autoRedefine/>
    <w:qFormat/>
    <w:uiPriority w:val="0"/>
    <w:rPr>
      <w:rFonts w:ascii="仿宋_GB2312" w:hAnsi="Times New Roman" w:eastAsia="仿宋_GB2312" w:cs="Times New Roman"/>
      <w:spacing w:val="4"/>
      <w:kern w:val="18"/>
      <w:sz w:val="24"/>
      <w:szCs w:val="24"/>
    </w:rPr>
  </w:style>
  <w:style w:type="paragraph" w:customStyle="1" w:styleId="321">
    <w:name w:val="TOC Heading"/>
    <w:basedOn w:val="3"/>
    <w:next w:val="1"/>
    <w:autoRedefine/>
    <w:qFormat/>
    <w:uiPriority w:val="39"/>
    <w:pPr>
      <w:pageBreakBefore w:val="0"/>
      <w:widowControl/>
      <w:numPr>
        <w:numId w:val="0"/>
      </w:numPr>
      <w:spacing w:before="0" w:after="0" w:line="276" w:lineRule="auto"/>
      <w:jc w:val="left"/>
      <w:outlineLvl w:val="9"/>
    </w:pPr>
    <w:rPr>
      <w:rFonts w:ascii="Cambria" w:hAnsi="Cambria" w:eastAsia="宋体"/>
      <w:color w:val="365F91"/>
      <w:kern w:val="0"/>
      <w:sz w:val="28"/>
      <w:szCs w:val="28"/>
    </w:rPr>
  </w:style>
  <w:style w:type="character" w:customStyle="1" w:styleId="322">
    <w:name w:val="HTML 预设格式 Char"/>
    <w:basedOn w:val="133"/>
    <w:link w:val="80"/>
    <w:autoRedefine/>
    <w:qFormat/>
    <w:uiPriority w:val="99"/>
    <w:rPr>
      <w:rFonts w:ascii="宋体" w:hAnsi="宋体" w:eastAsia="宋体" w:cs="宋体"/>
      <w:kern w:val="0"/>
      <w:sz w:val="24"/>
      <w:szCs w:val="24"/>
    </w:rPr>
  </w:style>
  <w:style w:type="paragraph" w:customStyle="1" w:styleId="323">
    <w:name w:val="表格标题新"/>
    <w:basedOn w:val="319"/>
    <w:link w:val="324"/>
    <w:autoRedefine/>
    <w:qFormat/>
    <w:uiPriority w:val="0"/>
    <w:pPr>
      <w:spacing w:beforeLines="50"/>
      <w:ind w:firstLine="562"/>
    </w:pPr>
    <w:rPr>
      <w:rFonts w:eastAsia="黑体"/>
      <w:b/>
      <w:snapToGrid w:val="0"/>
      <w:kern w:val="0"/>
    </w:rPr>
  </w:style>
  <w:style w:type="character" w:customStyle="1" w:styleId="324">
    <w:name w:val="表格标题新 Char"/>
    <w:link w:val="323"/>
    <w:autoRedefine/>
    <w:qFormat/>
    <w:uiPriority w:val="0"/>
    <w:rPr>
      <w:rFonts w:ascii="仿宋_GB2312" w:hAnsi="Times New Roman" w:eastAsia="黑体" w:cs="Times New Roman"/>
      <w:b/>
      <w:snapToGrid w:val="0"/>
      <w:spacing w:val="4"/>
      <w:kern w:val="0"/>
      <w:sz w:val="24"/>
      <w:szCs w:val="24"/>
    </w:rPr>
  </w:style>
  <w:style w:type="paragraph" w:customStyle="1" w:styleId="325">
    <w:name w:val="正文2"/>
    <w:autoRedefine/>
    <w:qFormat/>
    <w:uiPriority w:val="0"/>
    <w:pPr>
      <w:widowControl w:val="0"/>
      <w:adjustRightInd w:val="0"/>
      <w:spacing w:line="360" w:lineRule="atLeast"/>
      <w:textAlignment w:val="baseline"/>
    </w:pPr>
    <w:rPr>
      <w:rFonts w:ascii="宋体" w:hAnsi="Times New Roman" w:eastAsia="宋体" w:cs="Times New Roman"/>
      <w:kern w:val="0"/>
      <w:sz w:val="24"/>
      <w:szCs w:val="20"/>
      <w:lang w:val="en-US" w:eastAsia="zh-CN" w:bidi="ar-SA"/>
    </w:rPr>
  </w:style>
  <w:style w:type="paragraph" w:customStyle="1" w:styleId="326">
    <w:name w:val="正文文本缩进2"/>
    <w:basedOn w:val="1"/>
    <w:next w:val="167"/>
    <w:autoRedefine/>
    <w:qFormat/>
    <w:uiPriority w:val="0"/>
    <w:pPr>
      <w:jc w:val="center"/>
    </w:pPr>
    <w:rPr>
      <w:rFonts w:eastAsia="宋体"/>
      <w:color w:val="000000"/>
      <w:kern w:val="0"/>
      <w:sz w:val="24"/>
      <w:szCs w:val="24"/>
    </w:rPr>
  </w:style>
  <w:style w:type="character" w:customStyle="1" w:styleId="327">
    <w:name w:val="headline-1-index"/>
    <w:autoRedefine/>
    <w:qFormat/>
    <w:uiPriority w:val="0"/>
  </w:style>
  <w:style w:type="character" w:customStyle="1" w:styleId="328">
    <w:name w:val="headline-content"/>
    <w:autoRedefine/>
    <w:qFormat/>
    <w:uiPriority w:val="0"/>
  </w:style>
  <w:style w:type="paragraph" w:customStyle="1" w:styleId="329">
    <w:name w:val="默认段落字体 Para Char Char Char Char Char Char Char Char Char Char Char Char Char Char Char Char Char Char Char Char Char2"/>
    <w:basedOn w:val="1"/>
    <w:autoRedefine/>
    <w:qFormat/>
    <w:uiPriority w:val="0"/>
    <w:pPr>
      <w:snapToGrid w:val="0"/>
      <w:spacing w:line="360" w:lineRule="auto"/>
      <w:ind w:firstLine="200" w:firstLineChars="200"/>
    </w:pPr>
    <w:rPr>
      <w:rFonts w:eastAsia="黑体"/>
      <w:sz w:val="32"/>
      <w:szCs w:val="32"/>
    </w:rPr>
  </w:style>
  <w:style w:type="paragraph" w:customStyle="1" w:styleId="330">
    <w:name w:val="表格字体"/>
    <w:basedOn w:val="1"/>
    <w:link w:val="331"/>
    <w:autoRedefine/>
    <w:qFormat/>
    <w:uiPriority w:val="0"/>
    <w:pPr>
      <w:widowControl/>
      <w:snapToGrid w:val="0"/>
      <w:spacing w:line="276" w:lineRule="auto"/>
      <w:jc w:val="left"/>
    </w:pPr>
    <w:rPr>
      <w:rFonts w:ascii="宋体" w:hAnsi="宋体" w:eastAsia="Times New Roman" w:cs="宋体"/>
      <w:kern w:val="0"/>
      <w:sz w:val="21"/>
      <w:szCs w:val="24"/>
    </w:rPr>
  </w:style>
  <w:style w:type="character" w:customStyle="1" w:styleId="331">
    <w:name w:val="表格字体 Char"/>
    <w:link w:val="330"/>
    <w:autoRedefine/>
    <w:qFormat/>
    <w:uiPriority w:val="0"/>
    <w:rPr>
      <w:rFonts w:ascii="宋体" w:hAnsi="宋体" w:eastAsia="Times New Roman" w:cs="宋体"/>
      <w:kern w:val="0"/>
      <w:szCs w:val="24"/>
    </w:rPr>
  </w:style>
  <w:style w:type="paragraph" w:customStyle="1" w:styleId="332">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3">
    <w:name w:val="xl6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4">
    <w:name w:val="xl67"/>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5">
    <w:name w:val="xl6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character" w:customStyle="1" w:styleId="336">
    <w:name w:val="报告书正文 Char"/>
    <w:link w:val="337"/>
    <w:autoRedefine/>
    <w:qFormat/>
    <w:uiPriority w:val="0"/>
    <w:rPr>
      <w:sz w:val="24"/>
    </w:rPr>
  </w:style>
  <w:style w:type="paragraph" w:customStyle="1" w:styleId="337">
    <w:name w:val="报告书正文"/>
    <w:basedOn w:val="1"/>
    <w:link w:val="336"/>
    <w:autoRedefine/>
    <w:qFormat/>
    <w:uiPriority w:val="0"/>
    <w:pPr>
      <w:spacing w:line="300" w:lineRule="auto"/>
      <w:ind w:firstLine="480" w:firstLineChars="200"/>
    </w:pPr>
    <w:rPr>
      <w:rFonts w:asciiTheme="minorHAnsi" w:hAnsiTheme="minorHAnsi" w:eastAsiaTheme="minorEastAsia" w:cstheme="minorBidi"/>
      <w:sz w:val="24"/>
      <w:szCs w:val="22"/>
    </w:rPr>
  </w:style>
  <w:style w:type="paragraph" w:customStyle="1" w:styleId="338">
    <w:name w:val="字体"/>
    <w:basedOn w:val="1"/>
    <w:link w:val="339"/>
    <w:autoRedefine/>
    <w:qFormat/>
    <w:uiPriority w:val="0"/>
    <w:pPr>
      <w:spacing w:line="360" w:lineRule="auto"/>
    </w:pPr>
    <w:rPr>
      <w:rFonts w:eastAsia="宋体"/>
      <w:sz w:val="21"/>
      <w:szCs w:val="22"/>
    </w:rPr>
  </w:style>
  <w:style w:type="character" w:customStyle="1" w:styleId="339">
    <w:name w:val="字体 Char"/>
    <w:link w:val="338"/>
    <w:autoRedefine/>
    <w:qFormat/>
    <w:uiPriority w:val="0"/>
    <w:rPr>
      <w:rFonts w:ascii="Times New Roman" w:hAnsi="Times New Roman" w:eastAsia="宋体" w:cs="Times New Roman"/>
    </w:rPr>
  </w:style>
  <w:style w:type="character" w:customStyle="1" w:styleId="340">
    <w:name w:val="标题 3 Char1 Char Char1"/>
    <w:autoRedefine/>
    <w:qFormat/>
    <w:uiPriority w:val="0"/>
    <w:rPr>
      <w:rFonts w:eastAsia="宋体"/>
      <w:b/>
      <w:bCs/>
      <w:kern w:val="2"/>
      <w:sz w:val="24"/>
      <w:szCs w:val="24"/>
      <w:lang w:val="en-US" w:eastAsia="zh-CN" w:bidi="ar-SA"/>
    </w:rPr>
  </w:style>
  <w:style w:type="paragraph" w:customStyle="1" w:styleId="341">
    <w:name w:val="正文样式 Char"/>
    <w:basedOn w:val="1"/>
    <w:autoRedefine/>
    <w:qFormat/>
    <w:uiPriority w:val="0"/>
    <w:pPr>
      <w:spacing w:line="360" w:lineRule="auto"/>
      <w:ind w:firstLine="480" w:firstLineChars="200"/>
    </w:pPr>
    <w:rPr>
      <w:rFonts w:ascii="宋体" w:hAnsi="宋体" w:eastAsia="宋体"/>
      <w:color w:val="000000"/>
      <w:sz w:val="24"/>
      <w:szCs w:val="24"/>
    </w:rPr>
  </w:style>
  <w:style w:type="table" w:customStyle="1" w:styleId="342">
    <w:name w:val="网格型3"/>
    <w:basedOn w:val="8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43">
    <w:name w:val="正文内容"/>
    <w:basedOn w:val="1"/>
    <w:link w:val="344"/>
    <w:autoRedefine/>
    <w:qFormat/>
    <w:uiPriority w:val="0"/>
    <w:pPr>
      <w:overflowPunct w:val="0"/>
      <w:topLinePunct/>
      <w:spacing w:line="360" w:lineRule="auto"/>
      <w:ind w:firstLine="480" w:firstLineChars="200"/>
    </w:pPr>
    <w:rPr>
      <w:rFonts w:hAnsi="Calibri" w:eastAsia="宋体"/>
      <w:bCs/>
      <w:color w:val="000000"/>
      <w:sz w:val="24"/>
      <w:szCs w:val="24"/>
    </w:rPr>
  </w:style>
  <w:style w:type="character" w:customStyle="1" w:styleId="344">
    <w:name w:val="正文内容 Char"/>
    <w:link w:val="343"/>
    <w:autoRedefine/>
    <w:qFormat/>
    <w:uiPriority w:val="0"/>
    <w:rPr>
      <w:rFonts w:ascii="Times New Roman" w:hAnsi="Calibri" w:eastAsia="宋体" w:cs="Times New Roman"/>
      <w:bCs/>
      <w:color w:val="000000"/>
      <w:sz w:val="24"/>
      <w:szCs w:val="24"/>
    </w:rPr>
  </w:style>
  <w:style w:type="paragraph" w:customStyle="1" w:styleId="345">
    <w:name w:val="无间隔1"/>
    <w:basedOn w:val="76"/>
    <w:next w:val="34"/>
    <w:autoRedefine/>
    <w:qFormat/>
    <w:uiPriority w:val="0"/>
    <w:pPr>
      <w:jc w:val="left"/>
    </w:pPr>
    <w:rPr>
      <w:rFonts w:ascii="Times New Roman" w:hAnsi="Times New Roman" w:eastAsia="宋体"/>
      <w:sz w:val="21"/>
      <w:szCs w:val="24"/>
    </w:rPr>
  </w:style>
  <w:style w:type="paragraph" w:customStyle="1" w:styleId="346">
    <w:name w:val="正文居中五号"/>
    <w:basedOn w:val="1"/>
    <w:autoRedefine/>
    <w:qFormat/>
    <w:uiPriority w:val="0"/>
    <w:pPr>
      <w:spacing w:line="400" w:lineRule="exact"/>
      <w:jc w:val="center"/>
    </w:pPr>
    <w:rPr>
      <w:rFonts w:eastAsia="宋体" w:cs="宋体"/>
      <w:sz w:val="21"/>
    </w:rPr>
  </w:style>
  <w:style w:type="paragraph" w:customStyle="1" w:styleId="347">
    <w:name w:val="CM34"/>
    <w:basedOn w:val="1"/>
    <w:next w:val="1"/>
    <w:autoRedefine/>
    <w:qFormat/>
    <w:uiPriority w:val="0"/>
    <w:pPr>
      <w:autoSpaceDE w:val="0"/>
      <w:autoSpaceDN w:val="0"/>
      <w:adjustRightInd w:val="0"/>
      <w:spacing w:after="123"/>
      <w:jc w:val="left"/>
    </w:pPr>
    <w:rPr>
      <w:rFonts w:ascii="Arial Unicode MS" w:hAnsi="Arial Unicode MS" w:eastAsia="宋体"/>
      <w:kern w:val="0"/>
      <w:sz w:val="24"/>
      <w:szCs w:val="24"/>
    </w:rPr>
  </w:style>
  <w:style w:type="paragraph" w:customStyle="1" w:styleId="348">
    <w:name w:val="1正文段落"/>
    <w:basedOn w:val="1"/>
    <w:link w:val="2745"/>
    <w:autoRedefine/>
    <w:qFormat/>
    <w:uiPriority w:val="0"/>
    <w:pPr>
      <w:spacing w:line="360" w:lineRule="auto"/>
      <w:ind w:firstLine="480" w:firstLineChars="200"/>
      <w:jc w:val="left"/>
    </w:pPr>
    <w:rPr>
      <w:rFonts w:eastAsia="宋体"/>
      <w:snapToGrid w:val="0"/>
      <w:kern w:val="0"/>
      <w:sz w:val="24"/>
      <w:szCs w:val="24"/>
    </w:rPr>
  </w:style>
  <w:style w:type="paragraph" w:customStyle="1" w:styleId="349">
    <w:name w:val="Char Char Char Char Char"/>
    <w:basedOn w:val="1"/>
    <w:autoRedefine/>
    <w:qFormat/>
    <w:uiPriority w:val="0"/>
    <w:rPr>
      <w:rFonts w:eastAsia="宋体"/>
      <w:sz w:val="24"/>
      <w:szCs w:val="24"/>
    </w:rPr>
  </w:style>
  <w:style w:type="paragraph" w:customStyle="1" w:styleId="350">
    <w:name w:val="新正文"/>
    <w:basedOn w:val="1"/>
    <w:link w:val="351"/>
    <w:autoRedefine/>
    <w:qFormat/>
    <w:uiPriority w:val="0"/>
    <w:pPr>
      <w:spacing w:line="500" w:lineRule="exact"/>
      <w:ind w:firstLine="482"/>
    </w:pPr>
    <w:rPr>
      <w:rFonts w:ascii="仿宋_GB2312"/>
      <w:bCs/>
      <w:kern w:val="0"/>
    </w:rPr>
  </w:style>
  <w:style w:type="character" w:customStyle="1" w:styleId="351">
    <w:name w:val="新正文 Char"/>
    <w:link w:val="350"/>
    <w:autoRedefine/>
    <w:qFormat/>
    <w:uiPriority w:val="0"/>
    <w:rPr>
      <w:rFonts w:ascii="仿宋_GB2312" w:hAnsi="Times New Roman" w:eastAsia="仿宋_GB2312" w:cs="Times New Roman"/>
      <w:bCs/>
      <w:kern w:val="0"/>
      <w:sz w:val="28"/>
      <w:szCs w:val="20"/>
    </w:rPr>
  </w:style>
  <w:style w:type="paragraph" w:customStyle="1" w:styleId="352">
    <w:name w:val="Char Char3 Char Char"/>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353">
    <w:name w:val="Char Char17"/>
    <w:basedOn w:val="1"/>
    <w:autoRedefine/>
    <w:qFormat/>
    <w:uiPriority w:val="0"/>
    <w:rPr>
      <w:rFonts w:eastAsia="宋体"/>
      <w:sz w:val="21"/>
      <w:szCs w:val="24"/>
    </w:rPr>
  </w:style>
  <w:style w:type="paragraph" w:customStyle="1" w:styleId="354">
    <w:name w:val="Char1 Char Char Char"/>
    <w:basedOn w:val="1"/>
    <w:autoRedefine/>
    <w:qFormat/>
    <w:uiPriority w:val="0"/>
    <w:rPr>
      <w:rFonts w:eastAsia="宋体"/>
      <w:sz w:val="21"/>
    </w:rPr>
  </w:style>
  <w:style w:type="paragraph" w:customStyle="1" w:styleId="355">
    <w:name w:val="Char Char13"/>
    <w:basedOn w:val="1"/>
    <w:autoRedefine/>
    <w:qFormat/>
    <w:uiPriority w:val="0"/>
    <w:rPr>
      <w:rFonts w:eastAsia="宋体"/>
      <w:sz w:val="21"/>
    </w:rPr>
  </w:style>
  <w:style w:type="paragraph" w:customStyle="1" w:styleId="356">
    <w:name w:val="CM82"/>
    <w:basedOn w:val="281"/>
    <w:next w:val="281"/>
    <w:autoRedefine/>
    <w:qFormat/>
    <w:uiPriority w:val="0"/>
    <w:pPr>
      <w:spacing w:after="98"/>
    </w:pPr>
    <w:rPr>
      <w:rFonts w:ascii="宋体" w:eastAsia="宋体" w:cs="宋体"/>
      <w:color w:val="auto"/>
    </w:rPr>
  </w:style>
  <w:style w:type="character" w:customStyle="1" w:styleId="357">
    <w:name w:val="Char Char11"/>
    <w:autoRedefine/>
    <w:qFormat/>
    <w:uiPriority w:val="0"/>
    <w:rPr>
      <w:rFonts w:ascii="Times New Roman" w:hAnsi="Times New Roman" w:eastAsia="宋体" w:cs="Times New Roman"/>
      <w:b/>
      <w:sz w:val="28"/>
      <w:szCs w:val="20"/>
    </w:rPr>
  </w:style>
  <w:style w:type="character" w:customStyle="1" w:styleId="358">
    <w:name w:val="正文文本 3 Char"/>
    <w:basedOn w:val="133"/>
    <w:link w:val="31"/>
    <w:autoRedefine/>
    <w:qFormat/>
    <w:uiPriority w:val="0"/>
    <w:rPr>
      <w:rFonts w:ascii="Times New Roman" w:hAnsi="Times New Roman" w:eastAsia="宋体" w:cs="Times New Roman"/>
      <w:bCs/>
      <w:color w:val="FF00FF"/>
      <w:sz w:val="28"/>
      <w:szCs w:val="20"/>
    </w:rPr>
  </w:style>
  <w:style w:type="paragraph" w:customStyle="1" w:styleId="359">
    <w:name w:val="xl22"/>
    <w:basedOn w:val="1"/>
    <w:autoRedefine/>
    <w:qFormat/>
    <w:uiPriority w:val="0"/>
    <w:pPr>
      <w:widowControl/>
      <w:pBdr>
        <w:bottom w:val="single" w:color="auto" w:sz="4" w:space="0"/>
        <w:right w:val="single" w:color="auto" w:sz="4" w:space="0"/>
      </w:pBdr>
      <w:spacing w:before="100" w:after="100"/>
      <w:jc w:val="center"/>
    </w:pPr>
    <w:rPr>
      <w:rFonts w:ascii="宋体" w:hAnsi="宋体" w:eastAsia="宋体"/>
      <w:kern w:val="0"/>
      <w:sz w:val="21"/>
    </w:rPr>
  </w:style>
  <w:style w:type="paragraph" w:customStyle="1" w:styleId="360">
    <w:name w:val="样式3"/>
    <w:basedOn w:val="1"/>
    <w:link w:val="3688"/>
    <w:autoRedefine/>
    <w:qFormat/>
    <w:uiPriority w:val="0"/>
    <w:pPr>
      <w:autoSpaceDE w:val="0"/>
      <w:autoSpaceDN w:val="0"/>
      <w:snapToGrid w:val="0"/>
      <w:spacing w:before="120" w:line="460" w:lineRule="atLeast"/>
      <w:jc w:val="center"/>
    </w:pPr>
    <w:rPr>
      <w:rFonts w:eastAsia="黑体"/>
      <w:szCs w:val="24"/>
    </w:rPr>
  </w:style>
  <w:style w:type="character" w:customStyle="1" w:styleId="361">
    <w:name w:val="wz1"/>
    <w:autoRedefine/>
    <w:qFormat/>
    <w:uiPriority w:val="0"/>
  </w:style>
  <w:style w:type="paragraph" w:customStyle="1" w:styleId="362">
    <w:name w:val="Char Char Char1 Char"/>
    <w:basedOn w:val="1"/>
    <w:autoRedefine/>
    <w:qFormat/>
    <w:uiPriority w:val="0"/>
    <w:rPr>
      <w:rFonts w:eastAsia="宋体"/>
      <w:sz w:val="21"/>
      <w:szCs w:val="24"/>
    </w:rPr>
  </w:style>
  <w:style w:type="paragraph" w:customStyle="1" w:styleId="363">
    <w:name w:val="样式 小三 行距: 1.5 倍行距"/>
    <w:basedOn w:val="1"/>
    <w:autoRedefine/>
    <w:qFormat/>
    <w:uiPriority w:val="0"/>
    <w:pPr>
      <w:adjustRightInd w:val="0"/>
      <w:spacing w:line="360" w:lineRule="auto"/>
      <w:textAlignment w:val="baseline"/>
    </w:pPr>
    <w:rPr>
      <w:rFonts w:eastAsia="宋体"/>
      <w:kern w:val="0"/>
      <w:sz w:val="30"/>
    </w:rPr>
  </w:style>
  <w:style w:type="paragraph" w:customStyle="1" w:styleId="364">
    <w:name w:val="正文（1）"/>
    <w:basedOn w:val="1"/>
    <w:autoRedefine/>
    <w:qFormat/>
    <w:uiPriority w:val="0"/>
    <w:pPr>
      <w:autoSpaceDE w:val="0"/>
      <w:autoSpaceDN w:val="0"/>
      <w:adjustRightInd w:val="0"/>
      <w:snapToGrid w:val="0"/>
      <w:spacing w:line="480" w:lineRule="exact"/>
    </w:pPr>
    <w:rPr>
      <w:rFonts w:ascii="宋体" w:hAnsi="宋体" w:eastAsia="宋体" w:cs="宋体"/>
      <w:color w:val="000000"/>
      <w:sz w:val="24"/>
      <w:szCs w:val="24"/>
      <w:lang w:val="zh-CN"/>
    </w:rPr>
  </w:style>
  <w:style w:type="paragraph" w:customStyle="1" w:styleId="365">
    <w:name w:val="Char Char Char Char Char Char1 Char"/>
    <w:basedOn w:val="1"/>
    <w:autoRedefine/>
    <w:qFormat/>
    <w:uiPriority w:val="0"/>
    <w:rPr>
      <w:rFonts w:eastAsia="宋体"/>
      <w:sz w:val="21"/>
      <w:szCs w:val="24"/>
    </w:rPr>
  </w:style>
  <w:style w:type="paragraph" w:customStyle="1" w:styleId="366">
    <w:name w:val="三级标题"/>
    <w:basedOn w:val="1"/>
    <w:next w:val="87"/>
    <w:autoRedefine/>
    <w:qFormat/>
    <w:uiPriority w:val="0"/>
    <w:pPr>
      <w:widowControl/>
      <w:adjustRightInd w:val="0"/>
      <w:snapToGrid w:val="0"/>
      <w:spacing w:line="360" w:lineRule="auto"/>
      <w:outlineLvl w:val="2"/>
    </w:pPr>
    <w:rPr>
      <w:rFonts w:eastAsia="黑体" w:asciiTheme="minorHAnsi" w:hAnsiTheme="minorHAnsi" w:cstheme="minorHAnsi"/>
      <w:kern w:val="0"/>
      <w:sz w:val="24"/>
      <w:szCs w:val="24"/>
    </w:rPr>
  </w:style>
  <w:style w:type="character" w:customStyle="1" w:styleId="367">
    <w:name w:val="正文首行缩进 2 Char"/>
    <w:basedOn w:val="172"/>
    <w:link w:val="87"/>
    <w:autoRedefine/>
    <w:qFormat/>
    <w:uiPriority w:val="0"/>
    <w:rPr>
      <w:rFonts w:ascii="Times New Roman" w:hAnsi="Times New Roman" w:eastAsia="宋体" w:cs="Times New Roman"/>
      <w:sz w:val="28"/>
      <w:szCs w:val="20"/>
    </w:rPr>
  </w:style>
  <w:style w:type="character" w:customStyle="1" w:styleId="368">
    <w:name w:val="正文文本缩进 Char1"/>
    <w:link w:val="35"/>
    <w:autoRedefine/>
    <w:qFormat/>
    <w:uiPriority w:val="0"/>
    <w:rPr>
      <w:rFonts w:ascii="Times New Roman" w:hAnsi="Times New Roman" w:eastAsia="宋体" w:cs="Times New Roman"/>
      <w:sz w:val="24"/>
      <w:szCs w:val="24"/>
    </w:rPr>
  </w:style>
  <w:style w:type="character" w:customStyle="1" w:styleId="369">
    <w:name w:val="标题1"/>
    <w:autoRedefine/>
    <w:qFormat/>
    <w:uiPriority w:val="0"/>
    <w:rPr>
      <w:rFonts w:eastAsia="宋体" w:cs="宋体"/>
      <w:sz w:val="24"/>
      <w:szCs w:val="24"/>
      <w:lang w:val="en-US" w:eastAsia="zh-CN" w:bidi="ar-SA"/>
    </w:rPr>
  </w:style>
  <w:style w:type="paragraph" w:customStyle="1" w:styleId="370">
    <w:name w:val="1 Char Char Char Char Char Char Char Char Char Char Char Char Char Char Char Char Char Char Char"/>
    <w:basedOn w:val="1"/>
    <w:autoRedefine/>
    <w:qFormat/>
    <w:uiPriority w:val="0"/>
    <w:rPr>
      <w:rFonts w:eastAsia="宋体"/>
      <w:sz w:val="21"/>
      <w:szCs w:val="24"/>
    </w:rPr>
  </w:style>
  <w:style w:type="paragraph" w:customStyle="1" w:styleId="371">
    <w:name w:val="Char Char Char1 Char Char Char Char Char Char Char"/>
    <w:basedOn w:val="1"/>
    <w:autoRedefine/>
    <w:qFormat/>
    <w:uiPriority w:val="0"/>
    <w:rPr>
      <w:rFonts w:eastAsia="宋体"/>
      <w:sz w:val="24"/>
      <w:szCs w:val="24"/>
    </w:rPr>
  </w:style>
  <w:style w:type="paragraph" w:customStyle="1" w:styleId="372">
    <w:name w:val="Char Char Char Char Char Char Char Char Char"/>
    <w:basedOn w:val="1"/>
    <w:autoRedefine/>
    <w:qFormat/>
    <w:uiPriority w:val="0"/>
    <w:rPr>
      <w:rFonts w:eastAsia="宋体"/>
      <w:sz w:val="21"/>
      <w:szCs w:val="24"/>
    </w:rPr>
  </w:style>
  <w:style w:type="paragraph" w:customStyle="1" w:styleId="373">
    <w:name w:val="Char Char1 Char Char Char Char Char Char Char Char Char1 Char1"/>
    <w:basedOn w:val="1"/>
    <w:autoRedefine/>
    <w:qFormat/>
    <w:uiPriority w:val="0"/>
    <w:rPr>
      <w:rFonts w:eastAsia="宋体"/>
      <w:sz w:val="21"/>
      <w:szCs w:val="24"/>
    </w:rPr>
  </w:style>
  <w:style w:type="paragraph" w:customStyle="1" w:styleId="374">
    <w:name w:val="Char Char8"/>
    <w:basedOn w:val="1"/>
    <w:autoRedefine/>
    <w:qFormat/>
    <w:uiPriority w:val="0"/>
    <w:rPr>
      <w:rFonts w:eastAsia="宋体"/>
      <w:sz w:val="21"/>
      <w:szCs w:val="24"/>
    </w:rPr>
  </w:style>
  <w:style w:type="paragraph" w:customStyle="1" w:styleId="375">
    <w:name w:val="报告表正文"/>
    <w:basedOn w:val="1"/>
    <w:autoRedefine/>
    <w:qFormat/>
    <w:uiPriority w:val="0"/>
    <w:pPr>
      <w:adjustRightInd w:val="0"/>
      <w:spacing w:line="312" w:lineRule="auto"/>
      <w:ind w:left="113" w:right="113" w:firstLine="482"/>
      <w:jc w:val="left"/>
      <w:textAlignment w:val="baseline"/>
    </w:pPr>
    <w:rPr>
      <w:rFonts w:eastAsia="宋体"/>
      <w:kern w:val="0"/>
      <w:sz w:val="24"/>
    </w:rPr>
  </w:style>
  <w:style w:type="paragraph" w:customStyle="1" w:styleId="376">
    <w:name w:val="zwb-正文"/>
    <w:basedOn w:val="1"/>
    <w:link w:val="377"/>
    <w:autoRedefine/>
    <w:qFormat/>
    <w:uiPriority w:val="0"/>
    <w:pPr>
      <w:spacing w:line="360" w:lineRule="auto"/>
      <w:ind w:firstLine="480" w:firstLineChars="200"/>
    </w:pPr>
    <w:rPr>
      <w:rFonts w:eastAsia="宋体"/>
      <w:sz w:val="24"/>
      <w:szCs w:val="24"/>
    </w:rPr>
  </w:style>
  <w:style w:type="character" w:customStyle="1" w:styleId="377">
    <w:name w:val="zwb-正文 Char"/>
    <w:link w:val="376"/>
    <w:autoRedefine/>
    <w:qFormat/>
    <w:uiPriority w:val="0"/>
    <w:rPr>
      <w:rFonts w:ascii="Times New Roman" w:hAnsi="Times New Roman" w:eastAsia="宋体" w:cs="Times New Roman"/>
      <w:sz w:val="24"/>
      <w:szCs w:val="24"/>
    </w:rPr>
  </w:style>
  <w:style w:type="paragraph" w:customStyle="1" w:styleId="378">
    <w:name w:val="style5"/>
    <w:basedOn w:val="1"/>
    <w:autoRedefine/>
    <w:qFormat/>
    <w:uiPriority w:val="0"/>
    <w:pPr>
      <w:widowControl/>
      <w:spacing w:before="100" w:beforeAutospacing="1" w:after="100" w:afterAutospacing="1"/>
      <w:jc w:val="left"/>
    </w:pPr>
    <w:rPr>
      <w:rFonts w:ascii="宋体" w:hAnsi="宋体" w:eastAsia="宋体" w:cs="宋体"/>
      <w:kern w:val="0"/>
      <w:sz w:val="23"/>
      <w:szCs w:val="23"/>
    </w:rPr>
  </w:style>
  <w:style w:type="character" w:customStyle="1" w:styleId="379">
    <w:name w:val="style51"/>
    <w:autoRedefine/>
    <w:qFormat/>
    <w:uiPriority w:val="0"/>
    <w:rPr>
      <w:sz w:val="23"/>
      <w:szCs w:val="23"/>
    </w:rPr>
  </w:style>
  <w:style w:type="paragraph" w:customStyle="1" w:styleId="380">
    <w:name w:val="xl26"/>
    <w:basedOn w:val="1"/>
    <w:autoRedefine/>
    <w:qFormat/>
    <w:uiPriority w:val="0"/>
    <w:pPr>
      <w:widowControl/>
      <w:pBdr>
        <w:bottom w:val="single" w:color="auto" w:sz="4" w:space="0"/>
        <w:right w:val="single" w:color="auto" w:sz="4" w:space="0"/>
      </w:pBdr>
      <w:spacing w:before="100" w:beforeAutospacing="1" w:after="100" w:afterAutospacing="1"/>
      <w:jc w:val="center"/>
    </w:pPr>
    <w:rPr>
      <w:rFonts w:eastAsia="宋体"/>
      <w:kern w:val="0"/>
      <w:sz w:val="21"/>
      <w:szCs w:val="21"/>
    </w:rPr>
  </w:style>
  <w:style w:type="paragraph" w:customStyle="1" w:styleId="381">
    <w:name w:val="样式 样式 正文首行缩进 + 首行缩进:  2 字符 + 首行缩进:  2 字符"/>
    <w:basedOn w:val="1"/>
    <w:autoRedefine/>
    <w:qFormat/>
    <w:uiPriority w:val="0"/>
    <w:pPr>
      <w:adjustRightInd w:val="0"/>
      <w:snapToGrid w:val="0"/>
      <w:spacing w:line="360" w:lineRule="auto"/>
      <w:ind w:firstLine="480"/>
      <w:textAlignment w:val="baseline"/>
    </w:pPr>
    <w:rPr>
      <w:rFonts w:hAnsi="宋体" w:eastAsia="Times New Roman"/>
      <w:kern w:val="0"/>
      <w:sz w:val="24"/>
      <w:szCs w:val="24"/>
    </w:rPr>
  </w:style>
  <w:style w:type="paragraph" w:customStyle="1" w:styleId="382">
    <w:name w:val="表格内容自定"/>
    <w:basedOn w:val="1"/>
    <w:autoRedefine/>
    <w:qFormat/>
    <w:uiPriority w:val="0"/>
    <w:pPr>
      <w:spacing w:line="280" w:lineRule="exact"/>
      <w:jc w:val="center"/>
    </w:pPr>
    <w:rPr>
      <w:rFonts w:eastAsia="宋体"/>
      <w:kern w:val="0"/>
      <w:sz w:val="18"/>
      <w:szCs w:val="21"/>
    </w:rPr>
  </w:style>
  <w:style w:type="paragraph" w:customStyle="1" w:styleId="383">
    <w:name w:val="wsx正文－不缩进"/>
    <w:basedOn w:val="1"/>
    <w:autoRedefine/>
    <w:qFormat/>
    <w:uiPriority w:val="0"/>
    <w:pPr>
      <w:spacing w:line="360" w:lineRule="auto"/>
    </w:pPr>
    <w:rPr>
      <w:rFonts w:eastAsia="宋体"/>
      <w:sz w:val="24"/>
    </w:rPr>
  </w:style>
  <w:style w:type="paragraph" w:customStyle="1" w:styleId="384">
    <w:name w:val="非居中表格"/>
    <w:basedOn w:val="1"/>
    <w:autoRedefine/>
    <w:qFormat/>
    <w:uiPriority w:val="0"/>
    <w:pPr>
      <w:adjustRightInd w:val="0"/>
      <w:spacing w:before="60" w:after="60"/>
      <w:jc w:val="center"/>
      <w:textAlignment w:val="baseline"/>
    </w:pPr>
    <w:rPr>
      <w:rFonts w:ascii="宋体" w:eastAsia="宋体"/>
      <w:kern w:val="0"/>
      <w:sz w:val="24"/>
    </w:rPr>
  </w:style>
  <w:style w:type="paragraph" w:customStyle="1" w:styleId="385">
    <w:name w:val="Char Char Char Char Char Char Char Char Char1"/>
    <w:basedOn w:val="1"/>
    <w:autoRedefine/>
    <w:qFormat/>
    <w:uiPriority w:val="0"/>
    <w:rPr>
      <w:rFonts w:eastAsia="宋体"/>
      <w:sz w:val="21"/>
      <w:szCs w:val="24"/>
    </w:rPr>
  </w:style>
  <w:style w:type="character" w:customStyle="1" w:styleId="386">
    <w:name w:val="样式 四号"/>
    <w:autoRedefine/>
    <w:semiHidden/>
    <w:qFormat/>
    <w:uiPriority w:val="0"/>
    <w:rPr>
      <w:sz w:val="24"/>
    </w:rPr>
  </w:style>
  <w:style w:type="character" w:customStyle="1" w:styleId="387">
    <w:name w:val="题注 Char1"/>
    <w:link w:val="22"/>
    <w:autoRedefine/>
    <w:qFormat/>
    <w:uiPriority w:val="0"/>
    <w:rPr>
      <w:rFonts w:ascii="黑体" w:hAnsi="Arial" w:eastAsia="黑体" w:cs="Arial"/>
      <w:szCs w:val="20"/>
    </w:rPr>
  </w:style>
  <w:style w:type="character" w:customStyle="1" w:styleId="388">
    <w:name w:val="标题 Char"/>
    <w:basedOn w:val="133"/>
    <w:link w:val="84"/>
    <w:autoRedefine/>
    <w:qFormat/>
    <w:uiPriority w:val="0"/>
    <w:rPr>
      <w:rFonts w:ascii="Cambria" w:hAnsi="Cambria" w:eastAsia="宋体" w:cs="Times New Roman"/>
      <w:b/>
      <w:bCs/>
      <w:sz w:val="32"/>
      <w:szCs w:val="32"/>
    </w:rPr>
  </w:style>
  <w:style w:type="paragraph" w:customStyle="1" w:styleId="389">
    <w:name w:val="Plain Text1"/>
    <w:basedOn w:val="1"/>
    <w:autoRedefine/>
    <w:qFormat/>
    <w:uiPriority w:val="0"/>
    <w:pPr>
      <w:adjustRightInd w:val="0"/>
      <w:textAlignment w:val="baseline"/>
    </w:pPr>
    <w:rPr>
      <w:rFonts w:ascii="宋体" w:hAnsi="Courier New" w:eastAsia="宋体"/>
    </w:rPr>
  </w:style>
  <w:style w:type="character" w:customStyle="1" w:styleId="390">
    <w:name w:val="题注1 Char Char"/>
    <w:autoRedefine/>
    <w:qFormat/>
    <w:uiPriority w:val="0"/>
    <w:rPr>
      <w:rFonts w:eastAsia="宋体"/>
      <w:kern w:val="2"/>
      <w:sz w:val="24"/>
      <w:szCs w:val="24"/>
      <w:lang w:val="en-US" w:eastAsia="zh-CN" w:bidi="ar-SA"/>
    </w:rPr>
  </w:style>
  <w:style w:type="paragraph" w:customStyle="1" w:styleId="391">
    <w:name w:val="3级标题"/>
    <w:basedOn w:val="5"/>
    <w:link w:val="392"/>
    <w:autoRedefine/>
    <w:qFormat/>
    <w:uiPriority w:val="0"/>
    <w:pPr>
      <w:keepNext w:val="0"/>
      <w:keepLines w:val="0"/>
      <w:jc w:val="left"/>
    </w:pPr>
    <w:rPr>
      <w:rFonts w:ascii="黑体" w:eastAsia="黑体"/>
      <w:b/>
      <w:kern w:val="0"/>
      <w:lang w:val="en-US"/>
    </w:rPr>
  </w:style>
  <w:style w:type="character" w:customStyle="1" w:styleId="392">
    <w:name w:val="3级标题 Char"/>
    <w:link w:val="391"/>
    <w:autoRedefine/>
    <w:qFormat/>
    <w:uiPriority w:val="0"/>
    <w:rPr>
      <w:rFonts w:ascii="黑体" w:hAnsi="Times New Roman" w:eastAsia="黑体" w:cs="Times New Roman"/>
      <w:kern w:val="0"/>
      <w:sz w:val="24"/>
      <w:szCs w:val="24"/>
    </w:rPr>
  </w:style>
  <w:style w:type="paragraph" w:customStyle="1" w:styleId="393">
    <w:name w:val="仿宋体"/>
    <w:basedOn w:val="1"/>
    <w:autoRedefine/>
    <w:qFormat/>
    <w:uiPriority w:val="0"/>
    <w:pPr>
      <w:widowControl/>
      <w:adjustRightInd w:val="0"/>
      <w:snapToGrid w:val="0"/>
      <w:spacing w:line="844" w:lineRule="atLeast"/>
      <w:ind w:firstLine="419" w:firstLineChars="200"/>
      <w:jc w:val="left"/>
      <w:textAlignment w:val="baseline"/>
    </w:pPr>
    <w:rPr>
      <w:rFonts w:ascii="宋体" w:hAnsi="宋体" w:cs="宋体"/>
      <w:color w:val="000000"/>
      <w:kern w:val="0"/>
      <w:sz w:val="31"/>
      <w:u w:color="000000"/>
    </w:rPr>
  </w:style>
  <w:style w:type="paragraph" w:customStyle="1" w:styleId="394">
    <w:name w:val="xl6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95">
    <w:name w:val="xl70"/>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96">
    <w:name w:val="xl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4"/>
      <w:szCs w:val="24"/>
    </w:rPr>
  </w:style>
  <w:style w:type="paragraph" w:customStyle="1" w:styleId="397">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kern w:val="0"/>
      <w:sz w:val="24"/>
      <w:szCs w:val="24"/>
    </w:rPr>
  </w:style>
  <w:style w:type="paragraph" w:customStyle="1" w:styleId="398">
    <w:name w:val="xl7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99">
    <w:name w:val="xl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400">
    <w:name w:val="font8"/>
    <w:basedOn w:val="1"/>
    <w:autoRedefine/>
    <w:qFormat/>
    <w:uiPriority w:val="0"/>
    <w:pPr>
      <w:widowControl/>
      <w:spacing w:before="100" w:beforeAutospacing="1" w:after="100" w:afterAutospacing="1"/>
      <w:jc w:val="left"/>
    </w:pPr>
    <w:rPr>
      <w:rFonts w:eastAsia="宋体"/>
      <w:color w:val="000000"/>
      <w:kern w:val="0"/>
      <w:sz w:val="20"/>
    </w:rPr>
  </w:style>
  <w:style w:type="paragraph" w:customStyle="1" w:styleId="401">
    <w:name w:val="font9"/>
    <w:basedOn w:val="1"/>
    <w:link w:val="3758"/>
    <w:autoRedefine/>
    <w:qFormat/>
    <w:uiPriority w:val="0"/>
    <w:pPr>
      <w:widowControl/>
      <w:spacing w:before="100" w:beforeAutospacing="1" w:after="100" w:afterAutospacing="1"/>
      <w:jc w:val="left"/>
    </w:pPr>
    <w:rPr>
      <w:rFonts w:ascii="宋体" w:hAnsi="宋体" w:eastAsia="宋体" w:cs="宋体"/>
      <w:color w:val="000000"/>
      <w:kern w:val="0"/>
      <w:sz w:val="20"/>
    </w:rPr>
  </w:style>
  <w:style w:type="paragraph" w:customStyle="1" w:styleId="402">
    <w:name w:val="font10"/>
    <w:basedOn w:val="1"/>
    <w:autoRedefine/>
    <w:qFormat/>
    <w:uiPriority w:val="0"/>
    <w:pPr>
      <w:widowControl/>
      <w:spacing w:before="100" w:beforeAutospacing="1" w:after="100" w:afterAutospacing="1"/>
      <w:jc w:val="left"/>
    </w:pPr>
    <w:rPr>
      <w:rFonts w:eastAsia="宋体"/>
      <w:color w:val="000000"/>
      <w:kern w:val="0"/>
      <w:sz w:val="20"/>
    </w:rPr>
  </w:style>
  <w:style w:type="paragraph" w:customStyle="1" w:styleId="403">
    <w:name w:val="font11"/>
    <w:basedOn w:val="1"/>
    <w:autoRedefine/>
    <w:qFormat/>
    <w:uiPriority w:val="0"/>
    <w:pPr>
      <w:widowControl/>
      <w:spacing w:before="100" w:beforeAutospacing="1" w:after="100" w:afterAutospacing="1"/>
      <w:jc w:val="left"/>
    </w:pPr>
    <w:rPr>
      <w:rFonts w:ascii="宋体" w:hAnsi="宋体" w:eastAsia="宋体" w:cs="宋体"/>
      <w:color w:val="000000"/>
      <w:kern w:val="0"/>
      <w:sz w:val="20"/>
    </w:rPr>
  </w:style>
  <w:style w:type="paragraph" w:customStyle="1" w:styleId="404">
    <w:name w:val="font12"/>
    <w:basedOn w:val="1"/>
    <w:autoRedefine/>
    <w:qFormat/>
    <w:uiPriority w:val="0"/>
    <w:pPr>
      <w:widowControl/>
      <w:spacing w:before="100" w:beforeAutospacing="1" w:after="100" w:afterAutospacing="1"/>
      <w:jc w:val="left"/>
    </w:pPr>
    <w:rPr>
      <w:rFonts w:eastAsia="宋体"/>
      <w:color w:val="000000"/>
      <w:kern w:val="0"/>
      <w:sz w:val="18"/>
      <w:szCs w:val="18"/>
    </w:rPr>
  </w:style>
  <w:style w:type="paragraph" w:customStyle="1" w:styleId="405">
    <w:name w:val="font13"/>
    <w:basedOn w:val="1"/>
    <w:autoRedefine/>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406">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07">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08">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09">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0">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0"/>
    </w:rPr>
  </w:style>
  <w:style w:type="paragraph" w:customStyle="1" w:styleId="411">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olor w:val="FF0000"/>
      <w:kern w:val="0"/>
      <w:sz w:val="20"/>
    </w:rPr>
  </w:style>
  <w:style w:type="paragraph" w:customStyle="1" w:styleId="412">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olor w:val="FF0000"/>
      <w:kern w:val="0"/>
      <w:sz w:val="20"/>
    </w:rPr>
  </w:style>
  <w:style w:type="paragraph" w:customStyle="1" w:styleId="413">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olor w:val="FF0000"/>
      <w:kern w:val="0"/>
      <w:sz w:val="20"/>
    </w:rPr>
  </w:style>
  <w:style w:type="paragraph" w:customStyle="1" w:styleId="414">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5">
    <w:name w:val="xl8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6">
    <w:name w:val="xl8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7">
    <w:name w:val="xl8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8">
    <w:name w:val="xl8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19">
    <w:name w:val="xl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0">
    <w:name w:val="xl8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21">
    <w:name w:val="xl9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2">
    <w:name w:val="xl9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23">
    <w:name w:val="xl9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4">
    <w:name w:val="xl9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5">
    <w:name w:val="xl9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26">
    <w:name w:val="xl9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27">
    <w:name w:val="xl9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28">
    <w:name w:val="xl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29">
    <w:name w:val="xl9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30">
    <w:name w:val="xl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31">
    <w:name w:val="xl100"/>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2">
    <w:name w:val="xl1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33">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34">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35">
    <w:name w:val="xl10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36">
    <w:name w:val="xl1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37">
    <w:name w:val="xl106"/>
    <w:basedOn w:val="1"/>
    <w:autoRedefine/>
    <w:qFormat/>
    <w:uiPriority w:val="0"/>
    <w:pPr>
      <w:widowControl/>
      <w:spacing w:before="100" w:beforeAutospacing="1" w:after="100" w:afterAutospacing="1"/>
      <w:jc w:val="center"/>
      <w:textAlignment w:val="center"/>
    </w:pPr>
    <w:rPr>
      <w:rFonts w:eastAsia="宋体"/>
      <w:kern w:val="0"/>
      <w:sz w:val="20"/>
    </w:rPr>
  </w:style>
  <w:style w:type="paragraph" w:customStyle="1" w:styleId="438">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39">
    <w:name w:val="xl10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40">
    <w:name w:val="xl10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41">
    <w:name w:val="xl110"/>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42">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43">
    <w:name w:val="font14"/>
    <w:basedOn w:val="1"/>
    <w:autoRedefine/>
    <w:qFormat/>
    <w:uiPriority w:val="0"/>
    <w:pPr>
      <w:widowControl/>
      <w:spacing w:before="100" w:beforeAutospacing="1" w:after="100" w:afterAutospacing="1"/>
      <w:jc w:val="left"/>
    </w:pPr>
    <w:rPr>
      <w:rFonts w:eastAsia="宋体"/>
      <w:color w:val="C00000"/>
      <w:kern w:val="0"/>
      <w:sz w:val="20"/>
    </w:rPr>
  </w:style>
  <w:style w:type="paragraph" w:customStyle="1" w:styleId="444">
    <w:name w:val="font15"/>
    <w:basedOn w:val="1"/>
    <w:autoRedefine/>
    <w:qFormat/>
    <w:uiPriority w:val="0"/>
    <w:pPr>
      <w:widowControl/>
      <w:spacing w:before="100" w:beforeAutospacing="1" w:after="100" w:afterAutospacing="1"/>
      <w:jc w:val="left"/>
    </w:pPr>
    <w:rPr>
      <w:rFonts w:ascii="宋体" w:hAnsi="宋体" w:eastAsia="宋体" w:cs="宋体"/>
      <w:color w:val="C00000"/>
      <w:kern w:val="0"/>
      <w:sz w:val="20"/>
    </w:rPr>
  </w:style>
  <w:style w:type="paragraph" w:customStyle="1" w:styleId="445">
    <w:name w:val="font16"/>
    <w:basedOn w:val="1"/>
    <w:autoRedefine/>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446">
    <w:name w:val="xl11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47">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48">
    <w:name w:val="xl11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49">
    <w:name w:val="xl11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50">
    <w:name w:val="xl11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51">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52">
    <w:name w:val="xl11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eastAsia="宋体"/>
      <w:kern w:val="0"/>
      <w:sz w:val="20"/>
    </w:rPr>
  </w:style>
  <w:style w:type="paragraph" w:customStyle="1" w:styleId="453">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54">
    <w:name w:val="xl12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55">
    <w:name w:val="xl121"/>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56">
    <w:name w:val="xl12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457">
    <w:name w:val="Char27"/>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458">
    <w:name w:val="Char Char Char Char9"/>
    <w:basedOn w:val="1"/>
    <w:autoRedefine/>
    <w:qFormat/>
    <w:uiPriority w:val="0"/>
    <w:rPr>
      <w:rFonts w:eastAsia="宋体"/>
      <w:sz w:val="21"/>
      <w:szCs w:val="24"/>
    </w:rPr>
  </w:style>
  <w:style w:type="paragraph" w:customStyle="1" w:styleId="459">
    <w:name w:val="Char Char Char Char Char Char Char7"/>
    <w:basedOn w:val="1"/>
    <w:autoRedefine/>
    <w:qFormat/>
    <w:uiPriority w:val="0"/>
    <w:rPr>
      <w:rFonts w:eastAsia="宋体"/>
      <w:sz w:val="24"/>
      <w:szCs w:val="24"/>
    </w:rPr>
  </w:style>
  <w:style w:type="paragraph" w:customStyle="1" w:styleId="460">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461">
    <w:name w:val="正文17"/>
    <w:link w:val="2722"/>
    <w:autoRedefine/>
    <w:qFormat/>
    <w:uiPriority w:val="0"/>
    <w:pPr>
      <w:widowControl w:val="0"/>
      <w:adjustRightInd w:val="0"/>
      <w:spacing w:line="360" w:lineRule="atLeast"/>
      <w:textAlignment w:val="baseline"/>
    </w:pPr>
    <w:rPr>
      <w:rFonts w:ascii="宋体" w:hAnsi="Times New Roman" w:eastAsia="宋体" w:cs="Times New Roman"/>
      <w:kern w:val="0"/>
      <w:sz w:val="24"/>
      <w:szCs w:val="20"/>
      <w:lang w:val="en-US" w:eastAsia="zh-CN" w:bidi="ar-SA"/>
    </w:rPr>
  </w:style>
  <w:style w:type="paragraph" w:customStyle="1" w:styleId="462">
    <w:name w:val="Char Char1"/>
    <w:basedOn w:val="1"/>
    <w:autoRedefine/>
    <w:qFormat/>
    <w:uiPriority w:val="0"/>
    <w:pPr>
      <w:adjustRightInd w:val="0"/>
      <w:spacing w:line="360" w:lineRule="auto"/>
    </w:pPr>
    <w:rPr>
      <w:rFonts w:eastAsia="宋体"/>
      <w:kern w:val="0"/>
      <w:sz w:val="24"/>
    </w:rPr>
  </w:style>
  <w:style w:type="paragraph" w:customStyle="1" w:styleId="463">
    <w:name w:val="Char Char1 Char Char Char Char Char Char Char Char Char1 Char4"/>
    <w:basedOn w:val="1"/>
    <w:autoRedefine/>
    <w:qFormat/>
    <w:uiPriority w:val="0"/>
    <w:rPr>
      <w:rFonts w:eastAsia="宋体"/>
      <w:sz w:val="21"/>
      <w:szCs w:val="24"/>
    </w:rPr>
  </w:style>
  <w:style w:type="paragraph" w:customStyle="1" w:styleId="464">
    <w:name w:val="Char Char1 Char Char Char Char Char Char Char4"/>
    <w:basedOn w:val="1"/>
    <w:autoRedefine/>
    <w:qFormat/>
    <w:uiPriority w:val="0"/>
    <w:rPr>
      <w:rFonts w:eastAsia="宋体"/>
      <w:sz w:val="21"/>
      <w:szCs w:val="24"/>
    </w:rPr>
  </w:style>
  <w:style w:type="paragraph" w:customStyle="1" w:styleId="465">
    <w:name w:val="Char26"/>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466">
    <w:name w:val="Char Char Char Char Char Char Char Char Char Char Char Char5"/>
    <w:basedOn w:val="1"/>
    <w:autoRedefine/>
    <w:qFormat/>
    <w:uiPriority w:val="0"/>
    <w:pPr>
      <w:adjustRightInd w:val="0"/>
      <w:spacing w:line="360" w:lineRule="auto"/>
    </w:pPr>
    <w:rPr>
      <w:rFonts w:eastAsia="宋体"/>
      <w:kern w:val="0"/>
      <w:sz w:val="24"/>
    </w:rPr>
  </w:style>
  <w:style w:type="paragraph" w:customStyle="1" w:styleId="467">
    <w:name w:val="Char Char Char Char Char Char5"/>
    <w:basedOn w:val="1"/>
    <w:autoRedefine/>
    <w:qFormat/>
    <w:uiPriority w:val="0"/>
    <w:rPr>
      <w:rFonts w:eastAsia="宋体"/>
      <w:sz w:val="21"/>
      <w:szCs w:val="24"/>
    </w:rPr>
  </w:style>
  <w:style w:type="paragraph" w:customStyle="1" w:styleId="468">
    <w:name w:val="Char Char2 Char4"/>
    <w:basedOn w:val="1"/>
    <w:autoRedefine/>
    <w:qFormat/>
    <w:uiPriority w:val="0"/>
    <w:rPr>
      <w:rFonts w:eastAsia="宋体"/>
      <w:sz w:val="21"/>
      <w:szCs w:val="24"/>
    </w:rPr>
  </w:style>
  <w:style w:type="paragraph" w:customStyle="1" w:styleId="469">
    <w:name w:val="正文文本缩进13"/>
    <w:basedOn w:val="1"/>
    <w:next w:val="167"/>
    <w:autoRedefine/>
    <w:qFormat/>
    <w:uiPriority w:val="0"/>
    <w:pPr>
      <w:jc w:val="center"/>
    </w:pPr>
    <w:rPr>
      <w:rFonts w:eastAsia="宋体"/>
      <w:color w:val="000000"/>
      <w:kern w:val="0"/>
      <w:sz w:val="24"/>
      <w:szCs w:val="24"/>
    </w:rPr>
  </w:style>
  <w:style w:type="paragraph" w:customStyle="1" w:styleId="470">
    <w:name w:val="Char Char28"/>
    <w:basedOn w:val="1"/>
    <w:autoRedefine/>
    <w:qFormat/>
    <w:uiPriority w:val="0"/>
    <w:pPr>
      <w:snapToGrid w:val="0"/>
      <w:spacing w:line="360" w:lineRule="auto"/>
      <w:ind w:firstLine="200" w:firstLineChars="200"/>
    </w:pPr>
    <w:rPr>
      <w:rFonts w:ascii="仿宋体" w:hAnsi="仿宋体" w:eastAsia="TimesNewRoman" w:cs="仿宋体"/>
      <w:sz w:val="32"/>
      <w:szCs w:val="32"/>
    </w:rPr>
  </w:style>
  <w:style w:type="paragraph" w:customStyle="1" w:styleId="471">
    <w:name w:val="表样式1"/>
    <w:basedOn w:val="1"/>
    <w:autoRedefine/>
    <w:qFormat/>
    <w:uiPriority w:val="0"/>
    <w:pPr>
      <w:snapToGrid w:val="0"/>
      <w:spacing w:line="400" w:lineRule="exact"/>
      <w:ind w:left="-21" w:leftChars="-10" w:right="-21" w:rightChars="-10"/>
      <w:jc w:val="center"/>
    </w:pPr>
    <w:rPr>
      <w:rFonts w:ascii="仿宋体" w:hAnsi="仿宋体" w:eastAsia="宋体" w:cs="仿宋体"/>
      <w:color w:val="000000"/>
      <w:sz w:val="21"/>
      <w:szCs w:val="21"/>
      <w:lang w:eastAsia="zh-TW"/>
    </w:rPr>
  </w:style>
  <w:style w:type="paragraph" w:customStyle="1" w:styleId="472">
    <w:name w:val="表格1"/>
    <w:basedOn w:val="1"/>
    <w:link w:val="473"/>
    <w:autoRedefine/>
    <w:qFormat/>
    <w:uiPriority w:val="0"/>
    <w:pPr>
      <w:adjustRightInd w:val="0"/>
      <w:spacing w:line="360" w:lineRule="exact"/>
      <w:jc w:val="center"/>
      <w:textAlignment w:val="baseline"/>
    </w:pPr>
    <w:rPr>
      <w:rFonts w:ascii="elite" w:hAnsi="elite" w:eastAsia="宋体" w:cs="仿宋体"/>
      <w:kern w:val="0"/>
      <w:sz w:val="24"/>
    </w:rPr>
  </w:style>
  <w:style w:type="character" w:customStyle="1" w:styleId="473">
    <w:name w:val="表格1 Char"/>
    <w:link w:val="472"/>
    <w:autoRedefine/>
    <w:qFormat/>
    <w:uiPriority w:val="0"/>
    <w:rPr>
      <w:rFonts w:ascii="elite" w:hAnsi="elite" w:eastAsia="宋体" w:cs="仿宋体"/>
      <w:kern w:val="0"/>
      <w:sz w:val="24"/>
      <w:szCs w:val="20"/>
    </w:rPr>
  </w:style>
  <w:style w:type="paragraph" w:customStyle="1" w:styleId="474">
    <w:name w:val="dandan6-13正文 Char Char Char Char Char Char1 Char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character" w:customStyle="1" w:styleId="475">
    <w:name w:val="纯文本 Char Char1"/>
    <w:autoRedefine/>
    <w:qFormat/>
    <w:uiPriority w:val="0"/>
    <w:rPr>
      <w:rFonts w:ascii="Tms Rmn" w:hAnsi="ˎ̥" w:eastAsia="Tms Rmn" w:cs="ˎ̥"/>
      <w:kern w:val="2"/>
      <w:sz w:val="21"/>
      <w:szCs w:val="21"/>
      <w:lang w:val="en-US" w:eastAsia="zh-CN" w:bidi="ar-SA"/>
    </w:rPr>
  </w:style>
  <w:style w:type="paragraph" w:customStyle="1" w:styleId="476">
    <w:name w:val="标准"/>
    <w:basedOn w:val="1"/>
    <w:autoRedefine/>
    <w:qFormat/>
    <w:uiPriority w:val="0"/>
    <w:pPr>
      <w:adjustRightInd w:val="0"/>
      <w:spacing w:line="312" w:lineRule="atLeast"/>
      <w:jc w:val="center"/>
      <w:textAlignment w:val="baseline"/>
    </w:pPr>
    <w:rPr>
      <w:rFonts w:ascii="仿宋体" w:hAnsi="仿宋体" w:eastAsia="宋体" w:cs="仿宋体"/>
      <w:kern w:val="0"/>
      <w:sz w:val="21"/>
      <w:szCs w:val="24"/>
    </w:rPr>
  </w:style>
  <w:style w:type="paragraph" w:customStyle="1" w:styleId="477">
    <w:name w:val="表格文字 Char"/>
    <w:basedOn w:val="21"/>
    <w:autoRedefine/>
    <w:qFormat/>
    <w:uiPriority w:val="0"/>
    <w:pPr>
      <w:spacing w:before="50" w:beforeLines="50"/>
      <w:ind w:firstLine="0" w:firstLineChars="0"/>
      <w:jc w:val="center"/>
    </w:pPr>
    <w:rPr>
      <w:rFonts w:ascii="仿宋体" w:hAnsi="仿宋体" w:eastAsia="宋体" w:cs="仿宋体"/>
      <w:sz w:val="24"/>
    </w:rPr>
  </w:style>
  <w:style w:type="paragraph" w:customStyle="1" w:styleId="478">
    <w:name w:val="样式 表头样式1 + 首行缩进:  0.85 厘米"/>
    <w:basedOn w:val="1"/>
    <w:autoRedefine/>
    <w:qFormat/>
    <w:uiPriority w:val="0"/>
    <w:pPr>
      <w:autoSpaceDE w:val="0"/>
      <w:autoSpaceDN w:val="0"/>
      <w:adjustRightInd w:val="0"/>
      <w:snapToGrid w:val="0"/>
      <w:spacing w:before="20" w:beforeLines="20" w:after="20" w:afterLines="20" w:line="360" w:lineRule="auto"/>
      <w:jc w:val="center"/>
    </w:pPr>
    <w:rPr>
      <w:rFonts w:ascii="TimesNewRoman" w:hAnsi="Tms Rmn" w:eastAsia="TimesNewRoman" w:cs="仿宋体"/>
      <w:kern w:val="0"/>
      <w:sz w:val="24"/>
    </w:rPr>
  </w:style>
  <w:style w:type="paragraph" w:customStyle="1" w:styleId="479">
    <w:name w:val="表头样式1"/>
    <w:basedOn w:val="1"/>
    <w:link w:val="744"/>
    <w:autoRedefine/>
    <w:qFormat/>
    <w:uiPriority w:val="0"/>
    <w:pPr>
      <w:autoSpaceDE w:val="0"/>
      <w:autoSpaceDN w:val="0"/>
      <w:adjustRightInd w:val="0"/>
      <w:spacing w:line="360" w:lineRule="auto"/>
      <w:ind w:firstLine="482"/>
      <w:jc w:val="center"/>
    </w:pPr>
    <w:rPr>
      <w:rFonts w:ascii="仿宋体" w:hAnsi="仿宋体" w:eastAsia="Tms Rmn" w:cs="仿宋体"/>
      <w:b/>
      <w:color w:val="FF0000"/>
      <w:kern w:val="0"/>
      <w:sz w:val="24"/>
      <w:szCs w:val="24"/>
      <w:lang w:val="zh-CN"/>
    </w:rPr>
  </w:style>
  <w:style w:type="paragraph" w:customStyle="1" w:styleId="480">
    <w:name w:val="样式4"/>
    <w:basedOn w:val="1"/>
    <w:link w:val="776"/>
    <w:autoRedefine/>
    <w:qFormat/>
    <w:uiPriority w:val="0"/>
    <w:pPr>
      <w:spacing w:line="440" w:lineRule="exact"/>
      <w:ind w:firstLine="200" w:firstLineChars="200"/>
    </w:pPr>
    <w:rPr>
      <w:rFonts w:ascii="仿宋体" w:hAnsi="仿宋体" w:eastAsia="宋体" w:cs="仿宋体"/>
      <w:spacing w:val="20"/>
      <w:sz w:val="24"/>
      <w:szCs w:val="24"/>
    </w:rPr>
  </w:style>
  <w:style w:type="paragraph" w:customStyle="1" w:styleId="481">
    <w:name w:val="表内文字1"/>
    <w:basedOn w:val="1"/>
    <w:autoRedefine/>
    <w:qFormat/>
    <w:uiPriority w:val="0"/>
    <w:pPr>
      <w:spacing w:line="440" w:lineRule="exact"/>
    </w:pPr>
    <w:rPr>
      <w:rFonts w:ascii="仿宋体" w:hAnsi="仿宋体" w:eastAsia="宋体" w:cs="仿宋体"/>
      <w:kern w:val="0"/>
      <w:sz w:val="24"/>
    </w:rPr>
  </w:style>
  <w:style w:type="paragraph" w:customStyle="1" w:styleId="482">
    <w:name w:val="根据地"/>
    <w:basedOn w:val="1"/>
    <w:autoRedefine/>
    <w:qFormat/>
    <w:uiPriority w:val="0"/>
    <w:pPr>
      <w:ind w:left="-140" w:leftChars="-50" w:right="-280" w:rightChars="-100"/>
    </w:pPr>
    <w:rPr>
      <w:rFonts w:ascii="仿宋体" w:hAnsi="仿宋体" w:eastAsia="华文中宋" w:cs="仿宋体"/>
      <w:sz w:val="24"/>
    </w:rPr>
  </w:style>
  <w:style w:type="paragraph" w:customStyle="1" w:styleId="483">
    <w:name w:val="样式 标题 2 + 段前: 0.5 行 段后: 0.5 行"/>
    <w:basedOn w:val="4"/>
    <w:autoRedefine/>
    <w:qFormat/>
    <w:uiPriority w:val="0"/>
    <w:pPr>
      <w:keepNext w:val="0"/>
      <w:keepLines w:val="0"/>
      <w:tabs>
        <w:tab w:val="left" w:pos="1460"/>
      </w:tabs>
      <w:spacing w:before="156" w:beforeLines="50" w:after="156" w:afterLines="50"/>
      <w:ind w:left="578" w:hanging="578"/>
    </w:pPr>
    <w:rPr>
      <w:rFonts w:ascii="Helv" w:hAnsi="Helv" w:eastAsia="华文中宋" w:cs="仿宋体"/>
      <w:spacing w:val="34"/>
      <w:sz w:val="36"/>
      <w:szCs w:val="20"/>
    </w:rPr>
  </w:style>
  <w:style w:type="paragraph" w:customStyle="1" w:styleId="484">
    <w:name w:val="样式 标题 2 + 段前: 0.5 行 段后: 0.5 行1"/>
    <w:basedOn w:val="4"/>
    <w:autoRedefine/>
    <w:qFormat/>
    <w:uiPriority w:val="0"/>
    <w:pPr>
      <w:keepNext w:val="0"/>
      <w:keepLines w:val="0"/>
      <w:tabs>
        <w:tab w:val="left" w:pos="1460"/>
      </w:tabs>
      <w:spacing w:before="156" w:beforeLines="50" w:after="156" w:afterLines="50"/>
      <w:ind w:left="578" w:hanging="578"/>
    </w:pPr>
    <w:rPr>
      <w:rFonts w:ascii="Helv" w:hAnsi="Helv" w:eastAsia="华文中宋" w:cs="仿宋体"/>
      <w:spacing w:val="34"/>
      <w:sz w:val="36"/>
      <w:szCs w:val="20"/>
    </w:rPr>
  </w:style>
  <w:style w:type="paragraph" w:customStyle="1" w:styleId="485">
    <w:name w:val="样式 标题 2 + 段前: 0.5 行 段后: 0.5 行2"/>
    <w:basedOn w:val="4"/>
    <w:autoRedefine/>
    <w:qFormat/>
    <w:uiPriority w:val="0"/>
    <w:pPr>
      <w:keepNext w:val="0"/>
      <w:keepLines w:val="0"/>
      <w:tabs>
        <w:tab w:val="left" w:pos="1460"/>
      </w:tabs>
      <w:spacing w:before="156" w:beforeLines="50" w:after="156" w:afterLines="50"/>
      <w:ind w:left="578" w:hanging="578"/>
    </w:pPr>
    <w:rPr>
      <w:rFonts w:ascii="Helv" w:hAnsi="Helv" w:eastAsia="华文中宋" w:cs="仿宋体"/>
      <w:spacing w:val="34"/>
      <w:sz w:val="36"/>
      <w:szCs w:val="20"/>
    </w:rPr>
  </w:style>
  <w:style w:type="paragraph" w:customStyle="1" w:styleId="486">
    <w:name w:val="样式 标题 2 + 段前: 0.5 行 段后: 0.5 行3"/>
    <w:basedOn w:val="4"/>
    <w:autoRedefine/>
    <w:qFormat/>
    <w:uiPriority w:val="0"/>
    <w:pPr>
      <w:keepNext w:val="0"/>
      <w:keepLines w:val="0"/>
      <w:tabs>
        <w:tab w:val="left" w:pos="1460"/>
      </w:tabs>
      <w:spacing w:before="156" w:beforeLines="50" w:after="156" w:afterLines="50"/>
      <w:ind w:left="578" w:hanging="578"/>
    </w:pPr>
    <w:rPr>
      <w:rFonts w:ascii="Helv" w:hAnsi="Helv" w:eastAsia="华文中宋" w:cs="仿宋体"/>
      <w:spacing w:val="34"/>
      <w:sz w:val="36"/>
      <w:szCs w:val="20"/>
    </w:rPr>
  </w:style>
  <w:style w:type="paragraph" w:customStyle="1" w:styleId="487">
    <w:name w:val="样式 标题 2 + 段前: 0.5 行 段后: 0.5 行4"/>
    <w:basedOn w:val="4"/>
    <w:autoRedefine/>
    <w:qFormat/>
    <w:uiPriority w:val="0"/>
    <w:pPr>
      <w:keepNext w:val="0"/>
      <w:keepLines w:val="0"/>
      <w:tabs>
        <w:tab w:val="left" w:pos="1460"/>
      </w:tabs>
      <w:spacing w:before="156" w:beforeLines="50" w:after="156" w:afterLines="50"/>
      <w:ind w:left="578" w:hanging="578"/>
    </w:pPr>
    <w:rPr>
      <w:rFonts w:ascii="Helv" w:hAnsi="Helv" w:eastAsia="华文中宋" w:cs="仿宋体"/>
      <w:spacing w:val="34"/>
      <w:sz w:val="36"/>
      <w:szCs w:val="20"/>
    </w:rPr>
  </w:style>
  <w:style w:type="paragraph" w:customStyle="1" w:styleId="488">
    <w:name w:val="cauc-TB"/>
    <w:autoRedefine/>
    <w:qFormat/>
    <w:uiPriority w:val="0"/>
    <w:pPr>
      <w:jc w:val="center"/>
    </w:pPr>
    <w:rPr>
      <w:rFonts w:ascii="仿宋体" w:hAnsi="仿宋体" w:eastAsia="宋体" w:cs="仿宋体"/>
      <w:kern w:val="2"/>
      <w:sz w:val="24"/>
      <w:szCs w:val="24"/>
      <w:lang w:val="en-US" w:eastAsia="zh-CN" w:bidi="ar-SA"/>
    </w:rPr>
  </w:style>
  <w:style w:type="character" w:customStyle="1" w:styleId="489">
    <w:name w:val="javascript1"/>
    <w:autoRedefine/>
    <w:qFormat/>
    <w:uiPriority w:val="0"/>
    <w:rPr>
      <w:rFonts w:hint="default" w:ascii="华文楷体" w:hAnsi="华文楷体" w:cs="华文楷体"/>
      <w:sz w:val="18"/>
      <w:szCs w:val="18"/>
    </w:rPr>
  </w:style>
  <w:style w:type="paragraph" w:customStyle="1" w:styleId="490">
    <w:name w:val="正文3"/>
    <w:link w:val="964"/>
    <w:autoRedefine/>
    <w:qFormat/>
    <w:uiPriority w:val="0"/>
    <w:pPr>
      <w:widowControl w:val="0"/>
      <w:adjustRightInd w:val="0"/>
      <w:spacing w:line="312" w:lineRule="atLeast"/>
      <w:jc w:val="both"/>
      <w:textAlignment w:val="baseline"/>
    </w:pPr>
    <w:rPr>
      <w:rFonts w:ascii="Tms Rmn" w:hAnsi="仿宋体" w:eastAsia="宋体" w:cs="仿宋体"/>
      <w:kern w:val="0"/>
      <w:sz w:val="34"/>
      <w:szCs w:val="20"/>
      <w:lang w:val="en-US" w:eastAsia="zh-CN" w:bidi="ar-SA"/>
    </w:rPr>
  </w:style>
  <w:style w:type="paragraph" w:customStyle="1" w:styleId="491">
    <w:name w:val="cauc-0 Char Char Char"/>
    <w:autoRedefine/>
    <w:qFormat/>
    <w:uiPriority w:val="0"/>
    <w:pPr>
      <w:spacing w:line="360" w:lineRule="auto"/>
      <w:ind w:firstLine="480" w:firstLineChars="200"/>
    </w:pPr>
    <w:rPr>
      <w:rFonts w:ascii="仿宋体" w:hAnsi="仿宋体" w:eastAsia="宋体" w:cs="仿宋体"/>
      <w:kern w:val="2"/>
      <w:sz w:val="24"/>
      <w:szCs w:val="24"/>
      <w:lang w:val="en-US" w:eastAsia="zh-CN" w:bidi="ar-SA"/>
    </w:rPr>
  </w:style>
  <w:style w:type="character" w:customStyle="1" w:styleId="492">
    <w:name w:val="cauc-0 Char Char Char Char"/>
    <w:autoRedefine/>
    <w:qFormat/>
    <w:uiPriority w:val="0"/>
    <w:rPr>
      <w:rFonts w:eastAsia="Tms Rmn"/>
      <w:kern w:val="2"/>
      <w:sz w:val="24"/>
      <w:szCs w:val="24"/>
      <w:lang w:val="en-US" w:eastAsia="zh-CN" w:bidi="ar-SA"/>
    </w:rPr>
  </w:style>
  <w:style w:type="paragraph" w:customStyle="1" w:styleId="493">
    <w:name w:val="样式5"/>
    <w:basedOn w:val="5"/>
    <w:link w:val="887"/>
    <w:autoRedefine/>
    <w:qFormat/>
    <w:uiPriority w:val="0"/>
    <w:pPr>
      <w:spacing w:line="500" w:lineRule="exact"/>
      <w:jc w:val="center"/>
    </w:pPr>
    <w:rPr>
      <w:rFonts w:ascii="TimesNewRoman" w:hAnsi="仿宋体" w:eastAsia="TimesNewRoman" w:cs="仿宋体"/>
      <w:b/>
      <w:spacing w:val="20"/>
      <w:kern w:val="0"/>
      <w:lang w:val="en-US"/>
    </w:rPr>
  </w:style>
  <w:style w:type="paragraph" w:customStyle="1" w:styleId="494">
    <w:name w:val="样式6"/>
    <w:basedOn w:val="493"/>
    <w:autoRedefine/>
    <w:qFormat/>
    <w:uiPriority w:val="0"/>
    <w:rPr>
      <w:rFonts w:eastAsia="Tms Rmn"/>
      <w:kern w:val="2"/>
      <w:szCs w:val="20"/>
    </w:rPr>
  </w:style>
  <w:style w:type="character" w:customStyle="1" w:styleId="495">
    <w:name w:val="style31"/>
    <w:autoRedefine/>
    <w:qFormat/>
    <w:uiPriority w:val="0"/>
    <w:rPr>
      <w:color w:val="0000FF"/>
    </w:rPr>
  </w:style>
  <w:style w:type="paragraph" w:customStyle="1" w:styleId="496">
    <w:name w:val="xl60"/>
    <w:basedOn w:val="1"/>
    <w:autoRedefine/>
    <w:qFormat/>
    <w:uiPriority w:val="0"/>
    <w:pPr>
      <w:widowControl/>
      <w:pBdr>
        <w:left w:val="single" w:color="auto" w:sz="8" w:space="0"/>
        <w:right w:val="single" w:color="auto" w:sz="4" w:space="0"/>
      </w:pBdr>
      <w:spacing w:before="100" w:beforeAutospacing="1" w:after="100" w:afterAutospacing="1"/>
      <w:jc w:val="center"/>
      <w:textAlignment w:val="top"/>
    </w:pPr>
    <w:rPr>
      <w:rFonts w:ascii="仿宋体" w:hAnsi="仿宋体" w:eastAsia="宋体" w:cs="仿宋体"/>
      <w:kern w:val="0"/>
      <w:sz w:val="24"/>
      <w:szCs w:val="24"/>
    </w:rPr>
  </w:style>
  <w:style w:type="paragraph" w:customStyle="1" w:styleId="497">
    <w:name w:val="文本框"/>
    <w:basedOn w:val="1"/>
    <w:link w:val="1225"/>
    <w:autoRedefine/>
    <w:qFormat/>
    <w:uiPriority w:val="0"/>
    <w:pPr>
      <w:adjustRightInd w:val="0"/>
      <w:snapToGrid w:val="0"/>
      <w:spacing w:line="300" w:lineRule="exact"/>
      <w:jc w:val="center"/>
    </w:pPr>
    <w:rPr>
      <w:rFonts w:ascii="仿宋体" w:hAnsi="仿宋体" w:eastAsia="宋体" w:cs="仿宋体"/>
      <w:sz w:val="24"/>
      <w:szCs w:val="24"/>
    </w:rPr>
  </w:style>
  <w:style w:type="paragraph" w:customStyle="1" w:styleId="498">
    <w:name w:val="公式"/>
    <w:basedOn w:val="1"/>
    <w:autoRedefine/>
    <w:qFormat/>
    <w:uiPriority w:val="0"/>
    <w:pPr>
      <w:spacing w:before="200" w:beforeLines="200" w:after="200" w:afterLines="200" w:line="1000" w:lineRule="exact"/>
    </w:pPr>
    <w:rPr>
      <w:rFonts w:ascii="仿宋体" w:hAnsi="仿宋体" w:eastAsia="宋体" w:cs="仿宋体"/>
      <w:spacing w:val="20"/>
    </w:rPr>
  </w:style>
  <w:style w:type="paragraph" w:customStyle="1" w:styleId="499">
    <w:name w:val="正文缩"/>
    <w:basedOn w:val="1"/>
    <w:next w:val="1"/>
    <w:autoRedefine/>
    <w:qFormat/>
    <w:uiPriority w:val="0"/>
    <w:pPr>
      <w:adjustRightInd w:val="0"/>
      <w:snapToGrid w:val="0"/>
      <w:spacing w:line="457" w:lineRule="atLeast"/>
      <w:ind w:firstLine="567"/>
      <w:textAlignment w:val="baseline"/>
    </w:pPr>
    <w:rPr>
      <w:rFonts w:ascii="Tms Rmn" w:hAnsi="仿宋体" w:eastAsia="宋体" w:cs="仿宋体"/>
      <w:spacing w:val="6"/>
      <w:kern w:val="0"/>
      <w:szCs w:val="28"/>
    </w:rPr>
  </w:style>
  <w:style w:type="paragraph" w:customStyle="1" w:styleId="500">
    <w:name w:val="样式 正文 + 首行缩进:  2 字符"/>
    <w:basedOn w:val="1"/>
    <w:autoRedefine/>
    <w:qFormat/>
    <w:uiPriority w:val="0"/>
    <w:pPr>
      <w:adjustRightInd w:val="0"/>
      <w:spacing w:line="529" w:lineRule="exact"/>
      <w:ind w:firstLine="480" w:firstLineChars="200"/>
      <w:textAlignment w:val="baseline"/>
    </w:pPr>
    <w:rPr>
      <w:rFonts w:ascii="仿宋体" w:hAnsi="仿宋体" w:eastAsia="宋体" w:cs="仿宋体"/>
      <w:kern w:val="0"/>
      <w:sz w:val="24"/>
      <w:szCs w:val="24"/>
    </w:rPr>
  </w:style>
  <w:style w:type="paragraph" w:customStyle="1" w:styleId="501">
    <w:name w:val="正文表格"/>
    <w:basedOn w:val="1"/>
    <w:autoRedefine/>
    <w:qFormat/>
    <w:uiPriority w:val="0"/>
    <w:pPr>
      <w:keepNext/>
      <w:keepLines/>
      <w:overflowPunct w:val="0"/>
      <w:adjustRightInd w:val="0"/>
      <w:spacing w:before="80"/>
      <w:jc w:val="center"/>
      <w:textAlignment w:val="bottom"/>
    </w:pPr>
    <w:rPr>
      <w:rFonts w:ascii="仿宋体" w:hAnsi="仿宋体" w:eastAsia="宋体" w:cs="仿宋体"/>
      <w:kern w:val="0"/>
    </w:rPr>
  </w:style>
  <w:style w:type="paragraph" w:customStyle="1" w:styleId="502">
    <w:name w:val="河石管道 表头"/>
    <w:autoRedefine/>
    <w:qFormat/>
    <w:uiPriority w:val="0"/>
    <w:pPr>
      <w:jc w:val="center"/>
    </w:pPr>
    <w:rPr>
      <w:rFonts w:ascii="仿宋体" w:hAnsi="仿宋体" w:eastAsia="宋体" w:cs="仿宋体"/>
      <w:b/>
      <w:bCs/>
      <w:kern w:val="0"/>
      <w:sz w:val="18"/>
      <w:szCs w:val="20"/>
      <w:lang w:val="en-US" w:eastAsia="zh-CN" w:bidi="ar-SA"/>
    </w:rPr>
  </w:style>
  <w:style w:type="paragraph" w:customStyle="1" w:styleId="503">
    <w:name w:val="河石管道 表格正文"/>
    <w:autoRedefine/>
    <w:qFormat/>
    <w:uiPriority w:val="0"/>
    <w:pPr>
      <w:spacing w:line="0" w:lineRule="atLeast"/>
      <w:jc w:val="both"/>
    </w:pPr>
    <w:rPr>
      <w:rFonts w:ascii="仿宋体" w:hAnsi="仿宋体" w:eastAsia="宋体" w:cs="仿宋体"/>
      <w:color w:val="000000"/>
      <w:kern w:val="2"/>
      <w:sz w:val="24"/>
      <w:szCs w:val="20"/>
      <w:lang w:val="en-US" w:eastAsia="zh-CN" w:bidi="ar-SA"/>
    </w:rPr>
  </w:style>
  <w:style w:type="paragraph" w:customStyle="1" w:styleId="504">
    <w:name w:val="style1"/>
    <w:basedOn w:val="1"/>
    <w:autoRedefine/>
    <w:qFormat/>
    <w:uiPriority w:val="0"/>
    <w:pPr>
      <w:widowControl/>
      <w:spacing w:before="100" w:beforeAutospacing="1" w:after="100" w:afterAutospacing="1"/>
      <w:jc w:val="left"/>
    </w:pPr>
    <w:rPr>
      <w:rFonts w:ascii="Tms Rmn" w:hAnsi="Tms Rmn" w:eastAsia="宋体" w:cs="仿宋体"/>
      <w:color w:val="1070DA"/>
      <w:kern w:val="0"/>
      <w:sz w:val="21"/>
      <w:szCs w:val="21"/>
    </w:rPr>
  </w:style>
  <w:style w:type="character" w:customStyle="1" w:styleId="505">
    <w:name w:val="style21"/>
    <w:autoRedefine/>
    <w:qFormat/>
    <w:uiPriority w:val="0"/>
    <w:rPr>
      <w:b/>
      <w:bCs/>
      <w:color w:val="044075"/>
      <w:sz w:val="24"/>
      <w:szCs w:val="24"/>
    </w:rPr>
  </w:style>
  <w:style w:type="paragraph" w:customStyle="1" w:styleId="506">
    <w:name w:val="xl24"/>
    <w:basedOn w:val="1"/>
    <w:autoRedefine/>
    <w:qFormat/>
    <w:uiPriority w:val="0"/>
    <w:pPr>
      <w:widowControl/>
      <w:adjustRightInd w:val="0"/>
      <w:snapToGrid w:val="0"/>
      <w:spacing w:before="100" w:beforeAutospacing="1" w:after="100" w:afterAutospacing="1" w:line="300" w:lineRule="auto"/>
      <w:jc w:val="center"/>
    </w:pPr>
    <w:rPr>
      <w:rFonts w:ascii="Arial Black" w:hAnsi="Arial Black" w:eastAsia="Arial Black" w:cs="仿宋体"/>
      <w:snapToGrid w:val="0"/>
      <w:kern w:val="0"/>
      <w:sz w:val="24"/>
      <w:szCs w:val="24"/>
    </w:rPr>
  </w:style>
  <w:style w:type="character" w:customStyle="1" w:styleId="507">
    <w:name w:val="text2"/>
    <w:autoRedefine/>
    <w:qFormat/>
    <w:uiPriority w:val="0"/>
  </w:style>
  <w:style w:type="character" w:customStyle="1" w:styleId="508">
    <w:name w:val="para1"/>
    <w:autoRedefine/>
    <w:qFormat/>
    <w:uiPriority w:val="0"/>
  </w:style>
  <w:style w:type="paragraph" w:customStyle="1" w:styleId="509">
    <w:name w:val="样式 标题 41.1.1.1标题 4 + 两端对齐"/>
    <w:basedOn w:val="6"/>
    <w:autoRedefine/>
    <w:qFormat/>
    <w:uiPriority w:val="0"/>
    <w:pPr>
      <w:numPr>
        <w:ilvl w:val="0"/>
        <w:numId w:val="0"/>
      </w:numPr>
      <w:tabs>
        <w:tab w:val="left" w:pos="1460"/>
      </w:tabs>
      <w:autoSpaceDE w:val="0"/>
      <w:autoSpaceDN w:val="0"/>
      <w:snapToGrid/>
      <w:spacing w:line="240" w:lineRule="auto"/>
      <w:ind w:left="993" w:hanging="709"/>
      <w:textAlignment w:val="top"/>
    </w:pPr>
    <w:rPr>
      <w:rFonts w:ascii="Helv" w:hAnsi="Helv" w:eastAsia="Times New Roman;Symbol;Arial;婼" w:cs="仿宋体"/>
      <w:color w:val="000000"/>
      <w:spacing w:val="-12"/>
      <w:sz w:val="28"/>
      <w:szCs w:val="20"/>
    </w:rPr>
  </w:style>
  <w:style w:type="paragraph" w:customStyle="1" w:styleId="510">
    <w:name w:val="列表0"/>
    <w:basedOn w:val="37"/>
    <w:autoRedefine/>
    <w:qFormat/>
    <w:uiPriority w:val="0"/>
    <w:pPr>
      <w:spacing w:line="360" w:lineRule="auto"/>
      <w:ind w:left="0" w:leftChars="0" w:firstLine="252" w:firstLineChars="0"/>
      <w:jc w:val="center"/>
    </w:pPr>
    <w:rPr>
      <w:rFonts w:ascii="Tms Rmn" w:hAnsi="Tms Rmn" w:cs="仿宋体"/>
      <w:sz w:val="24"/>
      <w:szCs w:val="21"/>
    </w:rPr>
  </w:style>
  <w:style w:type="paragraph" w:customStyle="1" w:styleId="511">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Black" w:hAnsi="Arial Black" w:eastAsia="Arial Black" w:cs="仿宋体"/>
      <w:color w:val="000000"/>
      <w:kern w:val="0"/>
      <w:sz w:val="24"/>
      <w:szCs w:val="24"/>
    </w:rPr>
  </w:style>
  <w:style w:type="character" w:customStyle="1" w:styleId="512">
    <w:name w:val="style651"/>
    <w:autoRedefine/>
    <w:qFormat/>
    <w:uiPriority w:val="0"/>
    <w:rPr>
      <w:b/>
      <w:bCs/>
      <w:color w:val="000000"/>
    </w:rPr>
  </w:style>
  <w:style w:type="paragraph" w:customStyle="1" w:styleId="513">
    <w:name w:val="样式 标题 1 + 黑体 小二 居中 首行缩进:  0 厘米 段前: 12 磅"/>
    <w:basedOn w:val="3"/>
    <w:autoRedefine/>
    <w:qFormat/>
    <w:uiPriority w:val="0"/>
    <w:pPr>
      <w:keepLines w:val="0"/>
      <w:pageBreakBefore w:val="0"/>
      <w:numPr>
        <w:ilvl w:val="0"/>
        <w:numId w:val="0"/>
      </w:numPr>
      <w:spacing w:before="0" w:after="0"/>
      <w:jc w:val="center"/>
    </w:pPr>
    <w:rPr>
      <w:rFonts w:ascii="TimesNewRoman" w:hAnsi="Helv" w:eastAsia="TimesNewRoman" w:cs="仿宋体"/>
      <w:b w:val="0"/>
      <w:bCs w:val="0"/>
      <w:kern w:val="2"/>
      <w:sz w:val="36"/>
      <w:szCs w:val="20"/>
    </w:rPr>
  </w:style>
  <w:style w:type="character" w:customStyle="1" w:styleId="514">
    <w:name w:val="main6"/>
    <w:autoRedefine/>
    <w:qFormat/>
    <w:uiPriority w:val="0"/>
  </w:style>
  <w:style w:type="paragraph" w:customStyle="1" w:styleId="515">
    <w:name w:val="标题 3 + 小四 非加粗"/>
    <w:basedOn w:val="5"/>
    <w:autoRedefine/>
    <w:qFormat/>
    <w:uiPriority w:val="0"/>
    <w:pPr>
      <w:spacing w:line="240" w:lineRule="auto"/>
    </w:pPr>
    <w:rPr>
      <w:rFonts w:ascii="仿宋体" w:hAnsi="仿宋体" w:eastAsia="Tms Rmn" w:cs="仿宋体"/>
      <w:szCs w:val="20"/>
      <w:lang w:val="en-US"/>
    </w:rPr>
  </w:style>
  <w:style w:type="paragraph" w:customStyle="1" w:styleId="516">
    <w:name w:val="表样式1.1"/>
    <w:basedOn w:val="471"/>
    <w:autoRedefine/>
    <w:qFormat/>
    <w:uiPriority w:val="0"/>
    <w:pPr>
      <w:autoSpaceDE w:val="0"/>
      <w:autoSpaceDN w:val="0"/>
      <w:adjustRightInd w:val="0"/>
      <w:spacing w:line="374" w:lineRule="exact"/>
      <w:ind w:left="0" w:leftChars="0" w:right="0" w:rightChars="0"/>
    </w:pPr>
    <w:rPr>
      <w:rFonts w:ascii="Tms Rmn" w:hAnsi="Tms Rmn" w:cs="Tms Rmn"/>
      <w:bCs/>
      <w:kern w:val="0"/>
      <w:lang w:eastAsia="zh-CN"/>
    </w:rPr>
  </w:style>
  <w:style w:type="paragraph" w:customStyle="1" w:styleId="517">
    <w:name w:val="Char Char Char Char Char Char Char Char Char Char"/>
    <w:basedOn w:val="1"/>
    <w:link w:val="3349"/>
    <w:autoRedefine/>
    <w:qFormat/>
    <w:uiPriority w:val="0"/>
    <w:rPr>
      <w:rFonts w:ascii="TimesNewRoman" w:hAnsi="TimesNewRoman" w:eastAsia="TimesNewRoman" w:cs="仿宋体"/>
      <w:b/>
      <w:spacing w:val="10"/>
      <w:kern w:val="44"/>
    </w:rPr>
  </w:style>
  <w:style w:type="paragraph" w:customStyle="1" w:styleId="518">
    <w:name w:val="表题"/>
    <w:next w:val="1"/>
    <w:autoRedefine/>
    <w:qFormat/>
    <w:uiPriority w:val="0"/>
    <w:pPr>
      <w:spacing w:before="50" w:beforeLines="50" w:after="120" w:line="400" w:lineRule="exact"/>
      <w:jc w:val="center"/>
    </w:pPr>
    <w:rPr>
      <w:rFonts w:ascii="仿宋体" w:hAnsi="仿宋体" w:eastAsia="Times New Roman;Symbol;Arial;婼" w:cs="仿宋体"/>
      <w:b/>
      <w:kern w:val="0"/>
      <w:sz w:val="28"/>
      <w:szCs w:val="20"/>
      <w:lang w:val="en-US" w:eastAsia="zh-CN" w:bidi="ar-SA"/>
    </w:rPr>
  </w:style>
  <w:style w:type="paragraph" w:customStyle="1" w:styleId="519">
    <w:name w:val="表格001"/>
    <w:basedOn w:val="1"/>
    <w:autoRedefine/>
    <w:qFormat/>
    <w:uiPriority w:val="0"/>
    <w:pPr>
      <w:jc w:val="center"/>
    </w:pPr>
    <w:rPr>
      <w:rFonts w:ascii="仿宋体" w:hAnsi="仿宋体" w:eastAsia="宋体" w:cs="仿宋体"/>
      <w:sz w:val="21"/>
    </w:rPr>
  </w:style>
  <w:style w:type="paragraph" w:customStyle="1" w:styleId="520">
    <w:name w:val="样式 标题 3 + 段前: 7.8 磅"/>
    <w:basedOn w:val="5"/>
    <w:autoRedefine/>
    <w:qFormat/>
    <w:uiPriority w:val="0"/>
    <w:pPr>
      <w:autoSpaceDE w:val="0"/>
      <w:autoSpaceDN w:val="0"/>
      <w:spacing w:before="100" w:after="100" w:afterLines="20" w:line="500" w:lineRule="exact"/>
      <w:jc w:val="left"/>
    </w:pPr>
    <w:rPr>
      <w:rFonts w:ascii="仿宋体" w:hAnsi="仿宋体" w:eastAsia="Tms Rmn" w:cs="仿宋体"/>
      <w:bCs/>
      <w:color w:val="000000"/>
      <w:kern w:val="0"/>
      <w:szCs w:val="21"/>
      <w:lang w:val="en-US"/>
    </w:rPr>
  </w:style>
  <w:style w:type="paragraph" w:customStyle="1" w:styleId="521">
    <w:name w:val="dandan6-13正文 Char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522">
    <w:name w:val="dandan6-13正文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523">
    <w:name w:val="xl28"/>
    <w:basedOn w:val="1"/>
    <w:autoRedefine/>
    <w:qFormat/>
    <w:uiPriority w:val="0"/>
    <w:pPr>
      <w:widowControl/>
      <w:pBdr>
        <w:left w:val="single" w:color="auto" w:sz="8" w:space="0"/>
        <w:right w:val="single" w:color="auto" w:sz="8" w:space="0"/>
      </w:pBdr>
      <w:autoSpaceDE w:val="0"/>
      <w:autoSpaceDN w:val="0"/>
      <w:adjustRightInd w:val="0"/>
      <w:snapToGrid w:val="0"/>
      <w:spacing w:before="100" w:after="100"/>
      <w:jc w:val="center"/>
    </w:pPr>
    <w:rPr>
      <w:rFonts w:ascii="Tms Rmn" w:hAnsi="Tms Rmn" w:eastAsia="宋体" w:cs="仿宋体"/>
      <w:kern w:val="0"/>
      <w:sz w:val="21"/>
      <w:szCs w:val="24"/>
    </w:rPr>
  </w:style>
  <w:style w:type="paragraph" w:customStyle="1" w:styleId="524">
    <w:name w:val="table1"/>
    <w:basedOn w:val="1"/>
    <w:autoRedefine/>
    <w:qFormat/>
    <w:uiPriority w:val="0"/>
    <w:pPr>
      <w:adjustRightInd w:val="0"/>
      <w:spacing w:line="240" w:lineRule="atLeast"/>
      <w:jc w:val="center"/>
      <w:textAlignment w:val="baseline"/>
    </w:pPr>
    <w:rPr>
      <w:rFonts w:ascii="仿宋体" w:hAnsi="仿宋体" w:eastAsia="TimesNewRoman" w:cs="仿宋体"/>
      <w:kern w:val="0"/>
      <w:sz w:val="24"/>
      <w:szCs w:val="24"/>
    </w:rPr>
  </w:style>
  <w:style w:type="paragraph" w:customStyle="1" w:styleId="525">
    <w:name w:val="表格下方正文"/>
    <w:basedOn w:val="1"/>
    <w:autoRedefine/>
    <w:qFormat/>
    <w:uiPriority w:val="0"/>
    <w:pPr>
      <w:spacing w:before="400" w:line="460" w:lineRule="exact"/>
      <w:ind w:firstLine="200" w:firstLineChars="200"/>
    </w:pPr>
    <w:rPr>
      <w:rFonts w:ascii="仿宋体" w:hAnsi="仿宋体" w:eastAsia="宋体" w:cs="仿宋体"/>
      <w:sz w:val="24"/>
      <w:szCs w:val="24"/>
    </w:rPr>
  </w:style>
  <w:style w:type="paragraph" w:customStyle="1" w:styleId="526">
    <w:name w:val="4级标题"/>
    <w:basedOn w:val="348"/>
    <w:autoRedefine/>
    <w:qFormat/>
    <w:uiPriority w:val="0"/>
    <w:pPr>
      <w:ind w:firstLine="0" w:firstLineChars="0"/>
    </w:pPr>
    <w:rPr>
      <w:rFonts w:ascii="仿宋体" w:hAnsi="仿宋体" w:cs="仿宋体"/>
      <w:b/>
    </w:rPr>
  </w:style>
  <w:style w:type="paragraph" w:customStyle="1" w:styleId="527">
    <w:name w:val="xl25"/>
    <w:basedOn w:val="1"/>
    <w:autoRedefine/>
    <w:qFormat/>
    <w:uiPriority w:val="0"/>
    <w:pPr>
      <w:widowControl/>
      <w:pBdr>
        <w:left w:val="single" w:color="auto" w:sz="12" w:space="0"/>
      </w:pBdr>
      <w:spacing w:before="100" w:beforeAutospacing="1" w:after="100" w:afterAutospacing="1"/>
      <w:jc w:val="center"/>
    </w:pPr>
    <w:rPr>
      <w:rFonts w:ascii="Tms Rmn" w:hAnsi="Tms Rmn" w:eastAsia="宋体" w:cs="仿宋体"/>
      <w:kern w:val="0"/>
      <w:sz w:val="24"/>
      <w:szCs w:val="24"/>
    </w:rPr>
  </w:style>
  <w:style w:type="paragraph" w:customStyle="1" w:styleId="528">
    <w:name w:val="Char Char Char"/>
    <w:basedOn w:val="1"/>
    <w:autoRedefine/>
    <w:qFormat/>
    <w:uiPriority w:val="0"/>
    <w:rPr>
      <w:rFonts w:ascii="仿宋体" w:hAnsi="仿宋体" w:eastAsia="宋体" w:cs="仿宋体"/>
      <w:sz w:val="21"/>
      <w:szCs w:val="24"/>
    </w:rPr>
  </w:style>
  <w:style w:type="paragraph" w:customStyle="1" w:styleId="529">
    <w:name w:val="默认段落字体 Para Char Char Char Char"/>
    <w:basedOn w:val="1"/>
    <w:autoRedefine/>
    <w:qFormat/>
    <w:uiPriority w:val="0"/>
    <w:pPr>
      <w:widowControl/>
      <w:jc w:val="left"/>
    </w:pPr>
    <w:rPr>
      <w:rFonts w:ascii="仿宋体" w:hAnsi="仿宋体" w:eastAsia="宋体" w:cs="Tms Rmn"/>
      <w:kern w:val="0"/>
      <w:sz w:val="21"/>
      <w:szCs w:val="24"/>
    </w:rPr>
  </w:style>
  <w:style w:type="paragraph" w:customStyle="1" w:styleId="530">
    <w:name w:val="xl36"/>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kern w:val="0"/>
      <w:sz w:val="24"/>
    </w:rPr>
  </w:style>
  <w:style w:type="paragraph" w:customStyle="1" w:styleId="531">
    <w:name w:val="表标题"/>
    <w:autoRedefine/>
    <w:qFormat/>
    <w:uiPriority w:val="0"/>
    <w:pPr>
      <w:keepNext/>
      <w:widowControl w:val="0"/>
      <w:adjustRightInd w:val="0"/>
      <w:spacing w:before="120" w:after="80" w:line="360" w:lineRule="exact"/>
      <w:jc w:val="center"/>
      <w:textAlignment w:val="baseline"/>
    </w:pPr>
    <w:rPr>
      <w:rFonts w:ascii="仿宋体" w:hAnsi="仿宋体" w:eastAsia="宋体" w:cs="仿宋体"/>
      <w:b/>
      <w:color w:val="000000"/>
      <w:kern w:val="0"/>
      <w:sz w:val="24"/>
      <w:szCs w:val="20"/>
      <w:lang w:val="en-US" w:eastAsia="zh-CN" w:bidi="ar-SA"/>
    </w:rPr>
  </w:style>
  <w:style w:type="paragraph" w:customStyle="1" w:styleId="532">
    <w:name w:val="广西炼油"/>
    <w:basedOn w:val="1"/>
    <w:autoRedefine/>
    <w:qFormat/>
    <w:uiPriority w:val="0"/>
    <w:pPr>
      <w:spacing w:before="5" w:beforeLines="5" w:line="360" w:lineRule="auto"/>
      <w:ind w:firstLine="480"/>
    </w:pPr>
    <w:rPr>
      <w:rFonts w:ascii="Tms Rmn" w:hAnsi="Tms Rmn" w:eastAsia="宋体" w:cs="仿宋体"/>
      <w:sz w:val="24"/>
      <w:szCs w:val="28"/>
    </w:rPr>
  </w:style>
  <w:style w:type="paragraph" w:customStyle="1" w:styleId="533">
    <w:name w:val="条题"/>
    <w:basedOn w:val="1"/>
    <w:autoRedefine/>
    <w:qFormat/>
    <w:uiPriority w:val="0"/>
    <w:pPr>
      <w:tabs>
        <w:tab w:val="left" w:pos="1278"/>
      </w:tabs>
      <w:spacing w:line="480" w:lineRule="exact"/>
      <w:ind w:right="278" w:firstLine="480" w:firstLineChars="200"/>
    </w:pPr>
    <w:rPr>
      <w:rFonts w:ascii="Tms Rmn" w:hAnsi="Tms Rmn" w:eastAsia="宋体" w:cs="仿宋体"/>
      <w:sz w:val="24"/>
    </w:rPr>
  </w:style>
  <w:style w:type="paragraph" w:customStyle="1" w:styleId="534">
    <w:name w:val="小四宋居中1.0"/>
    <w:basedOn w:val="1"/>
    <w:next w:val="1"/>
    <w:autoRedefine/>
    <w:qFormat/>
    <w:uiPriority w:val="0"/>
    <w:pPr>
      <w:jc w:val="center"/>
    </w:pPr>
    <w:rPr>
      <w:rFonts w:ascii="Times New Roman;Symbol;Arial;婼" w:hAnsi="仿宋体" w:eastAsia="Times New Roman;Symbol;Arial;婼" w:cs="仿宋体"/>
      <w:sz w:val="24"/>
    </w:rPr>
  </w:style>
  <w:style w:type="paragraph" w:customStyle="1" w:styleId="535">
    <w:name w:val="样式 标题 2标题 2 Char标2h2H2标题21.1标题 2 + Times New Roman"/>
    <w:basedOn w:val="4"/>
    <w:autoRedefine/>
    <w:qFormat/>
    <w:uiPriority w:val="0"/>
    <w:pPr>
      <w:autoSpaceDE w:val="0"/>
      <w:autoSpaceDN w:val="0"/>
      <w:spacing w:before="200" w:after="163"/>
      <w:jc w:val="center"/>
    </w:pPr>
    <w:rPr>
      <w:rFonts w:ascii="仿宋体" w:hAnsi="仿宋体" w:eastAsia="Times New Roman;Symbol;Arial;婼" w:cs="仿宋体"/>
      <w:b/>
      <w:bCs w:val="0"/>
      <w:kern w:val="0"/>
    </w:rPr>
  </w:style>
  <w:style w:type="paragraph" w:customStyle="1" w:styleId="536">
    <w:name w:val="Char Char Char Char8"/>
    <w:basedOn w:val="1"/>
    <w:autoRedefine/>
    <w:qFormat/>
    <w:uiPriority w:val="0"/>
    <w:rPr>
      <w:rFonts w:ascii="仿宋体" w:hAnsi="仿宋体" w:eastAsia="宋体" w:cs="仿宋体"/>
      <w:sz w:val="21"/>
      <w:szCs w:val="21"/>
    </w:rPr>
  </w:style>
  <w:style w:type="character" w:customStyle="1" w:styleId="537">
    <w:name w:val="正文格式 Char"/>
    <w:autoRedefine/>
    <w:qFormat/>
    <w:uiPriority w:val="0"/>
    <w:rPr>
      <w:rFonts w:ascii="Tms Rmn" w:eastAsia="Tms Rmn" w:cs="Tms Rmn"/>
      <w:kern w:val="2"/>
      <w:sz w:val="24"/>
      <w:szCs w:val="24"/>
      <w:lang w:val="en-US" w:eastAsia="zh-CN" w:bidi="ar-SA"/>
    </w:rPr>
  </w:style>
  <w:style w:type="paragraph" w:customStyle="1" w:styleId="538">
    <w:name w:val="正文格式"/>
    <w:basedOn w:val="1"/>
    <w:autoRedefine/>
    <w:qFormat/>
    <w:uiPriority w:val="0"/>
    <w:pPr>
      <w:spacing w:line="360" w:lineRule="auto"/>
      <w:ind w:firstLine="482"/>
    </w:pPr>
    <w:rPr>
      <w:rFonts w:ascii="Tms Rmn" w:hAnsi="仿宋体" w:eastAsia="宋体" w:cs="仿宋体"/>
      <w:sz w:val="24"/>
      <w:szCs w:val="24"/>
    </w:rPr>
  </w:style>
  <w:style w:type="paragraph" w:customStyle="1" w:styleId="539">
    <w:name w:val="标题001"/>
    <w:basedOn w:val="1"/>
    <w:autoRedefine/>
    <w:qFormat/>
    <w:uiPriority w:val="0"/>
    <w:pPr>
      <w:spacing w:before="60" w:line="480" w:lineRule="exact"/>
      <w:outlineLvl w:val="0"/>
    </w:pPr>
    <w:rPr>
      <w:rFonts w:ascii="仿宋体" w:hAnsi="仿宋体" w:eastAsia="宋体" w:cs="仿宋体"/>
      <w:b/>
      <w:bCs/>
      <w:sz w:val="32"/>
      <w:szCs w:val="32"/>
    </w:rPr>
  </w:style>
  <w:style w:type="paragraph" w:customStyle="1" w:styleId="540">
    <w:name w:val="标题002"/>
    <w:basedOn w:val="1"/>
    <w:autoRedefine/>
    <w:qFormat/>
    <w:uiPriority w:val="0"/>
    <w:pPr>
      <w:spacing w:before="160" w:line="480" w:lineRule="exact"/>
      <w:outlineLvl w:val="1"/>
    </w:pPr>
    <w:rPr>
      <w:rFonts w:ascii="仿宋体" w:hAnsi="仿宋体" w:eastAsia="宋体" w:cs="仿宋体"/>
      <w:b/>
      <w:bCs/>
      <w:szCs w:val="28"/>
    </w:rPr>
  </w:style>
  <w:style w:type="paragraph" w:customStyle="1" w:styleId="541">
    <w:name w:val="wangjunbo.bullet"/>
    <w:basedOn w:val="1"/>
    <w:autoRedefine/>
    <w:qFormat/>
    <w:uiPriority w:val="0"/>
    <w:pPr>
      <w:jc w:val="center"/>
    </w:pPr>
    <w:rPr>
      <w:rFonts w:ascii="Tms Rmn" w:hAnsi="Tms Rmn" w:eastAsia="宋体" w:cs="仿宋体"/>
      <w:sz w:val="21"/>
    </w:rPr>
  </w:style>
  <w:style w:type="paragraph" w:customStyle="1" w:styleId="542">
    <w:name w:val="4"/>
    <w:basedOn w:val="1"/>
    <w:next w:val="51"/>
    <w:autoRedefine/>
    <w:qFormat/>
    <w:uiPriority w:val="0"/>
    <w:pPr>
      <w:spacing w:line="500" w:lineRule="exact"/>
      <w:ind w:firstLine="560"/>
    </w:pPr>
    <w:rPr>
      <w:rFonts w:ascii="Times New Roman;Symbol;Arial;婼" w:hAnsi="仿宋体" w:eastAsia="Times New Roman;Symbol;Arial;婼" w:cs="仿宋体"/>
      <w:color w:val="000000"/>
      <w:szCs w:val="24"/>
    </w:rPr>
  </w:style>
  <w:style w:type="paragraph" w:customStyle="1" w:styleId="543">
    <w:name w:val="样式 首行缩进:  2 字符"/>
    <w:basedOn w:val="1"/>
    <w:link w:val="1102"/>
    <w:autoRedefine/>
    <w:qFormat/>
    <w:uiPriority w:val="0"/>
    <w:pPr>
      <w:spacing w:line="360" w:lineRule="auto"/>
      <w:ind w:firstLine="560" w:firstLineChars="200"/>
    </w:pPr>
    <w:rPr>
      <w:rFonts w:ascii="Times New Roman;Symbol;Arial;婼" w:hAnsi="仿宋体" w:eastAsia="宋体" w:cs="仿宋体"/>
    </w:rPr>
  </w:style>
  <w:style w:type="character" w:customStyle="1" w:styleId="544">
    <w:name w:val="unnamed11"/>
    <w:autoRedefine/>
    <w:qFormat/>
    <w:uiPriority w:val="0"/>
    <w:rPr>
      <w:color w:val="000000"/>
      <w:sz w:val="19"/>
      <w:szCs w:val="19"/>
      <w:u w:val="none"/>
    </w:rPr>
  </w:style>
  <w:style w:type="character" w:customStyle="1" w:styleId="545">
    <w:name w:val="a51"/>
    <w:autoRedefine/>
    <w:qFormat/>
    <w:uiPriority w:val="0"/>
    <w:rPr>
      <w:color w:val="000000"/>
      <w:sz w:val="21"/>
      <w:szCs w:val="21"/>
      <w:u w:val="none"/>
    </w:rPr>
  </w:style>
  <w:style w:type="paragraph" w:customStyle="1" w:styleId="546">
    <w:name w:val="环评正文"/>
    <w:basedOn w:val="50"/>
    <w:autoRedefine/>
    <w:qFormat/>
    <w:uiPriority w:val="0"/>
    <w:pPr>
      <w:spacing w:line="500" w:lineRule="exact"/>
      <w:ind w:left="0" w:leftChars="0" w:firstLine="560" w:firstLineChars="200"/>
    </w:pPr>
    <w:rPr>
      <w:rFonts w:ascii="Times New Roman;Symbol;Arial;婼" w:hAnsi="仿宋体" w:eastAsia="Times New Roman;Symbol;Arial;婼" w:cs="仿宋体"/>
      <w:lang w:val="en-US" w:eastAsia="zh-CN"/>
    </w:rPr>
  </w:style>
  <w:style w:type="paragraph" w:customStyle="1" w:styleId="547">
    <w:name w:val="正文（行首缩进2字）"/>
    <w:basedOn w:val="1"/>
    <w:autoRedefine/>
    <w:qFormat/>
    <w:uiPriority w:val="0"/>
    <w:pPr>
      <w:spacing w:line="360" w:lineRule="auto"/>
      <w:ind w:firstLine="200" w:firstLineChars="200"/>
    </w:pPr>
    <w:rPr>
      <w:rFonts w:ascii="仿宋体" w:hAnsi="仿宋体" w:eastAsia="宋体" w:cs="仿宋体"/>
      <w:szCs w:val="24"/>
    </w:rPr>
  </w:style>
  <w:style w:type="paragraph" w:customStyle="1" w:styleId="548">
    <w:name w:val="Body Text 21"/>
    <w:basedOn w:val="1"/>
    <w:autoRedefine/>
    <w:qFormat/>
    <w:uiPriority w:val="0"/>
    <w:pPr>
      <w:adjustRightInd w:val="0"/>
    </w:pPr>
    <w:rPr>
      <w:rFonts w:ascii="仿宋体" w:hAnsi="仿宋体" w:eastAsia="Times" w:cs="仿宋体"/>
      <w:sz w:val="24"/>
    </w:rPr>
  </w:style>
  <w:style w:type="paragraph" w:customStyle="1" w:styleId="549">
    <w:name w:val="二级无标题条"/>
    <w:basedOn w:val="1"/>
    <w:autoRedefine/>
    <w:qFormat/>
    <w:uiPriority w:val="0"/>
    <w:rPr>
      <w:rFonts w:ascii="仿宋体" w:hAnsi="仿宋体" w:eastAsia="宋体" w:cs="仿宋体"/>
      <w:sz w:val="21"/>
      <w:szCs w:val="24"/>
    </w:rPr>
  </w:style>
  <w:style w:type="paragraph" w:customStyle="1" w:styleId="550">
    <w:name w:val="报告"/>
    <w:basedOn w:val="1"/>
    <w:link w:val="3867"/>
    <w:autoRedefine/>
    <w:qFormat/>
    <w:uiPriority w:val="0"/>
    <w:pPr>
      <w:adjustRightInd w:val="0"/>
      <w:spacing w:line="360" w:lineRule="auto"/>
      <w:ind w:firstLine="505"/>
      <w:textAlignment w:val="center"/>
    </w:pPr>
    <w:rPr>
      <w:rFonts w:ascii="GE Inspira" w:hAnsi="GE Inspira" w:eastAsia="宋体" w:cs="仿宋体"/>
      <w:kern w:val="0"/>
      <w:sz w:val="24"/>
    </w:rPr>
  </w:style>
  <w:style w:type="paragraph" w:customStyle="1" w:styleId="551">
    <w:name w:val="图表标题"/>
    <w:basedOn w:val="550"/>
    <w:next w:val="552"/>
    <w:autoRedefine/>
    <w:qFormat/>
    <w:uiPriority w:val="0"/>
    <w:pPr>
      <w:snapToGrid w:val="0"/>
      <w:spacing w:line="240" w:lineRule="auto"/>
      <w:ind w:firstLine="0"/>
      <w:jc w:val="center"/>
      <w:textAlignment w:val="baseline"/>
    </w:pPr>
    <w:rPr>
      <w:rFonts w:ascii="Helv" w:hAnsi="Helv" w:cs="Helv"/>
      <w:b/>
    </w:rPr>
  </w:style>
  <w:style w:type="paragraph" w:customStyle="1" w:styleId="552">
    <w:name w:val="报告表格"/>
    <w:basedOn w:val="1"/>
    <w:autoRedefine/>
    <w:qFormat/>
    <w:uiPriority w:val="0"/>
    <w:pPr>
      <w:autoSpaceDE w:val="0"/>
      <w:autoSpaceDN w:val="0"/>
      <w:adjustRightInd w:val="0"/>
      <w:spacing w:line="320" w:lineRule="exact"/>
      <w:jc w:val="left"/>
      <w:textAlignment w:val="bottom"/>
    </w:pPr>
    <w:rPr>
      <w:rFonts w:ascii="仿宋体" w:hAnsi="仿宋体" w:eastAsia="宋体" w:cs="仿宋体"/>
      <w:kern w:val="0"/>
      <w:sz w:val="21"/>
    </w:rPr>
  </w:style>
  <w:style w:type="paragraph" w:customStyle="1" w:styleId="553">
    <w:name w:val="标题003"/>
    <w:basedOn w:val="1"/>
    <w:autoRedefine/>
    <w:qFormat/>
    <w:uiPriority w:val="0"/>
    <w:pPr>
      <w:spacing w:before="120" w:line="440" w:lineRule="exact"/>
      <w:outlineLvl w:val="2"/>
    </w:pPr>
    <w:rPr>
      <w:rFonts w:ascii="仿宋体" w:hAnsi="仿宋体" w:eastAsia="宋体" w:cs="仿宋体"/>
      <w:b/>
      <w:sz w:val="27"/>
    </w:rPr>
  </w:style>
  <w:style w:type="paragraph" w:customStyle="1" w:styleId="554">
    <w:name w:val="样式 标题 2节第一章 标题 2Heading 2 HiddenHeading 2 CCBSheading 2H2...1"/>
    <w:basedOn w:val="4"/>
    <w:autoRedefine/>
    <w:qFormat/>
    <w:uiPriority w:val="0"/>
    <w:pPr>
      <w:spacing w:before="120" w:after="120"/>
    </w:pPr>
    <w:rPr>
      <w:rFonts w:ascii="Tms Rmn" w:hAnsi="Tms Rmn" w:cs="仿宋体"/>
      <w:bCs w:val="0"/>
    </w:rPr>
  </w:style>
  <w:style w:type="paragraph" w:customStyle="1" w:styleId="555">
    <w:name w:val="正文段落"/>
    <w:basedOn w:val="1"/>
    <w:link w:val="4032"/>
    <w:autoRedefine/>
    <w:qFormat/>
    <w:uiPriority w:val="0"/>
    <w:pPr>
      <w:autoSpaceDE w:val="0"/>
      <w:autoSpaceDN w:val="0"/>
      <w:adjustRightInd w:val="0"/>
      <w:spacing w:line="500" w:lineRule="exact"/>
      <w:ind w:firstLine="200" w:firstLineChars="200"/>
      <w:textAlignment w:val="baseline"/>
    </w:pPr>
    <w:rPr>
      <w:rFonts w:ascii="Tms Rmn" w:hAnsi="Century" w:eastAsia="Times New Roman;Symbol;Arial;婼" w:cs="仿宋体"/>
      <w:kern w:val="0"/>
    </w:rPr>
  </w:style>
  <w:style w:type="paragraph" w:customStyle="1" w:styleId="556">
    <w:name w:val="样式 标题 3条标题1.1.1条标题1.1.11条标题1.1.12条标题1.1.13条标题1.1.111条标题1.1..."/>
    <w:basedOn w:val="5"/>
    <w:autoRedefine/>
    <w:qFormat/>
    <w:uiPriority w:val="0"/>
    <w:pPr>
      <w:spacing w:line="500" w:lineRule="exact"/>
    </w:pPr>
    <w:rPr>
      <w:rFonts w:ascii="Tms Rmn" w:hAnsi="Tms Rmn" w:eastAsia="Tms Rmn" w:cs="仿宋体"/>
      <w:sz w:val="28"/>
      <w:szCs w:val="20"/>
      <w:lang w:val="en-US"/>
    </w:rPr>
  </w:style>
  <w:style w:type="paragraph" w:customStyle="1" w:styleId="557">
    <w:name w:val="样式 标题 3条标题1.1.1条标题1.1.11条标题1.1.12条标题1.1.13条标题1.1.111条标题1.1...1"/>
    <w:basedOn w:val="5"/>
    <w:autoRedefine/>
    <w:qFormat/>
    <w:uiPriority w:val="0"/>
    <w:pPr>
      <w:spacing w:line="500" w:lineRule="exact"/>
    </w:pPr>
    <w:rPr>
      <w:rFonts w:ascii="Tms Rmn" w:hAnsi="Tms Rmn" w:eastAsia="Tms Rmn" w:cs="仿宋体"/>
      <w:sz w:val="28"/>
      <w:szCs w:val="20"/>
      <w:lang w:val="en-US"/>
    </w:rPr>
  </w:style>
  <w:style w:type="paragraph" w:customStyle="1" w:styleId="558">
    <w:name w:val="缩进"/>
    <w:basedOn w:val="1"/>
    <w:autoRedefine/>
    <w:qFormat/>
    <w:uiPriority w:val="0"/>
    <w:pPr>
      <w:spacing w:line="480" w:lineRule="exact"/>
      <w:ind w:firstLine="480" w:firstLineChars="200"/>
      <w:jc w:val="left"/>
    </w:pPr>
    <w:rPr>
      <w:rFonts w:ascii="Tms Rmn" w:hAnsi="Tms Rmn" w:eastAsia="Times New Roman;Symbol;Arial;婼" w:cs="仿宋体"/>
      <w:bCs/>
      <w:color w:val="000000"/>
      <w:kern w:val="0"/>
      <w:sz w:val="24"/>
      <w:szCs w:val="24"/>
    </w:rPr>
  </w:style>
  <w:style w:type="character" w:customStyle="1" w:styleId="559">
    <w:name w:val="缩进 Char"/>
    <w:autoRedefine/>
    <w:qFormat/>
    <w:uiPriority w:val="0"/>
    <w:rPr>
      <w:rFonts w:ascii="Tms Rmn" w:hAnsi="Tms Rmn" w:eastAsia="Times New Roman;Symbol;Arial;婼"/>
      <w:bCs/>
      <w:color w:val="000000"/>
      <w:sz w:val="24"/>
      <w:szCs w:val="24"/>
      <w:lang w:val="en-US" w:eastAsia="zh-CN" w:bidi="ar-SA"/>
    </w:rPr>
  </w:style>
  <w:style w:type="paragraph" w:customStyle="1" w:styleId="560">
    <w:name w:val="标题004"/>
    <w:basedOn w:val="205"/>
    <w:autoRedefine/>
    <w:qFormat/>
    <w:uiPriority w:val="0"/>
    <w:pPr>
      <w:spacing w:line="420" w:lineRule="exact"/>
      <w:ind w:firstLine="0" w:firstLineChars="0"/>
      <w:outlineLvl w:val="3"/>
    </w:pPr>
    <w:rPr>
      <w:rFonts w:ascii="仿宋体" w:hAnsi="仿宋体" w:cs="仿宋体"/>
      <w:b/>
    </w:rPr>
  </w:style>
  <w:style w:type="paragraph" w:customStyle="1" w:styleId="561">
    <w:name w:val="样式 标题 3 + 11 磅 蓝色"/>
    <w:basedOn w:val="5"/>
    <w:autoRedefine/>
    <w:qFormat/>
    <w:uiPriority w:val="0"/>
    <w:pPr>
      <w:autoSpaceDE w:val="0"/>
      <w:autoSpaceDN w:val="0"/>
      <w:spacing w:line="500" w:lineRule="exact"/>
      <w:jc w:val="left"/>
      <w:textAlignment w:val="baseline"/>
    </w:pPr>
    <w:rPr>
      <w:rFonts w:ascii="Tms Rmn" w:hAnsi="Tms Rmn" w:eastAsia="Tms Rmn" w:cs="仿宋体"/>
      <w:b/>
      <w:bCs/>
      <w:snapToGrid w:val="0"/>
      <w:color w:val="0000FF"/>
      <w:kern w:val="0"/>
      <w:sz w:val="28"/>
      <w:szCs w:val="28"/>
      <w:lang w:val="en-US"/>
    </w:rPr>
  </w:style>
  <w:style w:type="paragraph" w:customStyle="1" w:styleId="562">
    <w:name w:val="报告书表格"/>
    <w:basedOn w:val="1"/>
    <w:link w:val="3848"/>
    <w:autoRedefine/>
    <w:qFormat/>
    <w:uiPriority w:val="0"/>
    <w:pPr>
      <w:adjustRightInd w:val="0"/>
      <w:spacing w:line="400" w:lineRule="exact"/>
      <w:jc w:val="center"/>
      <w:textAlignment w:val="baseline"/>
    </w:pPr>
    <w:rPr>
      <w:rFonts w:ascii="仿宋体" w:hAnsi="仿宋体" w:eastAsia="Times New Roman;Symbol;Arial;婼" w:cs="仿宋体"/>
      <w:kern w:val="0"/>
      <w:sz w:val="24"/>
    </w:rPr>
  </w:style>
  <w:style w:type="paragraph" w:customStyle="1" w:styleId="563">
    <w:name w:val="样式 正文缩进正文缩进 Char正文缩进1 Char正文缩进1正文（首行缩进两字） Char正文缩进 Char Cha..."/>
    <w:basedOn w:val="21"/>
    <w:autoRedefine/>
    <w:qFormat/>
    <w:uiPriority w:val="0"/>
    <w:pPr>
      <w:spacing w:before="156" w:beforeLines="50" w:line="360" w:lineRule="auto"/>
      <w:ind w:firstLine="567" w:firstLineChars="0"/>
      <w:jc w:val="left"/>
    </w:pPr>
    <w:rPr>
      <w:rFonts w:ascii="仿宋体" w:hAnsi="仿宋体" w:eastAsia="宋体" w:cs="仿宋体"/>
      <w:sz w:val="24"/>
    </w:rPr>
  </w:style>
  <w:style w:type="paragraph" w:customStyle="1" w:styleId="564">
    <w:name w:val="样式 图表"/>
    <w:basedOn w:val="1"/>
    <w:autoRedefine/>
    <w:qFormat/>
    <w:uiPriority w:val="0"/>
    <w:pPr>
      <w:adjustRightInd w:val="0"/>
      <w:spacing w:line="360" w:lineRule="auto"/>
      <w:jc w:val="center"/>
      <w:textAlignment w:val="baseline"/>
    </w:pPr>
    <w:rPr>
      <w:rFonts w:ascii="仿宋体" w:hAnsi="仿宋体" w:eastAsia="宋体" w:cs="仿宋体"/>
      <w:b/>
      <w:bCs/>
      <w:kern w:val="0"/>
      <w:sz w:val="24"/>
      <w:szCs w:val="24"/>
    </w:rPr>
  </w:style>
  <w:style w:type="paragraph" w:customStyle="1" w:styleId="565">
    <w:name w:val="普通表格1"/>
    <w:basedOn w:val="45"/>
    <w:autoRedefine/>
    <w:qFormat/>
    <w:uiPriority w:val="0"/>
    <w:pPr>
      <w:snapToGrid w:val="0"/>
      <w:spacing w:line="380" w:lineRule="exact"/>
    </w:pPr>
    <w:rPr>
      <w:rFonts w:ascii="仿宋体" w:hAnsi="仿宋体" w:eastAsia="宋体" w:cs="仿宋体"/>
      <w:sz w:val="24"/>
      <w:szCs w:val="24"/>
    </w:rPr>
  </w:style>
  <w:style w:type="paragraph" w:customStyle="1" w:styleId="566">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ms Rmn" w:hAnsi="Tms Rmn" w:eastAsia="宋体" w:cs="仿宋体"/>
      <w:kern w:val="0"/>
      <w:sz w:val="24"/>
      <w:szCs w:val="24"/>
    </w:rPr>
  </w:style>
  <w:style w:type="paragraph" w:customStyle="1" w:styleId="567">
    <w:name w:val="样式 正文文本缩进 + 左侧:  0.95 厘米 首行缩进:  0.63 厘米"/>
    <w:basedOn w:val="35"/>
    <w:autoRedefine/>
    <w:qFormat/>
    <w:uiPriority w:val="0"/>
    <w:pPr>
      <w:spacing w:before="0" w:beforeLines="0" w:line="480" w:lineRule="exact"/>
    </w:pPr>
    <w:rPr>
      <w:rFonts w:ascii="Tms Rmn" w:hAnsi="Tms Rmn" w:cs="仿宋体"/>
      <w:color w:val="000000"/>
    </w:rPr>
  </w:style>
  <w:style w:type="paragraph" w:customStyle="1" w:styleId="568">
    <w:name w:val="图表文字"/>
    <w:basedOn w:val="21"/>
    <w:autoRedefine/>
    <w:qFormat/>
    <w:uiPriority w:val="0"/>
    <w:pPr>
      <w:spacing w:before="50" w:beforeLines="50"/>
      <w:ind w:firstLine="0" w:firstLineChars="0"/>
      <w:jc w:val="center"/>
    </w:pPr>
    <w:rPr>
      <w:rFonts w:ascii="仿宋体" w:hAnsi="仿宋体" w:eastAsia="宋体" w:cs="仿宋体"/>
      <w:sz w:val="21"/>
      <w:szCs w:val="21"/>
    </w:rPr>
  </w:style>
  <w:style w:type="paragraph" w:customStyle="1" w:styleId="569">
    <w:name w:val="Char Char Char1 Char3"/>
    <w:basedOn w:val="1"/>
    <w:autoRedefine/>
    <w:qFormat/>
    <w:uiPriority w:val="0"/>
    <w:rPr>
      <w:rFonts w:ascii="仿宋体" w:hAnsi="仿宋体" w:eastAsia="宋体" w:cs="仿宋体"/>
      <w:sz w:val="21"/>
      <w:szCs w:val="24"/>
    </w:rPr>
  </w:style>
  <w:style w:type="paragraph" w:customStyle="1" w:styleId="570">
    <w:name w:val="Char Char Char Char Char Char Char6"/>
    <w:basedOn w:val="1"/>
    <w:autoRedefine/>
    <w:qFormat/>
    <w:uiPriority w:val="0"/>
    <w:rPr>
      <w:rFonts w:ascii="仿宋体" w:hAnsi="仿宋体" w:eastAsia="宋体" w:cs="仿宋体"/>
      <w:sz w:val="21"/>
      <w:szCs w:val="24"/>
    </w:rPr>
  </w:style>
  <w:style w:type="paragraph" w:customStyle="1" w:styleId="571">
    <w:name w:val="纯文本2"/>
    <w:basedOn w:val="1"/>
    <w:link w:val="2728"/>
    <w:autoRedefine/>
    <w:qFormat/>
    <w:uiPriority w:val="0"/>
    <w:pPr>
      <w:adjustRightInd w:val="0"/>
      <w:textAlignment w:val="baseline"/>
    </w:pPr>
    <w:rPr>
      <w:rFonts w:ascii="Tms Rmn" w:hAnsi="ˎ̥" w:eastAsia="宋体" w:cs="仿宋体"/>
      <w:sz w:val="21"/>
    </w:rPr>
  </w:style>
  <w:style w:type="paragraph" w:customStyle="1" w:styleId="572">
    <w:name w:val="Char Char Char1 Char Char Char Char"/>
    <w:basedOn w:val="1"/>
    <w:autoRedefine/>
    <w:qFormat/>
    <w:uiPriority w:val="0"/>
    <w:rPr>
      <w:rFonts w:ascii="仿宋体" w:hAnsi="仿宋体" w:eastAsia="宋体" w:cs="仿宋体"/>
      <w:sz w:val="21"/>
      <w:szCs w:val="24"/>
    </w:rPr>
  </w:style>
  <w:style w:type="paragraph" w:customStyle="1" w:styleId="573">
    <w:name w:val="Char Char Char Char Char Char Char Char Char Char Char Char Char Char Char Char"/>
    <w:basedOn w:val="1"/>
    <w:autoRedefine/>
    <w:qFormat/>
    <w:uiPriority w:val="0"/>
    <w:rPr>
      <w:rFonts w:ascii="仿宋体" w:hAnsi="仿宋体" w:eastAsia="宋体" w:cs="仿宋体"/>
      <w:sz w:val="21"/>
      <w:szCs w:val="24"/>
    </w:rPr>
  </w:style>
  <w:style w:type="paragraph" w:customStyle="1" w:styleId="574">
    <w:name w:val="Char Char Char Char Char Char Char Char Char Char3"/>
    <w:basedOn w:val="1"/>
    <w:autoRedefine/>
    <w:qFormat/>
    <w:uiPriority w:val="0"/>
    <w:rPr>
      <w:rFonts w:ascii="仿宋体" w:hAnsi="仿宋体" w:eastAsia="宋体" w:cs="仿宋体"/>
      <w:sz w:val="21"/>
      <w:szCs w:val="24"/>
    </w:rPr>
  </w:style>
  <w:style w:type="paragraph" w:customStyle="1" w:styleId="575">
    <w:name w:val="样式 表头样式1 + 首行缩进:  2 字符 段前: 0.5 行"/>
    <w:basedOn w:val="479"/>
    <w:autoRedefine/>
    <w:qFormat/>
    <w:uiPriority w:val="0"/>
    <w:pPr>
      <w:spacing w:before="62" w:beforeLines="20" w:after="100" w:afterAutospacing="1"/>
      <w:ind w:firstLine="480" w:firstLineChars="200"/>
    </w:pPr>
    <w:rPr>
      <w:bCs/>
      <w:color w:val="000000"/>
      <w:szCs w:val="20"/>
      <w:lang w:eastAsia="zh-TW"/>
    </w:rPr>
  </w:style>
  <w:style w:type="paragraph" w:customStyle="1" w:styleId="576">
    <w:name w:val="段落"/>
    <w:basedOn w:val="1"/>
    <w:autoRedefine/>
    <w:qFormat/>
    <w:uiPriority w:val="0"/>
    <w:pPr>
      <w:spacing w:line="360" w:lineRule="auto"/>
    </w:pPr>
    <w:rPr>
      <w:rFonts w:ascii="Tms Rmn" w:hAnsi="Tms Rmn" w:eastAsia="宋体" w:cs="仿宋体"/>
      <w:bCs/>
      <w:snapToGrid w:val="0"/>
      <w:color w:val="000000"/>
      <w:kern w:val="28"/>
      <w:szCs w:val="32"/>
    </w:rPr>
  </w:style>
  <w:style w:type="character" w:customStyle="1" w:styleId="577">
    <w:name w:val="样式 黑体 小二 黑色"/>
    <w:autoRedefine/>
    <w:qFormat/>
    <w:uiPriority w:val="0"/>
    <w:rPr>
      <w:rFonts w:ascii="TimesNewRoman" w:hAnsi="TimesNewRoman" w:eastAsia="TimesNewRoman"/>
      <w:color w:val="000000"/>
      <w:sz w:val="36"/>
    </w:rPr>
  </w:style>
  <w:style w:type="character" w:customStyle="1" w:styleId="578">
    <w:name w:val="标题2"/>
    <w:autoRedefine/>
    <w:qFormat/>
    <w:uiPriority w:val="0"/>
  </w:style>
  <w:style w:type="paragraph" w:customStyle="1" w:styleId="579">
    <w:name w:val="xl41"/>
    <w:basedOn w:val="1"/>
    <w:autoRedefine/>
    <w:qFormat/>
    <w:uiPriority w:val="0"/>
    <w:pPr>
      <w:widowControl/>
      <w:spacing w:before="100" w:beforeAutospacing="1" w:after="100" w:afterAutospacing="1"/>
      <w:jc w:val="center"/>
      <w:textAlignment w:val="center"/>
    </w:pPr>
    <w:rPr>
      <w:rFonts w:ascii="仿宋体" w:hAnsi="仿宋体" w:eastAsia="Arial Black" w:cs="仿宋体"/>
      <w:kern w:val="0"/>
      <w:sz w:val="32"/>
      <w:szCs w:val="32"/>
    </w:rPr>
  </w:style>
  <w:style w:type="paragraph" w:customStyle="1" w:styleId="580">
    <w:name w:val="1.2"/>
    <w:basedOn w:val="1"/>
    <w:autoRedefine/>
    <w:qFormat/>
    <w:uiPriority w:val="0"/>
    <w:pPr>
      <w:spacing w:before="381" w:beforeLines="100"/>
      <w:ind w:firstLine="561"/>
    </w:pPr>
    <w:rPr>
      <w:rFonts w:ascii="仿宋体" w:hAnsi="仿宋体" w:eastAsia="TimesNewRoman" w:cs="仿宋体"/>
      <w:sz w:val="32"/>
      <w:szCs w:val="32"/>
    </w:rPr>
  </w:style>
  <w:style w:type="paragraph" w:customStyle="1" w:styleId="581">
    <w:name w:val="1.2.3"/>
    <w:basedOn w:val="1"/>
    <w:autoRedefine/>
    <w:qFormat/>
    <w:uiPriority w:val="0"/>
    <w:pPr>
      <w:spacing w:line="520" w:lineRule="exact"/>
      <w:ind w:firstLine="540"/>
    </w:pPr>
    <w:rPr>
      <w:rFonts w:ascii="仿宋体" w:hAnsi="仿宋体" w:eastAsia="宋体" w:cs="仿宋体"/>
      <w:szCs w:val="24"/>
    </w:rPr>
  </w:style>
  <w:style w:type="paragraph" w:customStyle="1" w:styleId="582">
    <w:name w:val="平正文"/>
    <w:basedOn w:val="1"/>
    <w:autoRedefine/>
    <w:qFormat/>
    <w:uiPriority w:val="0"/>
    <w:pPr>
      <w:spacing w:line="520" w:lineRule="exact"/>
      <w:ind w:firstLine="560" w:firstLineChars="200"/>
    </w:pPr>
    <w:rPr>
      <w:rFonts w:ascii="仿宋体" w:hAnsi="仿宋体" w:eastAsia="宋体" w:cs="Tms Rmn"/>
      <w:szCs w:val="28"/>
    </w:rPr>
  </w:style>
  <w:style w:type="character" w:customStyle="1" w:styleId="583">
    <w:name w:val="标准文本 首行缩进:2 字符 行距1倍 Char Char"/>
    <w:autoRedefine/>
    <w:qFormat/>
    <w:uiPriority w:val="0"/>
    <w:rPr>
      <w:rFonts w:eastAsia="Tms Rmn" w:cs="Tms Rmn"/>
      <w:kern w:val="2"/>
      <w:sz w:val="24"/>
      <w:szCs w:val="24"/>
      <w:lang w:val="en-US" w:eastAsia="zh-CN" w:bidi="ar-SA"/>
    </w:rPr>
  </w:style>
  <w:style w:type="character" w:customStyle="1" w:styleId="584">
    <w:name w:val="19号令"/>
    <w:autoRedefine/>
    <w:qFormat/>
    <w:uiPriority w:val="0"/>
  </w:style>
  <w:style w:type="paragraph" w:customStyle="1" w:styleId="585">
    <w:name w:val="正文样式2"/>
    <w:basedOn w:val="1"/>
    <w:autoRedefine/>
    <w:qFormat/>
    <w:uiPriority w:val="0"/>
    <w:pPr>
      <w:adjustRightInd w:val="0"/>
      <w:snapToGrid w:val="0"/>
      <w:spacing w:line="360" w:lineRule="auto"/>
      <w:ind w:firstLine="510"/>
      <w:textAlignment w:val="baseline"/>
    </w:pPr>
    <w:rPr>
      <w:rFonts w:ascii="Tms Rmn" w:hAnsi="仿宋体" w:eastAsia="宋体" w:cs="仿宋体"/>
      <w:kern w:val="24"/>
      <w:sz w:val="24"/>
    </w:rPr>
  </w:style>
  <w:style w:type="paragraph" w:customStyle="1" w:styleId="586">
    <w:name w:val="本文正文 Char"/>
    <w:basedOn w:val="1"/>
    <w:autoRedefine/>
    <w:qFormat/>
    <w:uiPriority w:val="0"/>
    <w:pPr>
      <w:autoSpaceDE w:val="0"/>
      <w:autoSpaceDN w:val="0"/>
      <w:adjustRightInd w:val="0"/>
      <w:spacing w:line="300" w:lineRule="auto"/>
      <w:ind w:firstLine="560" w:firstLineChars="200"/>
      <w:textAlignment w:val="baseline"/>
    </w:pPr>
    <w:rPr>
      <w:rFonts w:ascii="仿宋体" w:hAnsi="仿宋体" w:eastAsia="宋体" w:cs="仿宋体"/>
    </w:rPr>
  </w:style>
  <w:style w:type="paragraph" w:customStyle="1" w:styleId="587">
    <w:name w:val="样式7"/>
    <w:basedOn w:val="3"/>
    <w:link w:val="3686"/>
    <w:autoRedefine/>
    <w:qFormat/>
    <w:uiPriority w:val="0"/>
    <w:pPr>
      <w:pageBreakBefore w:val="0"/>
      <w:numPr>
        <w:numId w:val="0"/>
      </w:numPr>
      <w:spacing w:line="360" w:lineRule="auto"/>
      <w:jc w:val="center"/>
    </w:pPr>
    <w:rPr>
      <w:rFonts w:ascii="华文中宋" w:hAnsi="仿宋体" w:eastAsia="TimesNewRoman" w:cs="仿宋体"/>
      <w:b w:val="0"/>
      <w:sz w:val="32"/>
    </w:rPr>
  </w:style>
  <w:style w:type="paragraph" w:customStyle="1" w:styleId="588">
    <w:name w:val="样式 黑体 四号 行距: 固定值 26 磅"/>
    <w:basedOn w:val="1"/>
    <w:autoRedefine/>
    <w:qFormat/>
    <w:uiPriority w:val="0"/>
    <w:pPr>
      <w:snapToGrid w:val="0"/>
      <w:spacing w:before="240" w:line="480" w:lineRule="exact"/>
    </w:pPr>
    <w:rPr>
      <w:rFonts w:ascii="Tms Rmn" w:hAnsi="Tms Rmn" w:eastAsia="宋体" w:cs="仿宋体"/>
      <w:b/>
      <w:bCs/>
      <w:szCs w:val="24"/>
    </w:rPr>
  </w:style>
  <w:style w:type="paragraph" w:customStyle="1" w:styleId="589">
    <w:name w:val="5"/>
    <w:basedOn w:val="1"/>
    <w:next w:val="76"/>
    <w:link w:val="3821"/>
    <w:autoRedefine/>
    <w:qFormat/>
    <w:uiPriority w:val="0"/>
    <w:pPr>
      <w:jc w:val="center"/>
    </w:pPr>
    <w:rPr>
      <w:rFonts w:ascii="仿宋体" w:hAnsi="仿宋体" w:eastAsia="宋体" w:cs="仿宋体"/>
      <w:sz w:val="24"/>
      <w:szCs w:val="24"/>
    </w:rPr>
  </w:style>
  <w:style w:type="paragraph" w:customStyle="1" w:styleId="590">
    <w:name w:val="样式 标题 2节标题 1.11.1标题2b2 + 宋体"/>
    <w:basedOn w:val="4"/>
    <w:next w:val="4"/>
    <w:autoRedefine/>
    <w:qFormat/>
    <w:uiPriority w:val="0"/>
    <w:pPr>
      <w:keepNext w:val="0"/>
      <w:keepLines w:val="0"/>
      <w:widowControl/>
      <w:spacing w:line="460" w:lineRule="exact"/>
      <w:jc w:val="left"/>
      <w:textAlignment w:val="baseline"/>
    </w:pPr>
    <w:rPr>
      <w:rFonts w:ascii="Tms Rmn" w:hAnsi="Tms Rmn" w:cs="仿宋体"/>
      <w:kern w:val="0"/>
      <w:sz w:val="24"/>
      <w:szCs w:val="20"/>
    </w:rPr>
  </w:style>
  <w:style w:type="paragraph" w:customStyle="1" w:styleId="591">
    <w:name w:val="样式 小四 黑色 加宽量  1.3 磅 行距: 最小值 23 磅"/>
    <w:basedOn w:val="1"/>
    <w:next w:val="34"/>
    <w:autoRedefine/>
    <w:qFormat/>
    <w:uiPriority w:val="0"/>
    <w:pPr>
      <w:adjustRightInd w:val="0"/>
      <w:spacing w:line="460" w:lineRule="atLeast"/>
      <w:textAlignment w:val="baseline"/>
    </w:pPr>
    <w:rPr>
      <w:rFonts w:ascii="仿宋体" w:hAnsi="仿宋体" w:eastAsia="宋体" w:cs="仿宋体"/>
      <w:color w:val="000000"/>
      <w:spacing w:val="26"/>
      <w:kern w:val="0"/>
      <w:sz w:val="24"/>
    </w:rPr>
  </w:style>
  <w:style w:type="paragraph" w:customStyle="1" w:styleId="592">
    <w:name w:val="日期1"/>
    <w:basedOn w:val="1"/>
    <w:next w:val="1"/>
    <w:autoRedefine/>
    <w:qFormat/>
    <w:uiPriority w:val="0"/>
    <w:pPr>
      <w:tabs>
        <w:tab w:val="left" w:pos="510"/>
      </w:tabs>
      <w:adjustRightInd w:val="0"/>
      <w:spacing w:line="430" w:lineRule="atLeast"/>
      <w:jc w:val="right"/>
      <w:textAlignment w:val="baseline"/>
    </w:pPr>
    <w:rPr>
      <w:rFonts w:ascii="仿宋体" w:hAnsi="仿宋体" w:eastAsia="宋体" w:cs="仿宋体"/>
      <w:spacing w:val="16"/>
      <w:kern w:val="0"/>
      <w:sz w:val="24"/>
    </w:rPr>
  </w:style>
  <w:style w:type="paragraph" w:customStyle="1" w:styleId="593">
    <w:name w:val="报告章标题"/>
    <w:basedOn w:val="3"/>
    <w:next w:val="1"/>
    <w:autoRedefine/>
    <w:qFormat/>
    <w:uiPriority w:val="0"/>
    <w:pPr>
      <w:pageBreakBefore w:val="0"/>
      <w:numPr>
        <w:numId w:val="0"/>
      </w:numPr>
      <w:adjustRightInd w:val="0"/>
      <w:spacing w:before="360" w:after="360" w:line="400" w:lineRule="exact"/>
      <w:ind w:left="482" w:hanging="194"/>
      <w:jc w:val="center"/>
    </w:pPr>
    <w:rPr>
      <w:rFonts w:ascii="仿宋体" w:hAnsi="仿宋体" w:eastAsia="TimesNewRoman" w:cs="仿宋体"/>
      <w:b w:val="0"/>
      <w:bCs w:val="0"/>
      <w:sz w:val="32"/>
      <w:szCs w:val="20"/>
    </w:rPr>
  </w:style>
  <w:style w:type="paragraph" w:customStyle="1" w:styleId="594">
    <w:name w:val="样式 标题 2标题 2 Char + (西文) Times New Roman (中文) 宋体 小四"/>
    <w:basedOn w:val="4"/>
    <w:autoRedefine/>
    <w:qFormat/>
    <w:uiPriority w:val="0"/>
    <w:pPr>
      <w:spacing w:before="120" w:beforeLines="50" w:after="120" w:afterLines="50" w:line="480" w:lineRule="exact"/>
    </w:pPr>
    <w:rPr>
      <w:rFonts w:ascii="仿宋体" w:hAnsi="仿宋体" w:eastAsia="TimesNewRoman" w:cs="仿宋体"/>
      <w:b/>
    </w:rPr>
  </w:style>
  <w:style w:type="paragraph" w:customStyle="1" w:styleId="595">
    <w:name w:val="样式 标题 2标题 2 Char + Albertus Medium"/>
    <w:basedOn w:val="4"/>
    <w:autoRedefine/>
    <w:qFormat/>
    <w:uiPriority w:val="0"/>
    <w:pPr>
      <w:keepNext w:val="0"/>
      <w:keepLines w:val="0"/>
      <w:outlineLvl w:val="9"/>
    </w:pPr>
    <w:rPr>
      <w:rFonts w:ascii="仿宋体" w:hAnsi="仿宋体" w:cs="仿宋体"/>
      <w:b/>
      <w:bCs w:val="0"/>
      <w:sz w:val="21"/>
      <w:szCs w:val="24"/>
    </w:rPr>
  </w:style>
  <w:style w:type="paragraph" w:customStyle="1" w:styleId="596">
    <w:name w:val="样式 标题 1 + 宋体 四号 居中 段前: 5 磅 段后: 5 磅 行距: 最小值 20 磅"/>
    <w:basedOn w:val="3"/>
    <w:autoRedefine/>
    <w:qFormat/>
    <w:uiPriority w:val="0"/>
    <w:pPr>
      <w:pageBreakBefore w:val="0"/>
      <w:numPr>
        <w:numId w:val="0"/>
      </w:numPr>
      <w:spacing w:before="100" w:after="100" w:line="400" w:lineRule="atLeast"/>
      <w:jc w:val="center"/>
    </w:pPr>
    <w:rPr>
      <w:rFonts w:ascii="Tms Rmn" w:hAnsi="Tms Rmn" w:eastAsia="TimesNewRoman" w:cs="仿宋体"/>
      <w:b w:val="0"/>
      <w:sz w:val="36"/>
      <w:szCs w:val="20"/>
    </w:rPr>
  </w:style>
  <w:style w:type="paragraph" w:customStyle="1" w:styleId="597">
    <w:name w:val="k正文"/>
    <w:basedOn w:val="1"/>
    <w:autoRedefine/>
    <w:qFormat/>
    <w:uiPriority w:val="0"/>
    <w:pPr>
      <w:adjustRightInd w:val="0"/>
      <w:snapToGrid w:val="0"/>
      <w:spacing w:line="360" w:lineRule="auto"/>
      <w:ind w:firstLine="539"/>
    </w:pPr>
    <w:rPr>
      <w:rFonts w:ascii="仿宋体" w:hAnsi="仿宋体" w:eastAsia="Times New Roman;Symbol;Arial;婼" w:cs="仿宋体"/>
    </w:rPr>
  </w:style>
  <w:style w:type="paragraph" w:customStyle="1" w:styleId="598">
    <w:name w:val="样式 标题 1 + 宋体 居中"/>
    <w:basedOn w:val="3"/>
    <w:autoRedefine/>
    <w:qFormat/>
    <w:uiPriority w:val="0"/>
    <w:pPr>
      <w:pageBreakBefore w:val="0"/>
      <w:numPr>
        <w:numId w:val="0"/>
      </w:numPr>
      <w:spacing w:line="578" w:lineRule="auto"/>
      <w:jc w:val="center"/>
    </w:pPr>
    <w:rPr>
      <w:rFonts w:ascii="Tms Rmn" w:hAnsi="Tms Rmn" w:eastAsia="TimesNewRoman" w:cs="仿宋体"/>
      <w:b w:val="0"/>
      <w:sz w:val="36"/>
      <w:szCs w:val="20"/>
    </w:rPr>
  </w:style>
  <w:style w:type="paragraph" w:customStyle="1" w:styleId="599">
    <w:name w:val="样式 标题 1 +"/>
    <w:basedOn w:val="3"/>
    <w:autoRedefine/>
    <w:qFormat/>
    <w:uiPriority w:val="0"/>
    <w:pPr>
      <w:pageBreakBefore w:val="0"/>
      <w:numPr>
        <w:numId w:val="0"/>
      </w:numPr>
      <w:spacing w:before="0" w:after="300" w:afterLines="300"/>
    </w:pPr>
    <w:rPr>
      <w:rFonts w:ascii="仿宋体" w:hAnsi="仿宋体" w:eastAsia="TimesNewRoman" w:cs="仿宋体"/>
      <w:b w:val="0"/>
      <w:kern w:val="2"/>
      <w:sz w:val="36"/>
    </w:rPr>
  </w:style>
  <w:style w:type="paragraph" w:customStyle="1" w:styleId="600">
    <w:name w:val="样式 样式 标题 1 + + 段后: 3 行"/>
    <w:basedOn w:val="599"/>
    <w:autoRedefine/>
    <w:qFormat/>
    <w:uiPriority w:val="0"/>
    <w:pPr>
      <w:spacing w:after="720"/>
      <w:jc w:val="center"/>
    </w:pPr>
    <w:rPr>
      <w:bCs w:val="0"/>
      <w:szCs w:val="20"/>
    </w:rPr>
  </w:style>
  <w:style w:type="paragraph" w:customStyle="1" w:styleId="601">
    <w:name w:val="样式 标题 2 + 宋体 四号"/>
    <w:basedOn w:val="4"/>
    <w:autoRedefine/>
    <w:qFormat/>
    <w:uiPriority w:val="0"/>
    <w:pPr>
      <w:spacing w:before="260" w:after="260" w:line="240" w:lineRule="auto"/>
    </w:pPr>
    <w:rPr>
      <w:rFonts w:ascii="Tms Rmn" w:hAnsi="Tms Rmn" w:eastAsia="TimesNewRoman" w:cs="仿宋体"/>
      <w:b/>
    </w:rPr>
  </w:style>
  <w:style w:type="paragraph" w:customStyle="1" w:styleId="602">
    <w:name w:val="样式 标题 2 + 黑体 小四 非加粗 段前: 0 磅 段后: 0 磅 行距: 固定值 22 磅"/>
    <w:basedOn w:val="4"/>
    <w:autoRedefine/>
    <w:qFormat/>
    <w:uiPriority w:val="0"/>
    <w:pPr>
      <w:spacing w:before="50" w:beforeLines="50" w:after="50" w:afterLines="50" w:line="240" w:lineRule="auto"/>
    </w:pPr>
    <w:rPr>
      <w:rFonts w:ascii="TimesNewRoman" w:hAnsi="Helv" w:eastAsia="TimesNewRoman" w:cs="仿宋体"/>
      <w:b/>
      <w:bCs w:val="0"/>
    </w:rPr>
  </w:style>
  <w:style w:type="paragraph" w:customStyle="1" w:styleId="603">
    <w:name w:val="样式 黑体 小二 居中 行距: 固定值 21 磅"/>
    <w:basedOn w:val="1"/>
    <w:autoRedefine/>
    <w:qFormat/>
    <w:uiPriority w:val="0"/>
    <w:pPr>
      <w:jc w:val="center"/>
    </w:pPr>
    <w:rPr>
      <w:rFonts w:ascii="TimesNewRoman" w:hAnsi="仿宋体" w:eastAsia="TimesNewRoman" w:cs="仿宋体"/>
      <w:sz w:val="36"/>
    </w:rPr>
  </w:style>
  <w:style w:type="paragraph" w:customStyle="1" w:styleId="604">
    <w:name w:val="样式 黑体 小四 黑色 行距: 固定值 24 磅"/>
    <w:basedOn w:val="1"/>
    <w:autoRedefine/>
    <w:qFormat/>
    <w:uiPriority w:val="0"/>
    <w:pPr>
      <w:spacing w:line="480" w:lineRule="exact"/>
    </w:pPr>
    <w:rPr>
      <w:rFonts w:ascii="TimesNewRoman" w:hAnsi="仿宋体" w:eastAsia="TimesNewRoman" w:cs="仿宋体"/>
      <w:color w:val="000000"/>
      <w:sz w:val="24"/>
    </w:rPr>
  </w:style>
  <w:style w:type="paragraph" w:customStyle="1" w:styleId="605">
    <w:name w:val="xl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Black" w:hAnsi="Arial Black" w:eastAsia="宋体" w:cs="仿宋体"/>
      <w:kern w:val="0"/>
      <w:sz w:val="24"/>
      <w:szCs w:val="24"/>
    </w:rPr>
  </w:style>
  <w:style w:type="paragraph" w:customStyle="1" w:styleId="606">
    <w:name w:val="报告节标题"/>
    <w:basedOn w:val="4"/>
    <w:next w:val="300"/>
    <w:autoRedefine/>
    <w:qFormat/>
    <w:uiPriority w:val="0"/>
    <w:pPr>
      <w:tabs>
        <w:tab w:val="left" w:pos="1145"/>
      </w:tabs>
      <w:spacing w:before="240" w:after="240" w:line="400" w:lineRule="exact"/>
      <w:ind w:left="482" w:hanging="57"/>
      <w:jc w:val="center"/>
    </w:pPr>
    <w:rPr>
      <w:rFonts w:ascii="Helv" w:hAnsi="Helv" w:eastAsia="TimesNewRoman" w:cs="仿宋体"/>
      <w:b/>
      <w:bCs w:val="0"/>
      <w:sz w:val="30"/>
      <w:szCs w:val="20"/>
    </w:rPr>
  </w:style>
  <w:style w:type="paragraph" w:customStyle="1" w:styleId="607">
    <w:name w:val="表格居中 Char Char"/>
    <w:basedOn w:val="1"/>
    <w:autoRedefine/>
    <w:qFormat/>
    <w:uiPriority w:val="0"/>
    <w:pPr>
      <w:adjustRightInd w:val="0"/>
      <w:snapToGrid w:val="0"/>
      <w:jc w:val="center"/>
    </w:pPr>
    <w:rPr>
      <w:rFonts w:ascii="Tms Rmn" w:hAnsi="Tms Rmn" w:eastAsia="宋体" w:cs="仿宋体"/>
      <w:sz w:val="21"/>
      <w:szCs w:val="21"/>
    </w:rPr>
  </w:style>
  <w:style w:type="paragraph" w:customStyle="1" w:styleId="608">
    <w:name w:val="表5号字"/>
    <w:autoRedefine/>
    <w:qFormat/>
    <w:uiPriority w:val="0"/>
    <w:pPr>
      <w:keepNext/>
      <w:widowControl w:val="0"/>
      <w:adjustRightInd w:val="0"/>
      <w:spacing w:before="120" w:line="60" w:lineRule="atLeast"/>
      <w:jc w:val="center"/>
    </w:pPr>
    <w:rPr>
      <w:rFonts w:ascii="仿宋体" w:hAnsi="仿宋体" w:eastAsia="宋体" w:cs="仿宋体"/>
      <w:kern w:val="0"/>
      <w:sz w:val="21"/>
      <w:szCs w:val="21"/>
      <w:lang w:val="en-US" w:eastAsia="zh-CN" w:bidi="ar-SA"/>
    </w:rPr>
  </w:style>
  <w:style w:type="paragraph" w:customStyle="1" w:styleId="609">
    <w:name w:val="a"/>
    <w:basedOn w:val="1"/>
    <w:autoRedefine/>
    <w:qFormat/>
    <w:uiPriority w:val="0"/>
    <w:pPr>
      <w:widowControl/>
      <w:snapToGrid w:val="0"/>
      <w:spacing w:before="100" w:beforeAutospacing="1" w:after="100" w:afterAutospacing="1" w:line="312" w:lineRule="auto"/>
      <w:jc w:val="center"/>
    </w:pPr>
    <w:rPr>
      <w:rFonts w:ascii="仿宋体" w:hAnsi="仿宋体" w:eastAsia="Arial Black" w:cs="仿宋体"/>
      <w:kern w:val="0"/>
      <w:sz w:val="24"/>
      <w:szCs w:val="24"/>
    </w:rPr>
  </w:style>
  <w:style w:type="paragraph" w:customStyle="1" w:styleId="610">
    <w:name w:val="表格文字（对中）"/>
    <w:basedOn w:val="21"/>
    <w:autoRedefine/>
    <w:qFormat/>
    <w:uiPriority w:val="0"/>
    <w:pPr>
      <w:ind w:firstLine="0" w:firstLineChars="0"/>
      <w:jc w:val="center"/>
    </w:pPr>
    <w:rPr>
      <w:rFonts w:ascii="仿宋体" w:hAnsi="仿宋体" w:eastAsia="宋体" w:cs="仿宋体"/>
      <w:sz w:val="21"/>
      <w:szCs w:val="24"/>
    </w:rPr>
  </w:style>
  <w:style w:type="paragraph" w:customStyle="1" w:styleId="611">
    <w:name w:val="xl32"/>
    <w:basedOn w:val="1"/>
    <w:autoRedefine/>
    <w:qFormat/>
    <w:uiPriority w:val="0"/>
    <w:pPr>
      <w:widowControl/>
      <w:spacing w:before="100" w:beforeAutospacing="1" w:after="100" w:afterAutospacing="1"/>
      <w:jc w:val="center"/>
    </w:pPr>
    <w:rPr>
      <w:rFonts w:ascii="Arial Black" w:hAnsi="Arial Black" w:eastAsia="Arial Black" w:cs="仿宋体"/>
      <w:kern w:val="0"/>
      <w:sz w:val="20"/>
    </w:rPr>
  </w:style>
  <w:style w:type="paragraph" w:customStyle="1" w:styleId="612">
    <w:name w:val="表中正文"/>
    <w:basedOn w:val="1"/>
    <w:autoRedefine/>
    <w:qFormat/>
    <w:uiPriority w:val="0"/>
    <w:pPr>
      <w:autoSpaceDE w:val="0"/>
      <w:autoSpaceDN w:val="0"/>
      <w:adjustRightInd w:val="0"/>
      <w:snapToGrid w:val="0"/>
      <w:spacing w:line="300" w:lineRule="atLeast"/>
    </w:pPr>
    <w:rPr>
      <w:rFonts w:ascii="Tms Rmn" w:hAnsi="仿宋体" w:eastAsia="宋体" w:cs="仿宋体"/>
      <w:sz w:val="21"/>
    </w:rPr>
  </w:style>
  <w:style w:type="character" w:customStyle="1" w:styleId="613">
    <w:name w:val="样式 宋体 小四"/>
    <w:autoRedefine/>
    <w:qFormat/>
    <w:uiPriority w:val="0"/>
    <w:rPr>
      <w:rFonts w:ascii="仿宋体" w:hAnsi="仿宋体"/>
      <w:sz w:val="24"/>
      <w:szCs w:val="24"/>
    </w:rPr>
  </w:style>
  <w:style w:type="character" w:customStyle="1" w:styleId="614">
    <w:name w:val="缩进 C"/>
    <w:autoRedefine/>
    <w:qFormat/>
    <w:uiPriority w:val="0"/>
    <w:rPr>
      <w:rFonts w:eastAsia="Tms Rmn"/>
      <w:kern w:val="2"/>
      <w:sz w:val="21"/>
      <w:szCs w:val="24"/>
      <w:lang w:val="en-US" w:eastAsia="zh-CN" w:bidi="ar-SA"/>
    </w:rPr>
  </w:style>
  <w:style w:type="character" w:customStyle="1" w:styleId="615">
    <w:name w:val="样式 宋体 四号"/>
    <w:autoRedefine/>
    <w:qFormat/>
    <w:uiPriority w:val="0"/>
    <w:rPr>
      <w:rFonts w:ascii="仿宋体" w:hAnsi="仿宋体"/>
      <w:kern w:val="20"/>
      <w:sz w:val="28"/>
    </w:rPr>
  </w:style>
  <w:style w:type="character" w:customStyle="1" w:styleId="616">
    <w:name w:val="报告正文 Char1"/>
    <w:autoRedefine/>
    <w:qFormat/>
    <w:uiPriority w:val="0"/>
    <w:rPr>
      <w:rFonts w:eastAsia="Tms Rmn"/>
      <w:kern w:val="2"/>
      <w:sz w:val="24"/>
      <w:lang w:val="en-US" w:eastAsia="zh-CN" w:bidi="ar-SA"/>
    </w:rPr>
  </w:style>
  <w:style w:type="character" w:customStyle="1" w:styleId="617">
    <w:name w:val="f141"/>
    <w:autoRedefine/>
    <w:qFormat/>
    <w:uiPriority w:val="0"/>
    <w:rPr>
      <w:sz w:val="21"/>
      <w:szCs w:val="21"/>
    </w:rPr>
  </w:style>
  <w:style w:type="character" w:customStyle="1" w:styleId="618">
    <w:name w:val="样式3 Char Char Char Char Char Char"/>
    <w:autoRedefine/>
    <w:qFormat/>
    <w:uiPriority w:val="0"/>
    <w:rPr>
      <w:rFonts w:eastAsia="Tms Rmn"/>
      <w:kern w:val="2"/>
      <w:sz w:val="24"/>
      <w:szCs w:val="24"/>
      <w:lang w:val="en-US" w:eastAsia="zh-CN" w:bidi="ar-SA"/>
    </w:rPr>
  </w:style>
  <w:style w:type="character" w:customStyle="1" w:styleId="619">
    <w:name w:val="样式 标题 2节标题 1.11.1标题2b2 + 宋体 Char"/>
    <w:autoRedefine/>
    <w:qFormat/>
    <w:uiPriority w:val="0"/>
    <w:rPr>
      <w:rFonts w:ascii="Tms Rmn" w:hAnsi="Tms Rmn" w:eastAsia="Tms Rmn"/>
      <w:b/>
      <w:bCs/>
      <w:sz w:val="24"/>
      <w:lang w:val="en-US" w:eastAsia="zh-CN" w:bidi="ar-SA"/>
    </w:rPr>
  </w:style>
  <w:style w:type="paragraph" w:customStyle="1" w:styleId="620">
    <w:name w:val="MFS正文 Char"/>
    <w:basedOn w:val="86"/>
    <w:autoRedefine/>
    <w:qFormat/>
    <w:uiPriority w:val="0"/>
    <w:pPr>
      <w:adjustRightInd w:val="0"/>
      <w:snapToGrid w:val="0"/>
      <w:spacing w:before="93" w:line="360" w:lineRule="auto"/>
      <w:ind w:firstLine="200" w:firstLineChars="200"/>
    </w:pPr>
    <w:rPr>
      <w:rFonts w:ascii="仿宋体" w:hAnsi="仿宋体" w:eastAsia="华文中宋" w:cs="仿宋体"/>
      <w:sz w:val="24"/>
    </w:rPr>
  </w:style>
  <w:style w:type="paragraph" w:customStyle="1" w:styleId="621">
    <w:name w:val="Char Char Char1"/>
    <w:basedOn w:val="1"/>
    <w:autoRedefine/>
    <w:qFormat/>
    <w:uiPriority w:val="0"/>
    <w:pPr>
      <w:keepNext/>
      <w:widowControl/>
      <w:tabs>
        <w:tab w:val="left" w:pos="425"/>
      </w:tabs>
      <w:autoSpaceDE w:val="0"/>
      <w:autoSpaceDN w:val="0"/>
      <w:adjustRightInd w:val="0"/>
      <w:spacing w:before="80" w:after="80"/>
      <w:ind w:hanging="425"/>
    </w:pPr>
    <w:rPr>
      <w:rFonts w:ascii="Helv" w:hAnsi="Helv" w:eastAsia="宋体" w:cs="Helv"/>
      <w:sz w:val="20"/>
    </w:rPr>
  </w:style>
  <w:style w:type="paragraph" w:customStyle="1" w:styleId="622">
    <w:name w:val="正文悬挂"/>
    <w:basedOn w:val="1"/>
    <w:next w:val="1"/>
    <w:autoRedefine/>
    <w:qFormat/>
    <w:uiPriority w:val="0"/>
    <w:pPr>
      <w:spacing w:line="360" w:lineRule="auto"/>
      <w:ind w:firstLine="480" w:firstLineChars="200"/>
    </w:pPr>
    <w:rPr>
      <w:rFonts w:ascii="仿宋体" w:hAnsi="Tms Rmn" w:eastAsia="宋体" w:cs="仿宋体"/>
      <w:kern w:val="0"/>
      <w:sz w:val="24"/>
      <w:szCs w:val="24"/>
    </w:rPr>
  </w:style>
  <w:style w:type="paragraph" w:customStyle="1" w:styleId="623">
    <w:name w:val="1 Char Char Char Char Char Char Char Char Char Char Char Char Char"/>
    <w:basedOn w:val="1"/>
    <w:autoRedefine/>
    <w:qFormat/>
    <w:uiPriority w:val="0"/>
    <w:rPr>
      <w:rFonts w:ascii="仿宋体" w:hAnsi="仿宋体" w:eastAsia="宋体" w:cs="仿宋体"/>
      <w:sz w:val="21"/>
      <w:szCs w:val="24"/>
    </w:rPr>
  </w:style>
  <w:style w:type="paragraph" w:customStyle="1" w:styleId="624">
    <w:name w:val="表格文字靠左"/>
    <w:basedOn w:val="1"/>
    <w:next w:val="1"/>
    <w:autoRedefine/>
    <w:qFormat/>
    <w:uiPriority w:val="0"/>
    <w:pPr>
      <w:adjustRightInd w:val="0"/>
      <w:snapToGrid w:val="0"/>
      <w:spacing w:line="360" w:lineRule="auto"/>
      <w:jc w:val="center"/>
    </w:pPr>
    <w:rPr>
      <w:rFonts w:ascii="仿宋体" w:hAnsi="仿宋体" w:eastAsia="宋体" w:cs="仿宋体"/>
      <w:sz w:val="21"/>
      <w:szCs w:val="21"/>
    </w:rPr>
  </w:style>
  <w:style w:type="paragraph" w:customStyle="1" w:styleId="625">
    <w:name w:val="样式 标题 1 + (中文) 宋体 小二 加粗 居中"/>
    <w:basedOn w:val="3"/>
    <w:autoRedefine/>
    <w:qFormat/>
    <w:uiPriority w:val="0"/>
    <w:pPr>
      <w:keepLines w:val="0"/>
      <w:pageBreakBefore w:val="0"/>
      <w:numPr>
        <w:numId w:val="0"/>
      </w:numPr>
      <w:spacing w:before="0" w:after="0"/>
      <w:jc w:val="center"/>
    </w:pPr>
    <w:rPr>
      <w:rFonts w:ascii="仿宋体" w:hAnsi="仿宋体" w:eastAsia="宋体" w:cs="仿宋体"/>
      <w:kern w:val="2"/>
      <w:sz w:val="36"/>
      <w:szCs w:val="20"/>
    </w:rPr>
  </w:style>
  <w:style w:type="character" w:customStyle="1" w:styleId="626">
    <w:name w:val="14font"/>
    <w:autoRedefine/>
    <w:qFormat/>
    <w:uiPriority w:val="0"/>
  </w:style>
  <w:style w:type="paragraph" w:customStyle="1" w:styleId="627">
    <w:name w:val="环表头"/>
    <w:basedOn w:val="1"/>
    <w:autoRedefine/>
    <w:qFormat/>
    <w:uiPriority w:val="0"/>
    <w:pPr>
      <w:jc w:val="center"/>
    </w:pPr>
    <w:rPr>
      <w:rFonts w:ascii="TimesNewRoman" w:hAnsi="Tms Rmn" w:eastAsia="TimesNewRoman" w:cs="仿宋体"/>
      <w:iCs/>
      <w:snapToGrid w:val="0"/>
      <w:sz w:val="24"/>
      <w:szCs w:val="21"/>
    </w:rPr>
  </w:style>
  <w:style w:type="paragraph" w:customStyle="1" w:styleId="628">
    <w:name w:val="Char1"/>
    <w:basedOn w:val="1"/>
    <w:autoRedefine/>
    <w:qFormat/>
    <w:uiPriority w:val="0"/>
    <w:pPr>
      <w:spacing w:line="400" w:lineRule="exact"/>
      <w:ind w:firstLine="200" w:firstLineChars="200"/>
    </w:pPr>
    <w:rPr>
      <w:rFonts w:ascii="仿宋体" w:hAnsi="仿宋体" w:eastAsia="宋体" w:cs="仿宋体"/>
      <w:szCs w:val="28"/>
    </w:rPr>
  </w:style>
  <w:style w:type="paragraph" w:customStyle="1" w:styleId="629">
    <w:name w:val="Char Char Char Char Char Char4"/>
    <w:basedOn w:val="1"/>
    <w:link w:val="3835"/>
    <w:autoRedefine/>
    <w:qFormat/>
    <w:uiPriority w:val="0"/>
    <w:rPr>
      <w:rFonts w:ascii="仿宋体" w:hAnsi="仿宋体" w:eastAsia="宋体" w:cs="仿宋体"/>
      <w:sz w:val="21"/>
      <w:szCs w:val="24"/>
    </w:rPr>
  </w:style>
  <w:style w:type="paragraph" w:customStyle="1" w:styleId="630">
    <w:name w:val="正文王"/>
    <w:basedOn w:val="45"/>
    <w:link w:val="2490"/>
    <w:autoRedefine/>
    <w:qFormat/>
    <w:uiPriority w:val="0"/>
    <w:pPr>
      <w:spacing w:line="440" w:lineRule="exact"/>
    </w:pPr>
    <w:rPr>
      <w:rFonts w:ascii="Helv" w:hAnsi="Helv" w:eastAsia="宋体" w:cs="仿宋体"/>
      <w:snapToGrid w:val="0"/>
      <w:kern w:val="0"/>
      <w:sz w:val="24"/>
      <w:szCs w:val="20"/>
    </w:rPr>
  </w:style>
  <w:style w:type="paragraph" w:customStyle="1" w:styleId="631">
    <w:name w:val="a)"/>
    <w:basedOn w:val="1"/>
    <w:autoRedefine/>
    <w:qFormat/>
    <w:uiPriority w:val="0"/>
    <w:pPr>
      <w:adjustRightInd w:val="0"/>
      <w:spacing w:line="360" w:lineRule="auto"/>
      <w:ind w:firstLine="567"/>
      <w:textAlignment w:val="baseline"/>
    </w:pPr>
    <w:rPr>
      <w:rFonts w:ascii="仿宋体" w:hAnsi="仿宋体" w:eastAsia="宋体" w:cs="仿宋体"/>
      <w:kern w:val="0"/>
    </w:rPr>
  </w:style>
  <w:style w:type="paragraph" w:customStyle="1" w:styleId="632">
    <w:name w:val="环评报告书"/>
    <w:basedOn w:val="6"/>
    <w:autoRedefine/>
    <w:qFormat/>
    <w:uiPriority w:val="0"/>
    <w:pPr>
      <w:keepNext/>
      <w:keepLines/>
      <w:numPr>
        <w:ilvl w:val="0"/>
        <w:numId w:val="0"/>
      </w:numPr>
      <w:tabs>
        <w:tab w:val="left" w:pos="840"/>
      </w:tabs>
      <w:snapToGrid/>
      <w:textAlignment w:val="baseline"/>
      <w:outlineLvl w:val="9"/>
    </w:pPr>
    <w:rPr>
      <w:rFonts w:ascii="仿宋体" w:hAnsi="仿宋体" w:eastAsia="幼圆" w:cs="仿宋体"/>
      <w:b w:val="0"/>
      <w:bCs w:val="0"/>
      <w:kern w:val="0"/>
      <w:sz w:val="28"/>
      <w:szCs w:val="20"/>
    </w:rPr>
  </w:style>
  <w:style w:type="paragraph" w:customStyle="1" w:styleId="633">
    <w:name w:val="样式 标题 2 + (西文) 宋体 四号 非加粗 Char Char Char"/>
    <w:basedOn w:val="4"/>
    <w:link w:val="634"/>
    <w:autoRedefine/>
    <w:qFormat/>
    <w:uiPriority w:val="0"/>
    <w:pPr>
      <w:spacing w:before="260" w:after="260" w:line="480" w:lineRule="exact"/>
    </w:pPr>
    <w:rPr>
      <w:rFonts w:ascii="仿宋体" w:hAnsi="仿宋体" w:eastAsia="TimesNewRoman" w:cs="仿宋体"/>
      <w:bCs w:val="0"/>
    </w:rPr>
  </w:style>
  <w:style w:type="character" w:customStyle="1" w:styleId="634">
    <w:name w:val="样式 标题 2 + (西文) 宋体 四号 非加粗 Char Char Char Char"/>
    <w:link w:val="633"/>
    <w:autoRedefine/>
    <w:qFormat/>
    <w:uiPriority w:val="0"/>
    <w:rPr>
      <w:rFonts w:ascii="仿宋体" w:hAnsi="仿宋体" w:eastAsia="TimesNewRoman" w:cs="仿宋体"/>
      <w:b/>
      <w:sz w:val="28"/>
      <w:szCs w:val="32"/>
    </w:rPr>
  </w:style>
  <w:style w:type="character" w:customStyle="1" w:styleId="635">
    <w:name w:val="标准文本 居中 行距1.5倍 Char Char"/>
    <w:link w:val="636"/>
    <w:autoRedefine/>
    <w:qFormat/>
    <w:uiPriority w:val="0"/>
    <w:rPr>
      <w:rFonts w:eastAsia="Tms Rmn" w:cs="Tms Rmn"/>
      <w:sz w:val="24"/>
      <w:szCs w:val="24"/>
    </w:rPr>
  </w:style>
  <w:style w:type="paragraph" w:customStyle="1" w:styleId="636">
    <w:name w:val="标准文本 居中 行距1.5倍 Char"/>
    <w:basedOn w:val="1"/>
    <w:link w:val="635"/>
    <w:autoRedefine/>
    <w:qFormat/>
    <w:uiPriority w:val="0"/>
    <w:pPr>
      <w:spacing w:line="360" w:lineRule="auto"/>
      <w:jc w:val="center"/>
      <w:textAlignment w:val="center"/>
    </w:pPr>
    <w:rPr>
      <w:rFonts w:eastAsia="Tms Rmn" w:cs="Tms Rmn" w:asciiTheme="minorHAnsi" w:hAnsiTheme="minorHAnsi"/>
      <w:sz w:val="24"/>
      <w:szCs w:val="24"/>
    </w:rPr>
  </w:style>
  <w:style w:type="paragraph" w:customStyle="1" w:styleId="637">
    <w:name w:val="正文样式 Char Char"/>
    <w:basedOn w:val="1"/>
    <w:link w:val="638"/>
    <w:autoRedefine/>
    <w:qFormat/>
    <w:uiPriority w:val="0"/>
    <w:pPr>
      <w:spacing w:line="360" w:lineRule="auto"/>
      <w:ind w:firstLine="480" w:firstLineChars="200"/>
    </w:pPr>
    <w:rPr>
      <w:rFonts w:ascii="Tms Rmn" w:hAnsi="Tms Rmn" w:eastAsia="宋体" w:cs="仿宋体"/>
      <w:color w:val="000000"/>
      <w:sz w:val="24"/>
      <w:szCs w:val="24"/>
    </w:rPr>
  </w:style>
  <w:style w:type="character" w:customStyle="1" w:styleId="638">
    <w:name w:val="正文样式 Char Char Char"/>
    <w:link w:val="637"/>
    <w:autoRedefine/>
    <w:qFormat/>
    <w:uiPriority w:val="0"/>
    <w:rPr>
      <w:rFonts w:ascii="Tms Rmn" w:hAnsi="Tms Rmn" w:eastAsia="宋体" w:cs="仿宋体"/>
      <w:color w:val="000000"/>
      <w:sz w:val="24"/>
      <w:szCs w:val="24"/>
    </w:rPr>
  </w:style>
  <w:style w:type="paragraph" w:customStyle="1" w:styleId="639">
    <w:name w:val="段落1"/>
    <w:basedOn w:val="1"/>
    <w:link w:val="1089"/>
    <w:autoRedefine/>
    <w:qFormat/>
    <w:uiPriority w:val="0"/>
    <w:pPr>
      <w:adjustRightInd w:val="0"/>
      <w:spacing w:line="480" w:lineRule="exact"/>
      <w:ind w:firstLine="538" w:firstLineChars="210"/>
    </w:pPr>
    <w:rPr>
      <w:rFonts w:ascii="仿宋体" w:hAnsi="仿宋体" w:eastAsia="宋体" w:cs="仿宋体"/>
      <w:spacing w:val="8"/>
      <w:sz w:val="24"/>
    </w:rPr>
  </w:style>
  <w:style w:type="paragraph" w:customStyle="1" w:styleId="640">
    <w:name w:val="表头 Char"/>
    <w:basedOn w:val="1"/>
    <w:next w:val="1"/>
    <w:link w:val="641"/>
    <w:autoRedefine/>
    <w:qFormat/>
    <w:uiPriority w:val="0"/>
    <w:pPr>
      <w:adjustRightInd w:val="0"/>
      <w:snapToGrid w:val="0"/>
      <w:spacing w:before="60" w:after="60" w:line="480" w:lineRule="exact"/>
      <w:jc w:val="center"/>
    </w:pPr>
    <w:rPr>
      <w:rFonts w:ascii="仿宋体" w:hAnsi="仿宋体" w:eastAsia="Times New Roman;Symbol;Arial;婼" w:cs="仿宋体"/>
      <w:b/>
      <w:snapToGrid w:val="0"/>
      <w:kern w:val="0"/>
      <w:sz w:val="30"/>
      <w:szCs w:val="24"/>
    </w:rPr>
  </w:style>
  <w:style w:type="character" w:customStyle="1" w:styleId="641">
    <w:name w:val="表头 Char Char"/>
    <w:link w:val="640"/>
    <w:autoRedefine/>
    <w:qFormat/>
    <w:uiPriority w:val="0"/>
    <w:rPr>
      <w:rFonts w:ascii="仿宋体" w:hAnsi="仿宋体" w:eastAsia="Times New Roman;Symbol;Arial;婼" w:cs="仿宋体"/>
      <w:b/>
      <w:snapToGrid w:val="0"/>
      <w:kern w:val="0"/>
      <w:sz w:val="30"/>
      <w:szCs w:val="24"/>
    </w:rPr>
  </w:style>
  <w:style w:type="character" w:customStyle="1" w:styleId="642">
    <w:name w:val="标题 5 Char1"/>
    <w:autoRedefine/>
    <w:qFormat/>
    <w:uiPriority w:val="0"/>
    <w:rPr>
      <w:rFonts w:eastAsia="Tms Rmn"/>
      <w:kern w:val="2"/>
      <w:sz w:val="30"/>
      <w:szCs w:val="24"/>
      <w:lang w:val="en-US" w:eastAsia="zh-CN" w:bidi="ar-SA"/>
    </w:rPr>
  </w:style>
  <w:style w:type="paragraph" w:customStyle="1" w:styleId="643">
    <w:name w:val="xl27"/>
    <w:basedOn w:val="1"/>
    <w:autoRedefine/>
    <w:qFormat/>
    <w:uiPriority w:val="0"/>
    <w:pPr>
      <w:widowControl/>
      <w:pBdr>
        <w:bottom w:val="single" w:color="auto" w:sz="12" w:space="0"/>
        <w:right w:val="single" w:color="auto" w:sz="12" w:space="0"/>
      </w:pBdr>
      <w:spacing w:before="100" w:beforeAutospacing="1" w:after="100" w:afterAutospacing="1"/>
      <w:jc w:val="center"/>
    </w:pPr>
    <w:rPr>
      <w:rFonts w:ascii="仿宋体" w:hAnsi="仿宋体" w:eastAsia="宋体" w:cs="仿宋体"/>
      <w:kern w:val="0"/>
      <w:sz w:val="21"/>
      <w:szCs w:val="21"/>
    </w:rPr>
  </w:style>
  <w:style w:type="paragraph" w:customStyle="1" w:styleId="644">
    <w:name w:val="xl33"/>
    <w:basedOn w:val="1"/>
    <w:autoRedefine/>
    <w:qFormat/>
    <w:uiPriority w:val="0"/>
    <w:pPr>
      <w:widowControl/>
      <w:pBdr>
        <w:top w:val="single" w:color="auto" w:sz="8" w:space="0"/>
        <w:bottom w:val="single" w:color="auto" w:sz="12" w:space="0"/>
        <w:right w:val="single" w:color="auto" w:sz="8" w:space="0"/>
      </w:pBdr>
      <w:spacing w:before="100" w:beforeAutospacing="1" w:after="100" w:afterAutospacing="1"/>
      <w:jc w:val="center"/>
    </w:pPr>
    <w:rPr>
      <w:rFonts w:ascii="Times New Roman;Symbol;Arial;婼" w:hAnsi="Tms Rmn" w:eastAsia="Times New Roman;Symbol;Arial;婼" w:cs="Tms Rmn"/>
      <w:kern w:val="0"/>
      <w:sz w:val="21"/>
      <w:szCs w:val="21"/>
    </w:rPr>
  </w:style>
  <w:style w:type="paragraph" w:customStyle="1" w:styleId="645">
    <w:name w:val="xl37"/>
    <w:basedOn w:val="1"/>
    <w:autoRedefine/>
    <w:qFormat/>
    <w:uiPriority w:val="0"/>
    <w:pPr>
      <w:widowControl/>
      <w:pBdr>
        <w:bottom w:val="single" w:color="auto" w:sz="12" w:space="0"/>
        <w:right w:val="single" w:color="auto" w:sz="8" w:space="0"/>
      </w:pBdr>
      <w:spacing w:before="100" w:beforeAutospacing="1" w:after="100" w:afterAutospacing="1"/>
      <w:jc w:val="center"/>
      <w:textAlignment w:val="bottom"/>
    </w:pPr>
    <w:rPr>
      <w:rFonts w:ascii="仿宋体" w:hAnsi="仿宋体" w:eastAsia="宋体" w:cs="仿宋体"/>
      <w:kern w:val="0"/>
      <w:sz w:val="21"/>
      <w:szCs w:val="21"/>
    </w:rPr>
  </w:style>
  <w:style w:type="paragraph" w:customStyle="1" w:styleId="646">
    <w:name w:val="xl39"/>
    <w:basedOn w:val="1"/>
    <w:autoRedefine/>
    <w:qFormat/>
    <w:uiPriority w:val="0"/>
    <w:pPr>
      <w:widowControl/>
      <w:pBdr>
        <w:left w:val="single" w:color="auto" w:sz="12" w:space="0"/>
        <w:bottom w:val="single" w:color="auto" w:sz="8" w:space="0"/>
        <w:right w:val="single" w:color="auto" w:sz="8" w:space="0"/>
      </w:pBdr>
      <w:spacing w:before="100" w:beforeAutospacing="1" w:after="100" w:afterAutospacing="1"/>
      <w:jc w:val="center"/>
    </w:pPr>
    <w:rPr>
      <w:rFonts w:ascii="Times New Roman;Symbol;Arial;婼" w:hAnsi="Tms Rmn" w:eastAsia="Times New Roman;Symbol;Arial;婼" w:cs="Tms Rmn"/>
      <w:kern w:val="0"/>
      <w:sz w:val="21"/>
      <w:szCs w:val="21"/>
    </w:rPr>
  </w:style>
  <w:style w:type="paragraph" w:customStyle="1" w:styleId="647">
    <w:name w:val="xl40"/>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仿宋体" w:hAnsi="仿宋体" w:eastAsia="宋体" w:cs="仿宋体"/>
      <w:kern w:val="0"/>
      <w:sz w:val="21"/>
      <w:szCs w:val="21"/>
    </w:rPr>
  </w:style>
  <w:style w:type="paragraph" w:customStyle="1" w:styleId="648">
    <w:name w:val="xl42"/>
    <w:basedOn w:val="1"/>
    <w:autoRedefine/>
    <w:qFormat/>
    <w:uiPriority w:val="0"/>
    <w:pPr>
      <w:widowControl/>
      <w:pBdr>
        <w:top w:val="single" w:color="auto" w:sz="12" w:space="0"/>
        <w:left w:val="single" w:color="auto" w:sz="8" w:space="0"/>
        <w:right w:val="single" w:color="auto" w:sz="12" w:space="0"/>
      </w:pBdr>
      <w:spacing w:before="100" w:beforeAutospacing="1" w:after="100" w:afterAutospacing="1"/>
      <w:jc w:val="center"/>
    </w:pPr>
    <w:rPr>
      <w:rFonts w:ascii="Times New Roman;Symbol;Arial;婼" w:hAnsi="Tms Rmn" w:eastAsia="Times New Roman;Symbol;Arial;婼" w:cs="Tms Rmn"/>
      <w:kern w:val="0"/>
      <w:sz w:val="21"/>
      <w:szCs w:val="21"/>
    </w:rPr>
  </w:style>
  <w:style w:type="paragraph" w:customStyle="1" w:styleId="649">
    <w:name w:val="xl44"/>
    <w:basedOn w:val="1"/>
    <w:autoRedefine/>
    <w:qFormat/>
    <w:uiPriority w:val="0"/>
    <w:pPr>
      <w:widowControl/>
      <w:pBdr>
        <w:left w:val="single" w:color="auto" w:sz="12" w:space="0"/>
        <w:bottom w:val="single" w:color="auto" w:sz="12" w:space="0"/>
        <w:right w:val="single" w:color="auto" w:sz="8" w:space="0"/>
      </w:pBdr>
      <w:spacing w:before="100" w:beforeAutospacing="1" w:after="100" w:afterAutospacing="1"/>
      <w:jc w:val="center"/>
    </w:pPr>
    <w:rPr>
      <w:rFonts w:ascii="仿宋体" w:hAnsi="仿宋体" w:eastAsia="宋体" w:cs="仿宋体"/>
      <w:kern w:val="0"/>
      <w:sz w:val="21"/>
      <w:szCs w:val="21"/>
    </w:rPr>
  </w:style>
  <w:style w:type="paragraph" w:customStyle="1" w:styleId="650">
    <w:name w:val="xl45"/>
    <w:basedOn w:val="1"/>
    <w:autoRedefine/>
    <w:qFormat/>
    <w:uiPriority w:val="0"/>
    <w:pPr>
      <w:widowControl/>
      <w:pBdr>
        <w:left w:val="single" w:color="auto" w:sz="12" w:space="0"/>
        <w:right w:val="single" w:color="auto" w:sz="8" w:space="0"/>
      </w:pBdr>
      <w:spacing w:before="100" w:beforeAutospacing="1" w:after="100" w:afterAutospacing="1"/>
      <w:jc w:val="center"/>
    </w:pPr>
    <w:rPr>
      <w:rFonts w:ascii="Times New Roman;Symbol;Arial;婼" w:hAnsi="Tms Rmn" w:eastAsia="Times New Roman;Symbol;Arial;婼" w:cs="Tms Rmn"/>
      <w:kern w:val="0"/>
      <w:sz w:val="21"/>
      <w:szCs w:val="21"/>
    </w:rPr>
  </w:style>
  <w:style w:type="paragraph" w:customStyle="1" w:styleId="651">
    <w:name w:val="xl46"/>
    <w:basedOn w:val="1"/>
    <w:autoRedefine/>
    <w:qFormat/>
    <w:uiPriority w:val="0"/>
    <w:pPr>
      <w:widowControl/>
      <w:pBdr>
        <w:top w:val="single" w:color="auto" w:sz="8" w:space="0"/>
        <w:left w:val="single" w:color="auto" w:sz="12" w:space="0"/>
        <w:right w:val="single" w:color="auto" w:sz="8" w:space="0"/>
      </w:pBdr>
      <w:spacing w:before="100" w:beforeAutospacing="1" w:after="100" w:afterAutospacing="1"/>
      <w:jc w:val="center"/>
    </w:pPr>
    <w:rPr>
      <w:rFonts w:ascii="Times New Roman;Symbol;Arial;婼" w:hAnsi="Tms Rmn" w:eastAsia="Times New Roman;Symbol;Arial;婼" w:cs="Tms Rmn"/>
      <w:kern w:val="0"/>
      <w:sz w:val="21"/>
      <w:szCs w:val="21"/>
    </w:rPr>
  </w:style>
  <w:style w:type="character" w:customStyle="1" w:styleId="652">
    <w:name w:val="标题 6 Char1"/>
    <w:autoRedefine/>
    <w:qFormat/>
    <w:uiPriority w:val="0"/>
    <w:rPr>
      <w:rFonts w:ascii="Helv" w:hAnsi="Helv" w:eastAsia="TimesNewRoman"/>
      <w:b/>
      <w:bCs/>
      <w:spacing w:val="20"/>
      <w:kern w:val="2"/>
      <w:sz w:val="24"/>
      <w:szCs w:val="24"/>
      <w:lang w:val="en-US" w:eastAsia="zh-CN" w:bidi="ar-SA"/>
    </w:rPr>
  </w:style>
  <w:style w:type="paragraph" w:customStyle="1" w:styleId="653">
    <w:name w:val="Char Char Char1 Char Char Char Char Char Char Char Char Char Char Char Char1 Char Char Char Char Char Char Char Char Char Char"/>
    <w:basedOn w:val="1"/>
    <w:autoRedefine/>
    <w:qFormat/>
    <w:uiPriority w:val="0"/>
    <w:rPr>
      <w:rFonts w:ascii="仿宋体" w:hAnsi="仿宋体" w:eastAsia="宋体" w:cs="仿宋体"/>
      <w:sz w:val="21"/>
      <w:szCs w:val="24"/>
    </w:rPr>
  </w:style>
  <w:style w:type="paragraph" w:customStyle="1" w:styleId="654">
    <w:name w:val="表名"/>
    <w:basedOn w:val="1"/>
    <w:link w:val="3436"/>
    <w:autoRedefine/>
    <w:qFormat/>
    <w:uiPriority w:val="0"/>
    <w:pPr>
      <w:tabs>
        <w:tab w:val="left" w:pos="1350"/>
      </w:tabs>
      <w:autoSpaceDE w:val="0"/>
      <w:autoSpaceDN w:val="0"/>
      <w:adjustRightInd w:val="0"/>
      <w:snapToGrid w:val="0"/>
      <w:spacing w:before="234" w:after="78" w:line="320" w:lineRule="exact"/>
      <w:ind w:firstLine="241" w:firstLineChars="100"/>
      <w:jc w:val="center"/>
    </w:pPr>
    <w:rPr>
      <w:rFonts w:ascii="Helv" w:hAnsi="Helv" w:eastAsia="华文中宋" w:cs="Helv"/>
      <w:b/>
      <w:sz w:val="24"/>
      <w:szCs w:val="24"/>
      <w:shd w:val="clear" w:color="auto" w:fill="FFFFFF"/>
    </w:rPr>
  </w:style>
  <w:style w:type="paragraph" w:customStyle="1" w:styleId="655">
    <w:name w:val="正文wang Char Char"/>
    <w:basedOn w:val="1"/>
    <w:link w:val="656"/>
    <w:autoRedefine/>
    <w:qFormat/>
    <w:uiPriority w:val="0"/>
    <w:pPr>
      <w:spacing w:line="420" w:lineRule="atLeast"/>
      <w:ind w:firstLine="464" w:firstLineChars="200"/>
    </w:pPr>
    <w:rPr>
      <w:rFonts w:ascii="仿宋体" w:hAnsi="仿宋体" w:eastAsia="宋体" w:cs="Tms Rmn"/>
      <w:spacing w:val="-4"/>
      <w:sz w:val="24"/>
      <w:szCs w:val="24"/>
    </w:rPr>
  </w:style>
  <w:style w:type="character" w:customStyle="1" w:styleId="656">
    <w:name w:val="正文wang Char Char Char"/>
    <w:link w:val="655"/>
    <w:autoRedefine/>
    <w:qFormat/>
    <w:uiPriority w:val="0"/>
    <w:rPr>
      <w:rFonts w:ascii="仿宋体" w:hAnsi="仿宋体" w:eastAsia="宋体" w:cs="Tms Rmn"/>
      <w:spacing w:val="-4"/>
      <w:sz w:val="24"/>
      <w:szCs w:val="24"/>
    </w:rPr>
  </w:style>
  <w:style w:type="paragraph" w:customStyle="1" w:styleId="657">
    <w:name w:val="正文内容 Char Char"/>
    <w:basedOn w:val="1"/>
    <w:next w:val="1"/>
    <w:link w:val="658"/>
    <w:autoRedefine/>
    <w:qFormat/>
    <w:uiPriority w:val="0"/>
    <w:pPr>
      <w:snapToGrid w:val="0"/>
      <w:spacing w:before="25" w:beforeLines="25" w:after="25" w:afterLines="25" w:line="440" w:lineRule="exact"/>
      <w:ind w:firstLine="200" w:firstLineChars="200"/>
    </w:pPr>
    <w:rPr>
      <w:rFonts w:ascii="仿宋体" w:hAnsi="仿宋体" w:eastAsia="宋体" w:cs="Tms Rmn"/>
      <w:sz w:val="24"/>
      <w:szCs w:val="24"/>
    </w:rPr>
  </w:style>
  <w:style w:type="character" w:customStyle="1" w:styleId="658">
    <w:name w:val="正文内容 Char Char Char"/>
    <w:link w:val="657"/>
    <w:autoRedefine/>
    <w:qFormat/>
    <w:uiPriority w:val="0"/>
    <w:rPr>
      <w:rFonts w:ascii="仿宋体" w:hAnsi="仿宋体" w:eastAsia="宋体" w:cs="Tms Rmn"/>
      <w:sz w:val="24"/>
      <w:szCs w:val="24"/>
    </w:rPr>
  </w:style>
  <w:style w:type="paragraph" w:customStyle="1" w:styleId="659">
    <w:name w:val="样式 四号 首行缩进:  2 字符"/>
    <w:basedOn w:val="1"/>
    <w:autoRedefine/>
    <w:qFormat/>
    <w:uiPriority w:val="0"/>
    <w:pPr>
      <w:spacing w:line="480" w:lineRule="atLeast"/>
      <w:ind w:firstLine="200" w:firstLineChars="200"/>
    </w:pPr>
    <w:rPr>
      <w:rFonts w:ascii="仿宋体" w:hAnsi="仿宋体" w:eastAsia="宋体" w:cs="仿宋体"/>
      <w:sz w:val="24"/>
      <w:szCs w:val="24"/>
    </w:rPr>
  </w:style>
  <w:style w:type="paragraph" w:customStyle="1" w:styleId="660">
    <w:name w:val="样式 四号 黑色 首行缩进:  2 字符"/>
    <w:basedOn w:val="1"/>
    <w:autoRedefine/>
    <w:qFormat/>
    <w:uiPriority w:val="0"/>
    <w:pPr>
      <w:spacing w:line="480" w:lineRule="atLeast"/>
      <w:ind w:firstLine="200" w:firstLineChars="200"/>
    </w:pPr>
    <w:rPr>
      <w:rFonts w:ascii="仿宋体" w:hAnsi="仿宋体" w:eastAsia="宋体" w:cs="仿宋体"/>
      <w:color w:val="000000"/>
      <w:sz w:val="24"/>
      <w:szCs w:val="24"/>
    </w:rPr>
  </w:style>
  <w:style w:type="paragraph" w:customStyle="1" w:styleId="661">
    <w:name w:val="dan7-1 Char"/>
    <w:basedOn w:val="1"/>
    <w:link w:val="662"/>
    <w:autoRedefine/>
    <w:qFormat/>
    <w:uiPriority w:val="0"/>
    <w:pPr>
      <w:spacing w:before="40" w:after="40" w:line="360" w:lineRule="auto"/>
      <w:ind w:firstLine="200" w:firstLineChars="200"/>
    </w:pPr>
    <w:rPr>
      <w:rFonts w:ascii="仿宋体" w:hAnsi="仿宋体" w:eastAsia="宋体" w:cs="仿宋体"/>
      <w:sz w:val="24"/>
      <w:szCs w:val="24"/>
    </w:rPr>
  </w:style>
  <w:style w:type="character" w:customStyle="1" w:styleId="662">
    <w:name w:val="dan7-1 Char Char"/>
    <w:link w:val="661"/>
    <w:autoRedefine/>
    <w:qFormat/>
    <w:uiPriority w:val="0"/>
    <w:rPr>
      <w:rFonts w:ascii="仿宋体" w:hAnsi="仿宋体" w:eastAsia="宋体" w:cs="仿宋体"/>
      <w:sz w:val="24"/>
      <w:szCs w:val="24"/>
    </w:rPr>
  </w:style>
  <w:style w:type="paragraph" w:customStyle="1" w:styleId="663">
    <w:name w:val="Char Char Char Char Char Char Char Char Char Char Char Char Char Char Char Char Char Char1 Char Char Char Char Char Char Char"/>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character" w:customStyle="1" w:styleId="664">
    <w:name w:val="e011"/>
    <w:autoRedefine/>
    <w:qFormat/>
    <w:uiPriority w:val="0"/>
    <w:rPr>
      <w:sz w:val="21"/>
      <w:szCs w:val="21"/>
    </w:rPr>
  </w:style>
  <w:style w:type="paragraph" w:customStyle="1" w:styleId="665">
    <w:name w:val="dan7-1 Char Char Char"/>
    <w:basedOn w:val="1"/>
    <w:link w:val="666"/>
    <w:autoRedefine/>
    <w:qFormat/>
    <w:uiPriority w:val="0"/>
    <w:pPr>
      <w:spacing w:before="40" w:after="40" w:line="360" w:lineRule="auto"/>
      <w:ind w:firstLine="200" w:firstLineChars="200"/>
    </w:pPr>
    <w:rPr>
      <w:rFonts w:ascii="仿宋体" w:hAnsi="仿宋体" w:eastAsia="宋体" w:cs="Tms Rmn"/>
      <w:b/>
      <w:sz w:val="24"/>
      <w:szCs w:val="24"/>
    </w:rPr>
  </w:style>
  <w:style w:type="character" w:customStyle="1" w:styleId="666">
    <w:name w:val="dan7-1 Char Char Char Char"/>
    <w:link w:val="665"/>
    <w:autoRedefine/>
    <w:qFormat/>
    <w:uiPriority w:val="0"/>
    <w:rPr>
      <w:rFonts w:ascii="仿宋体" w:hAnsi="仿宋体" w:eastAsia="宋体" w:cs="Tms Rmn"/>
      <w:b/>
      <w:sz w:val="24"/>
      <w:szCs w:val="24"/>
    </w:rPr>
  </w:style>
  <w:style w:type="paragraph" w:customStyle="1" w:styleId="667">
    <w:name w:val="表内文字规定"/>
    <w:basedOn w:val="1"/>
    <w:autoRedefine/>
    <w:qFormat/>
    <w:uiPriority w:val="0"/>
    <w:pPr>
      <w:spacing w:line="360" w:lineRule="exact"/>
      <w:jc w:val="center"/>
    </w:pPr>
    <w:rPr>
      <w:rFonts w:ascii="仿宋体" w:hAnsi="仿宋体" w:eastAsia="宋体" w:cs="Tms Rmn"/>
      <w:sz w:val="21"/>
    </w:rPr>
  </w:style>
  <w:style w:type="paragraph" w:customStyle="1" w:styleId="668">
    <w:name w:val="样式 dan7-1 + 宋体 Char Char Char"/>
    <w:basedOn w:val="661"/>
    <w:link w:val="669"/>
    <w:autoRedefine/>
    <w:qFormat/>
    <w:uiPriority w:val="0"/>
    <w:rPr>
      <w:rFonts w:ascii="Tms Rmn" w:hAnsi="Tms Rmn" w:cs="Tms Rmn"/>
      <w:b/>
    </w:rPr>
  </w:style>
  <w:style w:type="character" w:customStyle="1" w:styleId="669">
    <w:name w:val="样式 dan7-1 + 宋体 Char Char Char Char"/>
    <w:link w:val="668"/>
    <w:autoRedefine/>
    <w:qFormat/>
    <w:uiPriority w:val="0"/>
    <w:rPr>
      <w:rFonts w:ascii="Tms Rmn" w:hAnsi="Tms Rmn" w:eastAsia="宋体" w:cs="Tms Rmn"/>
      <w:b/>
      <w:sz w:val="24"/>
      <w:szCs w:val="24"/>
    </w:rPr>
  </w:style>
  <w:style w:type="paragraph" w:customStyle="1" w:styleId="670">
    <w:name w:val="4-25正 Char Char Char"/>
    <w:basedOn w:val="1"/>
    <w:link w:val="671"/>
    <w:autoRedefine/>
    <w:qFormat/>
    <w:uiPriority w:val="0"/>
    <w:pPr>
      <w:widowControl/>
      <w:spacing w:before="40" w:after="40" w:line="360" w:lineRule="auto"/>
      <w:ind w:firstLine="480" w:firstLineChars="200"/>
    </w:pPr>
    <w:rPr>
      <w:rFonts w:ascii="仿宋体" w:hAnsi="仿宋体" w:eastAsia="宋体" w:cs="Tms Rmn"/>
      <w:b/>
      <w:sz w:val="24"/>
      <w:szCs w:val="24"/>
    </w:rPr>
  </w:style>
  <w:style w:type="character" w:customStyle="1" w:styleId="671">
    <w:name w:val="4-25正 Char Char Char Char"/>
    <w:link w:val="670"/>
    <w:autoRedefine/>
    <w:qFormat/>
    <w:uiPriority w:val="0"/>
    <w:rPr>
      <w:rFonts w:ascii="仿宋体" w:hAnsi="仿宋体" w:eastAsia="宋体" w:cs="Tms Rmn"/>
      <w:b/>
      <w:sz w:val="24"/>
      <w:szCs w:val="24"/>
    </w:rPr>
  </w:style>
  <w:style w:type="paragraph" w:customStyle="1" w:styleId="672">
    <w:name w:val="正文规定 Char Char Char"/>
    <w:basedOn w:val="21"/>
    <w:link w:val="673"/>
    <w:autoRedefine/>
    <w:qFormat/>
    <w:uiPriority w:val="0"/>
    <w:pPr>
      <w:widowControl/>
      <w:spacing w:line="0" w:lineRule="atLeast"/>
      <w:ind w:firstLine="0" w:firstLineChars="0"/>
      <w:jc w:val="center"/>
    </w:pPr>
    <w:rPr>
      <w:rFonts w:ascii="Tms Rmn" w:hAnsi="Tms Rmn" w:eastAsia="宋体" w:cs="Tms Rmn"/>
      <w:b/>
      <w:sz w:val="24"/>
      <w:szCs w:val="24"/>
    </w:rPr>
  </w:style>
  <w:style w:type="character" w:customStyle="1" w:styleId="673">
    <w:name w:val="正文规定 Char Char Char Char"/>
    <w:link w:val="672"/>
    <w:autoRedefine/>
    <w:qFormat/>
    <w:uiPriority w:val="0"/>
    <w:rPr>
      <w:rFonts w:ascii="Tms Rmn" w:hAnsi="Tms Rmn" w:eastAsia="宋体" w:cs="Tms Rmn"/>
      <w:b/>
      <w:sz w:val="24"/>
      <w:szCs w:val="24"/>
    </w:rPr>
  </w:style>
  <w:style w:type="paragraph" w:customStyle="1" w:styleId="674">
    <w:name w:val="dandan6-13标题3"/>
    <w:basedOn w:val="5"/>
    <w:autoRedefine/>
    <w:qFormat/>
    <w:uiPriority w:val="0"/>
    <w:pPr>
      <w:spacing w:before="80" w:after="80"/>
    </w:pPr>
    <w:rPr>
      <w:rFonts w:ascii="仿宋体" w:hAnsi="仿宋体" w:eastAsia="TimesNewRoman" w:cs="仿宋体"/>
      <w:sz w:val="28"/>
      <w:szCs w:val="32"/>
      <w:lang w:val="en-US"/>
    </w:rPr>
  </w:style>
  <w:style w:type="paragraph" w:customStyle="1" w:styleId="675">
    <w:name w:val="封面标准文稿编辑信息"/>
    <w:autoRedefine/>
    <w:qFormat/>
    <w:uiPriority w:val="0"/>
    <w:pPr>
      <w:spacing w:before="180" w:line="180" w:lineRule="exact"/>
      <w:jc w:val="center"/>
    </w:pPr>
    <w:rPr>
      <w:rFonts w:ascii="Tms Rmn" w:hAnsi="仿宋体" w:eastAsia="宋体" w:cs="仿宋体"/>
      <w:kern w:val="0"/>
      <w:sz w:val="21"/>
      <w:szCs w:val="20"/>
      <w:lang w:val="en-US" w:eastAsia="zh-CN" w:bidi="ar-SA"/>
    </w:rPr>
  </w:style>
  <w:style w:type="character" w:customStyle="1" w:styleId="676">
    <w:name w:val="zw1"/>
    <w:autoRedefine/>
    <w:qFormat/>
    <w:uiPriority w:val="0"/>
    <w:rPr>
      <w:sz w:val="21"/>
      <w:szCs w:val="21"/>
    </w:rPr>
  </w:style>
  <w:style w:type="paragraph" w:customStyle="1" w:styleId="677">
    <w:name w:val="In Table"/>
    <w:basedOn w:val="1"/>
    <w:autoRedefine/>
    <w:qFormat/>
    <w:uiPriority w:val="0"/>
    <w:pPr>
      <w:tabs>
        <w:tab w:val="left" w:pos="2200"/>
        <w:tab w:val="left" w:pos="3960"/>
        <w:tab w:val="left" w:pos="5280"/>
      </w:tabs>
      <w:spacing w:before="96" w:after="96" w:line="0" w:lineRule="atLeast"/>
      <w:jc w:val="center"/>
    </w:pPr>
    <w:rPr>
      <w:rFonts w:ascii="华文楷体" w:hAnsi="华文楷体" w:eastAsia="方正小标宋简体" w:cs="仿宋体"/>
      <w:sz w:val="21"/>
    </w:rPr>
  </w:style>
  <w:style w:type="paragraph" w:customStyle="1" w:styleId="678">
    <w:name w:val="样式 标题 2 + 首行缩进:  2 字符"/>
    <w:basedOn w:val="4"/>
    <w:autoRedefine/>
    <w:qFormat/>
    <w:uiPriority w:val="0"/>
    <w:pPr>
      <w:spacing w:before="120" w:after="120" w:line="240" w:lineRule="auto"/>
    </w:pPr>
    <w:rPr>
      <w:rFonts w:ascii="Helv" w:hAnsi="Helv" w:eastAsia="TimesNewRoman" w:cs="仿宋体"/>
      <w:sz w:val="32"/>
      <w:szCs w:val="20"/>
    </w:rPr>
  </w:style>
  <w:style w:type="paragraph" w:customStyle="1" w:styleId="679">
    <w:name w:val="热电厂正文 Char Char Char Char"/>
    <w:basedOn w:val="1"/>
    <w:autoRedefine/>
    <w:qFormat/>
    <w:uiPriority w:val="0"/>
    <w:pPr>
      <w:spacing w:line="440" w:lineRule="exact"/>
      <w:ind w:firstLine="480" w:firstLineChars="200"/>
    </w:pPr>
    <w:rPr>
      <w:rFonts w:ascii="仿宋体" w:hAnsi="仿宋体" w:eastAsia="宋体" w:cs="仿宋体"/>
      <w:sz w:val="24"/>
      <w:szCs w:val="24"/>
    </w:rPr>
  </w:style>
  <w:style w:type="character" w:customStyle="1" w:styleId="680">
    <w:name w:val="报告正文 Char Char"/>
    <w:autoRedefine/>
    <w:qFormat/>
    <w:uiPriority w:val="0"/>
    <w:rPr>
      <w:rFonts w:eastAsia="Tms Rmn"/>
      <w:kern w:val="2"/>
      <w:sz w:val="24"/>
      <w:szCs w:val="24"/>
      <w:lang w:val="en-US" w:eastAsia="zh-CN" w:bidi="ar-SA"/>
    </w:rPr>
  </w:style>
  <w:style w:type="paragraph" w:customStyle="1" w:styleId="681">
    <w:name w:val="三级标题1.1.1"/>
    <w:basedOn w:val="1"/>
    <w:autoRedefine/>
    <w:qFormat/>
    <w:uiPriority w:val="0"/>
    <w:pPr>
      <w:spacing w:before="80" w:after="80" w:line="360" w:lineRule="auto"/>
      <w:outlineLvl w:val="2"/>
    </w:pPr>
    <w:rPr>
      <w:rFonts w:ascii="仿宋体" w:hAnsi="仿宋体" w:eastAsia="TimesNewRoman" w:cs="Tms Rmn"/>
      <w:b/>
      <w:bCs/>
    </w:rPr>
  </w:style>
  <w:style w:type="paragraph" w:customStyle="1" w:styleId="682">
    <w:name w:val="表格文本 五号 居中 单倍行距"/>
    <w:basedOn w:val="1"/>
    <w:autoRedefine/>
    <w:qFormat/>
    <w:uiPriority w:val="0"/>
    <w:pPr>
      <w:spacing w:line="480" w:lineRule="exact"/>
    </w:pPr>
    <w:rPr>
      <w:rFonts w:ascii="TimesNewRoman" w:hAnsi="仿宋体" w:eastAsia="TimesNewRoman" w:cs="仿宋体"/>
      <w:szCs w:val="28"/>
    </w:rPr>
  </w:style>
  <w:style w:type="paragraph" w:customStyle="1" w:styleId="683">
    <w:name w:val="c"/>
    <w:autoRedefine/>
    <w:qFormat/>
    <w:uiPriority w:val="0"/>
    <w:pPr>
      <w:widowControl w:val="0"/>
      <w:autoSpaceDE w:val="0"/>
      <w:autoSpaceDN w:val="0"/>
      <w:adjustRightInd w:val="0"/>
      <w:jc w:val="both"/>
    </w:pPr>
    <w:rPr>
      <w:rFonts w:ascii="Helv" w:hAnsi="Helv" w:eastAsia="宋体" w:cs="仿宋体"/>
      <w:kern w:val="0"/>
      <w:sz w:val="24"/>
      <w:szCs w:val="20"/>
      <w:lang w:val="en-US" w:eastAsia="zh-CN" w:bidi="ar-SA"/>
    </w:rPr>
  </w:style>
  <w:style w:type="paragraph" w:customStyle="1" w:styleId="684">
    <w:name w:val="gb1"/>
    <w:basedOn w:val="1"/>
    <w:autoRedefine/>
    <w:qFormat/>
    <w:uiPriority w:val="0"/>
    <w:pPr>
      <w:widowControl/>
      <w:tabs>
        <w:tab w:val="left" w:pos="227"/>
      </w:tabs>
      <w:overflowPunct w:val="0"/>
      <w:autoSpaceDE w:val="0"/>
      <w:autoSpaceDN w:val="0"/>
      <w:adjustRightInd w:val="0"/>
      <w:spacing w:before="120" w:after="120"/>
      <w:textAlignment w:val="baseline"/>
    </w:pPr>
    <w:rPr>
      <w:rFonts w:ascii="Helv" w:hAnsi="Helv" w:eastAsia="Times" w:cs="仿宋体"/>
      <w:kern w:val="0"/>
      <w:sz w:val="21"/>
    </w:rPr>
  </w:style>
  <w:style w:type="paragraph" w:customStyle="1" w:styleId="685">
    <w:name w:val="正文两端对齐"/>
    <w:basedOn w:val="1"/>
    <w:autoRedefine/>
    <w:qFormat/>
    <w:uiPriority w:val="0"/>
    <w:pPr>
      <w:spacing w:line="400" w:lineRule="exact"/>
    </w:pPr>
    <w:rPr>
      <w:rFonts w:ascii="仿宋体" w:hAnsi="仿宋体" w:eastAsia="宋体" w:cs="仿宋体"/>
      <w:sz w:val="24"/>
    </w:rPr>
  </w:style>
  <w:style w:type="paragraph" w:customStyle="1" w:styleId="686">
    <w:name w:val="表格文本 五号 居中 单倍行距 Char Char"/>
    <w:basedOn w:val="1"/>
    <w:link w:val="1278"/>
    <w:autoRedefine/>
    <w:qFormat/>
    <w:uiPriority w:val="0"/>
    <w:pPr>
      <w:keepNext/>
      <w:adjustRightInd w:val="0"/>
      <w:snapToGrid w:val="0"/>
      <w:jc w:val="center"/>
      <w:textAlignment w:val="baseline"/>
    </w:pPr>
    <w:rPr>
      <w:rFonts w:ascii="仿宋体" w:hAnsi="仿宋体" w:eastAsia="宋体" w:cs="仿宋体"/>
      <w:sz w:val="21"/>
      <w:szCs w:val="21"/>
    </w:rPr>
  </w:style>
  <w:style w:type="paragraph" w:customStyle="1" w:styleId="687">
    <w:name w:val="样式 四号 行距: 固定值 25 磅"/>
    <w:basedOn w:val="1"/>
    <w:autoRedefine/>
    <w:qFormat/>
    <w:uiPriority w:val="0"/>
    <w:pPr>
      <w:spacing w:line="480" w:lineRule="atLeast"/>
      <w:ind w:firstLine="200" w:firstLineChars="200"/>
    </w:pPr>
    <w:rPr>
      <w:rFonts w:ascii="仿宋体" w:hAnsi="仿宋体" w:eastAsia="宋体" w:cs="仿宋体"/>
      <w:sz w:val="24"/>
      <w:szCs w:val="24"/>
    </w:rPr>
  </w:style>
  <w:style w:type="paragraph" w:customStyle="1" w:styleId="688">
    <w:name w:val="样式 居中"/>
    <w:basedOn w:val="1"/>
    <w:autoRedefine/>
    <w:qFormat/>
    <w:uiPriority w:val="0"/>
    <w:pPr>
      <w:adjustRightInd w:val="0"/>
      <w:snapToGrid w:val="0"/>
      <w:spacing w:line="440" w:lineRule="atLeast"/>
      <w:ind w:firstLine="200" w:firstLineChars="200"/>
      <w:jc w:val="center"/>
    </w:pPr>
    <w:rPr>
      <w:rFonts w:ascii="仿宋体" w:hAnsi="仿宋体" w:eastAsia="宋体" w:cs="仿宋体"/>
      <w:sz w:val="24"/>
    </w:rPr>
  </w:style>
  <w:style w:type="paragraph" w:customStyle="1" w:styleId="689">
    <w:name w:val="热电厂正文 Char Char"/>
    <w:basedOn w:val="1"/>
    <w:link w:val="2756"/>
    <w:autoRedefine/>
    <w:qFormat/>
    <w:uiPriority w:val="0"/>
    <w:pPr>
      <w:spacing w:line="440" w:lineRule="exact"/>
      <w:ind w:firstLine="480" w:firstLineChars="200"/>
    </w:pPr>
    <w:rPr>
      <w:rFonts w:ascii="仿宋体" w:hAnsi="仿宋体" w:eastAsia="宋体" w:cs="仿宋体"/>
      <w:sz w:val="24"/>
      <w:szCs w:val="24"/>
    </w:rPr>
  </w:style>
  <w:style w:type="paragraph" w:customStyle="1" w:styleId="690">
    <w:name w:val="热电厂正文 Char"/>
    <w:basedOn w:val="1"/>
    <w:autoRedefine/>
    <w:qFormat/>
    <w:uiPriority w:val="0"/>
    <w:pPr>
      <w:spacing w:line="440" w:lineRule="exact"/>
      <w:ind w:firstLine="480" w:firstLineChars="200"/>
    </w:pPr>
    <w:rPr>
      <w:rFonts w:ascii="仿宋体" w:hAnsi="仿宋体" w:eastAsia="宋体" w:cs="仿宋体"/>
      <w:sz w:val="24"/>
      <w:szCs w:val="24"/>
    </w:rPr>
  </w:style>
  <w:style w:type="paragraph" w:customStyle="1" w:styleId="691">
    <w:name w:val="节标"/>
    <w:basedOn w:val="1"/>
    <w:autoRedefine/>
    <w:qFormat/>
    <w:uiPriority w:val="0"/>
    <w:pPr>
      <w:widowControl/>
      <w:autoSpaceDE w:val="0"/>
      <w:autoSpaceDN w:val="0"/>
      <w:adjustRightInd w:val="0"/>
      <w:spacing w:line="480" w:lineRule="exact"/>
      <w:ind w:firstLine="567"/>
      <w:jc w:val="center"/>
      <w:textAlignment w:val="bottom"/>
    </w:pPr>
    <w:rPr>
      <w:rFonts w:ascii="仿宋体" w:hAnsi="仿宋体" w:eastAsia="宋体" w:cs="仿宋体"/>
      <w:b/>
      <w:kern w:val="0"/>
      <w:sz w:val="30"/>
    </w:rPr>
  </w:style>
  <w:style w:type="paragraph" w:customStyle="1" w:styleId="692">
    <w:name w:val="段标"/>
    <w:basedOn w:val="1"/>
    <w:autoRedefine/>
    <w:qFormat/>
    <w:uiPriority w:val="0"/>
    <w:pPr>
      <w:adjustRightInd w:val="0"/>
      <w:spacing w:line="360" w:lineRule="auto"/>
      <w:ind w:firstLine="567"/>
      <w:jc w:val="left"/>
      <w:textAlignment w:val="baseline"/>
    </w:pPr>
    <w:rPr>
      <w:rFonts w:ascii="仿宋体" w:hAnsi="仿宋体" w:eastAsia="宋体" w:cs="仿宋体"/>
      <w:kern w:val="0"/>
    </w:rPr>
  </w:style>
  <w:style w:type="paragraph" w:customStyle="1" w:styleId="693">
    <w:name w:val="首页脚注"/>
    <w:basedOn w:val="55"/>
    <w:autoRedefine/>
    <w:qFormat/>
    <w:uiPriority w:val="0"/>
    <w:pPr>
      <w:keepLines/>
      <w:widowControl/>
      <w:pBdr>
        <w:top w:val="none" w:color="auto" w:sz="0" w:space="0"/>
      </w:pBdr>
      <w:tabs>
        <w:tab w:val="center" w:pos="4320"/>
        <w:tab w:val="clear" w:pos="4153"/>
        <w:tab w:val="clear" w:pos="8306"/>
      </w:tabs>
      <w:overflowPunct w:val="0"/>
      <w:autoSpaceDE w:val="0"/>
      <w:autoSpaceDN w:val="0"/>
      <w:adjustRightInd w:val="0"/>
      <w:snapToGrid/>
      <w:spacing w:line="360" w:lineRule="auto"/>
      <w:jc w:val="center"/>
      <w:textAlignment w:val="baseline"/>
    </w:pPr>
    <w:rPr>
      <w:rFonts w:ascii="仿宋体" w:hAnsi="仿宋体" w:eastAsia="宋体" w:cs="仿宋体"/>
      <w:kern w:val="0"/>
      <w:sz w:val="28"/>
    </w:rPr>
  </w:style>
  <w:style w:type="paragraph" w:customStyle="1" w:styleId="694">
    <w:name w:val="Achievement"/>
    <w:basedOn w:val="34"/>
    <w:autoRedefine/>
    <w:qFormat/>
    <w:uiPriority w:val="0"/>
    <w:pPr>
      <w:widowControl/>
      <w:tabs>
        <w:tab w:val="left" w:pos="960"/>
      </w:tabs>
      <w:spacing w:after="60" w:line="220" w:lineRule="atLeast"/>
      <w:ind w:left="960" w:right="-360" w:hanging="960"/>
      <w:jc w:val="left"/>
    </w:pPr>
    <w:rPr>
      <w:rFonts w:ascii="仿宋体" w:hAnsi="仿宋体" w:eastAsia="宋体" w:cs="仿宋体"/>
      <w:kern w:val="0"/>
      <w:sz w:val="20"/>
      <w:szCs w:val="24"/>
    </w:rPr>
  </w:style>
  <w:style w:type="paragraph" w:customStyle="1" w:styleId="695">
    <w:name w:val="In Table (II)"/>
    <w:basedOn w:val="677"/>
    <w:autoRedefine/>
    <w:qFormat/>
    <w:uiPriority w:val="0"/>
    <w:pPr>
      <w:spacing w:before="60" w:after="60"/>
      <w:ind w:left="52"/>
      <w:jc w:val="left"/>
    </w:pPr>
  </w:style>
  <w:style w:type="paragraph" w:customStyle="1" w:styleId="696">
    <w:name w:val="Items"/>
    <w:basedOn w:val="1"/>
    <w:autoRedefine/>
    <w:qFormat/>
    <w:uiPriority w:val="0"/>
    <w:pPr>
      <w:tabs>
        <w:tab w:val="left" w:pos="720"/>
        <w:tab w:val="left" w:pos="992"/>
      </w:tabs>
      <w:spacing w:before="10" w:after="20" w:line="460" w:lineRule="atLeast"/>
      <w:ind w:left="992" w:hanging="425"/>
    </w:pPr>
    <w:rPr>
      <w:rFonts w:ascii="华文楷体" w:hAnsi="华文楷体" w:eastAsia="方正小标宋简体" w:cs="仿宋体"/>
    </w:rPr>
  </w:style>
  <w:style w:type="paragraph" w:customStyle="1" w:styleId="697">
    <w:name w:val="表格2"/>
    <w:basedOn w:val="1"/>
    <w:autoRedefine/>
    <w:qFormat/>
    <w:uiPriority w:val="0"/>
    <w:pPr>
      <w:adjustRightInd w:val="0"/>
      <w:jc w:val="center"/>
      <w:textAlignment w:val="baseline"/>
    </w:pPr>
    <w:rPr>
      <w:rFonts w:ascii="Tms Rmn" w:hAnsi="仿宋体" w:eastAsia="宋体" w:cs="仿宋体"/>
      <w:kern w:val="0"/>
      <w:sz w:val="21"/>
    </w:rPr>
  </w:style>
  <w:style w:type="paragraph" w:customStyle="1" w:styleId="698">
    <w:name w:val="表格文字居中"/>
    <w:basedOn w:val="1"/>
    <w:link w:val="2456"/>
    <w:autoRedefine/>
    <w:qFormat/>
    <w:uiPriority w:val="0"/>
    <w:pPr>
      <w:widowControl/>
      <w:tabs>
        <w:tab w:val="left" w:pos="-1843"/>
        <w:tab w:val="left" w:pos="1458"/>
        <w:tab w:val="left" w:pos="1727"/>
        <w:tab w:val="left" w:pos="1884"/>
      </w:tabs>
      <w:spacing w:line="300" w:lineRule="exact"/>
      <w:textAlignment w:val="bottom"/>
      <w:outlineLvl w:val="0"/>
    </w:pPr>
    <w:rPr>
      <w:rFonts w:ascii="Tms Rmn" w:hAnsi="仿宋体" w:eastAsia="宋体" w:cs="仿宋体"/>
      <w:color w:val="000000"/>
      <w:spacing w:val="-12"/>
      <w:kern w:val="0"/>
      <w:sz w:val="21"/>
      <w:szCs w:val="24"/>
    </w:rPr>
  </w:style>
  <w:style w:type="paragraph" w:customStyle="1" w:styleId="699">
    <w:name w:val="农业部一"/>
    <w:next w:val="34"/>
    <w:autoRedefine/>
    <w:qFormat/>
    <w:uiPriority w:val="0"/>
    <w:pPr>
      <w:widowControl w:val="0"/>
      <w:topLinePunct/>
      <w:spacing w:line="480" w:lineRule="atLeast"/>
      <w:jc w:val="center"/>
    </w:pPr>
    <w:rPr>
      <w:rFonts w:ascii="仿宋体" w:hAnsi="仿宋体" w:eastAsia="宋体" w:cs="仿宋体"/>
      <w:kern w:val="2"/>
      <w:sz w:val="21"/>
      <w:szCs w:val="24"/>
      <w:lang w:val="en-US" w:eastAsia="zh-CN" w:bidi="ar-SA"/>
    </w:rPr>
  </w:style>
  <w:style w:type="paragraph" w:customStyle="1" w:styleId="700">
    <w:name w:val="Address 2"/>
    <w:basedOn w:val="1"/>
    <w:autoRedefine/>
    <w:qFormat/>
    <w:uiPriority w:val="0"/>
    <w:pPr>
      <w:framePr w:w="2405" w:wrap="notBeside" w:vAnchor="page" w:hAnchor="page" w:x="5761" w:y="1009" w:anchorLock="1"/>
      <w:widowControl/>
      <w:spacing w:line="200" w:lineRule="atLeast"/>
      <w:jc w:val="left"/>
    </w:pPr>
    <w:rPr>
      <w:rFonts w:ascii="仿宋体" w:hAnsi="仿宋体" w:eastAsia="宋体" w:cs="仿宋体"/>
      <w:kern w:val="0"/>
      <w:sz w:val="16"/>
    </w:rPr>
  </w:style>
  <w:style w:type="paragraph" w:customStyle="1" w:styleId="701">
    <w:name w:val="ljw表格"/>
    <w:basedOn w:val="1"/>
    <w:next w:val="1"/>
    <w:autoRedefine/>
    <w:qFormat/>
    <w:uiPriority w:val="0"/>
    <w:pPr>
      <w:adjustRightInd w:val="0"/>
      <w:snapToGrid w:val="0"/>
      <w:spacing w:before="25" w:beforeLines="25" w:after="25" w:afterLines="25"/>
      <w:jc w:val="center"/>
    </w:pPr>
    <w:rPr>
      <w:rFonts w:ascii="Tms Rmn" w:hAnsi="Tms Rmn" w:eastAsia="宋体" w:cs="仿宋体"/>
      <w:bCs/>
      <w:sz w:val="22"/>
      <w:szCs w:val="28"/>
    </w:rPr>
  </w:style>
  <w:style w:type="paragraph" w:customStyle="1" w:styleId="702">
    <w:name w:val="ljw正文"/>
    <w:basedOn w:val="1"/>
    <w:autoRedefine/>
    <w:qFormat/>
    <w:uiPriority w:val="0"/>
    <w:pPr>
      <w:adjustRightInd w:val="0"/>
      <w:snapToGrid w:val="0"/>
      <w:spacing w:after="156" w:afterLines="50" w:line="300" w:lineRule="auto"/>
      <w:ind w:firstLine="480" w:firstLineChars="200"/>
    </w:pPr>
    <w:rPr>
      <w:rFonts w:ascii="Tms Rmn" w:hAnsi="Tms Rmn" w:eastAsia="宋体" w:cs="仿宋体"/>
      <w:bCs/>
      <w:sz w:val="24"/>
      <w:szCs w:val="28"/>
    </w:rPr>
  </w:style>
  <w:style w:type="paragraph" w:customStyle="1" w:styleId="703">
    <w:name w:val="列表项目符号1.缩2"/>
    <w:basedOn w:val="704"/>
    <w:autoRedefine/>
    <w:qFormat/>
    <w:uiPriority w:val="0"/>
    <w:pPr>
      <w:tabs>
        <w:tab w:val="left" w:pos="945"/>
        <w:tab w:val="left" w:pos="1992"/>
      </w:tabs>
      <w:spacing w:line="360" w:lineRule="auto"/>
      <w:ind w:left="0" w:firstLine="425"/>
    </w:pPr>
    <w:rPr>
      <w:sz w:val="24"/>
      <w:szCs w:val="24"/>
    </w:rPr>
  </w:style>
  <w:style w:type="paragraph" w:customStyle="1" w:styleId="704">
    <w:name w:val="列表项目符号1."/>
    <w:basedOn w:val="1"/>
    <w:autoRedefine/>
    <w:qFormat/>
    <w:uiPriority w:val="0"/>
    <w:pPr>
      <w:keepNext/>
      <w:adjustRightInd w:val="0"/>
      <w:spacing w:line="312" w:lineRule="atLeast"/>
      <w:ind w:left="425" w:hanging="425"/>
      <w:textAlignment w:val="baseline"/>
    </w:pPr>
    <w:rPr>
      <w:rFonts w:ascii="仿宋体" w:hAnsi="仿宋体" w:eastAsia="宋体" w:cs="仿宋体"/>
      <w:kern w:val="0"/>
      <w:sz w:val="21"/>
      <w:szCs w:val="21"/>
    </w:rPr>
  </w:style>
  <w:style w:type="paragraph" w:customStyle="1" w:styleId="705">
    <w:name w:val="自定义缩进"/>
    <w:basedOn w:val="1"/>
    <w:autoRedefine/>
    <w:qFormat/>
    <w:uiPriority w:val="0"/>
    <w:pPr>
      <w:keepNext/>
      <w:spacing w:line="336" w:lineRule="auto"/>
      <w:ind w:firstLine="480" w:firstLineChars="200"/>
      <w:jc w:val="left"/>
    </w:pPr>
    <w:rPr>
      <w:rFonts w:ascii="Tms Rmn" w:hAnsi="Tms Rmn" w:eastAsia="宋体" w:cs="仿宋体"/>
      <w:kern w:val="0"/>
      <w:sz w:val="24"/>
      <w:szCs w:val="24"/>
    </w:rPr>
  </w:style>
  <w:style w:type="paragraph" w:customStyle="1" w:styleId="706">
    <w:name w:val="表格内"/>
    <w:basedOn w:val="1"/>
    <w:autoRedefine/>
    <w:qFormat/>
    <w:uiPriority w:val="0"/>
    <w:pPr>
      <w:adjustRightInd w:val="0"/>
      <w:spacing w:line="240" w:lineRule="atLeast"/>
      <w:jc w:val="center"/>
      <w:textAlignment w:val="baseline"/>
    </w:pPr>
    <w:rPr>
      <w:rFonts w:ascii="Tms Rmn" w:hAnsi="仿宋体" w:eastAsia="宋体" w:cs="仿宋体"/>
      <w:kern w:val="0"/>
    </w:rPr>
  </w:style>
  <w:style w:type="paragraph" w:customStyle="1" w:styleId="707">
    <w:name w:val="Sun"/>
    <w:basedOn w:val="1"/>
    <w:autoRedefine/>
    <w:qFormat/>
    <w:uiPriority w:val="0"/>
    <w:pPr>
      <w:adjustRightInd w:val="0"/>
      <w:spacing w:line="360" w:lineRule="auto"/>
      <w:ind w:firstLine="567"/>
      <w:textAlignment w:val="baseline"/>
    </w:pPr>
    <w:rPr>
      <w:rFonts w:ascii="仿宋体" w:hAnsi="仿宋体" w:eastAsia="宋体" w:cs="仿宋体"/>
      <w:kern w:val="28"/>
    </w:rPr>
  </w:style>
  <w:style w:type="paragraph" w:customStyle="1" w:styleId="708">
    <w:name w:val="sms"/>
    <w:basedOn w:val="1"/>
    <w:autoRedefine/>
    <w:qFormat/>
    <w:uiPriority w:val="0"/>
    <w:pPr>
      <w:widowControl/>
      <w:overflowPunct w:val="0"/>
      <w:autoSpaceDE w:val="0"/>
      <w:autoSpaceDN w:val="0"/>
      <w:adjustRightInd w:val="0"/>
      <w:spacing w:line="360" w:lineRule="auto"/>
      <w:ind w:left="2126" w:right="992" w:firstLine="709"/>
      <w:jc w:val="left"/>
      <w:textAlignment w:val="baseline"/>
    </w:pPr>
    <w:rPr>
      <w:rFonts w:ascii="Tms Rmn" w:hAnsi="仿宋体" w:eastAsia="宋体" w:cs="仿宋体"/>
      <w:spacing w:val="20"/>
      <w:kern w:val="0"/>
      <w:sz w:val="26"/>
    </w:rPr>
  </w:style>
  <w:style w:type="paragraph" w:customStyle="1" w:styleId="709">
    <w:name w:val="zxl正文首行缩进  2 字符 行距: Char"/>
    <w:basedOn w:val="1"/>
    <w:autoRedefine/>
    <w:qFormat/>
    <w:uiPriority w:val="0"/>
    <w:pPr>
      <w:widowControl/>
      <w:tabs>
        <w:tab w:val="left" w:pos="-1843"/>
        <w:tab w:val="left" w:pos="1727"/>
        <w:tab w:val="left" w:pos="1884"/>
      </w:tabs>
      <w:ind w:firstLine="527"/>
      <w:textAlignment w:val="bottom"/>
      <w:outlineLvl w:val="0"/>
    </w:pPr>
    <w:rPr>
      <w:rFonts w:ascii="Tms Rmn" w:hAnsi="Tms Rmn" w:eastAsia="宋体" w:cs="仿宋体"/>
      <w:sz w:val="24"/>
      <w:szCs w:val="24"/>
    </w:rPr>
  </w:style>
  <w:style w:type="paragraph" w:customStyle="1" w:styleId="710">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华文楷体"/>
      <w:kern w:val="0"/>
      <w:sz w:val="24"/>
      <w:szCs w:val="24"/>
    </w:rPr>
  </w:style>
  <w:style w:type="paragraph" w:customStyle="1" w:styleId="711">
    <w:name w:val="ljw子标题"/>
    <w:basedOn w:val="1"/>
    <w:next w:val="34"/>
    <w:autoRedefine/>
    <w:qFormat/>
    <w:uiPriority w:val="0"/>
    <w:pPr>
      <w:adjustRightInd w:val="0"/>
      <w:snapToGrid w:val="0"/>
      <w:spacing w:before="50" w:beforeLines="50" w:after="50" w:afterLines="50"/>
      <w:jc w:val="left"/>
    </w:pPr>
    <w:rPr>
      <w:rFonts w:ascii="Tms Rmn" w:hAnsi="Tms Rmn" w:eastAsia="宋体" w:cs="仿宋体"/>
      <w:b/>
      <w:sz w:val="24"/>
      <w:szCs w:val="28"/>
    </w:rPr>
  </w:style>
  <w:style w:type="paragraph" w:customStyle="1" w:styleId="712">
    <w:name w:val="表格样式1"/>
    <w:basedOn w:val="1"/>
    <w:autoRedefine/>
    <w:qFormat/>
    <w:uiPriority w:val="0"/>
    <w:pPr>
      <w:adjustRightInd w:val="0"/>
      <w:spacing w:line="20" w:lineRule="atLeast"/>
      <w:jc w:val="center"/>
      <w:textAlignment w:val="baseline"/>
    </w:pPr>
    <w:rPr>
      <w:rFonts w:ascii="Tms Rmn" w:hAnsi="仿宋体" w:eastAsia="宋体" w:cs="仿宋体"/>
      <w:kern w:val="0"/>
      <w:sz w:val="21"/>
    </w:rPr>
  </w:style>
  <w:style w:type="paragraph" w:customStyle="1" w:styleId="713">
    <w:name w:val="热电厂正文"/>
    <w:basedOn w:val="1"/>
    <w:autoRedefine/>
    <w:qFormat/>
    <w:uiPriority w:val="0"/>
    <w:pPr>
      <w:spacing w:line="440" w:lineRule="exact"/>
      <w:ind w:firstLine="480" w:firstLineChars="200"/>
    </w:pPr>
    <w:rPr>
      <w:rFonts w:ascii="仿宋体" w:hAnsi="仿宋体" w:eastAsia="宋体" w:cs="仿宋体"/>
      <w:sz w:val="24"/>
      <w:szCs w:val="24"/>
    </w:rPr>
  </w:style>
  <w:style w:type="paragraph" w:customStyle="1" w:styleId="714">
    <w:name w:val="标题3"/>
    <w:basedOn w:val="5"/>
    <w:autoRedefine/>
    <w:qFormat/>
    <w:uiPriority w:val="0"/>
    <w:pPr>
      <w:tabs>
        <w:tab w:val="left" w:pos="780"/>
      </w:tabs>
      <w:spacing w:line="440" w:lineRule="exact"/>
      <w:ind w:left="780" w:leftChars="200" w:hanging="360" w:hangingChars="200"/>
      <w:textAlignment w:val="baseline"/>
    </w:pPr>
    <w:rPr>
      <w:rFonts w:ascii="仿宋体" w:hAnsi="仿宋体" w:eastAsia="Tms Rmn" w:cs="仿宋体"/>
      <w:b/>
      <w:sz w:val="30"/>
      <w:szCs w:val="30"/>
      <w:lang w:val="en-US"/>
    </w:rPr>
  </w:style>
  <w:style w:type="paragraph" w:customStyle="1" w:styleId="715">
    <w:name w:val="表格内正文"/>
    <w:autoRedefine/>
    <w:qFormat/>
    <w:uiPriority w:val="0"/>
    <w:pPr>
      <w:widowControl w:val="0"/>
      <w:spacing w:line="360" w:lineRule="exact"/>
      <w:ind w:firstLine="420" w:firstLineChars="200"/>
      <w:jc w:val="both"/>
    </w:pPr>
    <w:rPr>
      <w:rFonts w:ascii="仿宋体" w:hAnsi="仿宋体" w:eastAsia="宋体" w:cs="仿宋体"/>
      <w:kern w:val="2"/>
      <w:sz w:val="21"/>
      <w:szCs w:val="24"/>
      <w:lang w:val="en-US" w:eastAsia="zh-CN" w:bidi="ar-SA"/>
    </w:rPr>
  </w:style>
  <w:style w:type="paragraph" w:customStyle="1" w:styleId="716">
    <w:name w:val="样式 小四 行距: 固定值 24 磅 首行缩进:  2 字符"/>
    <w:basedOn w:val="1"/>
    <w:autoRedefine/>
    <w:qFormat/>
    <w:uiPriority w:val="0"/>
    <w:pPr>
      <w:spacing w:line="440" w:lineRule="exact"/>
      <w:ind w:firstLine="200" w:firstLineChars="200"/>
    </w:pPr>
    <w:rPr>
      <w:rFonts w:ascii="仿宋体" w:hAnsi="仿宋体" w:eastAsia="宋体" w:cs="仿宋体"/>
      <w:sz w:val="24"/>
      <w:szCs w:val="24"/>
    </w:rPr>
  </w:style>
  <w:style w:type="paragraph" w:customStyle="1" w:styleId="717">
    <w:name w:val="正文样式1"/>
    <w:basedOn w:val="45"/>
    <w:autoRedefine/>
    <w:qFormat/>
    <w:uiPriority w:val="0"/>
    <w:pPr>
      <w:widowControl/>
      <w:spacing w:line="360" w:lineRule="auto"/>
      <w:ind w:firstLine="560" w:firstLineChars="200"/>
      <w:jc w:val="left"/>
    </w:pPr>
    <w:rPr>
      <w:rFonts w:ascii="Tms Rmn" w:hAnsi="ˎ̥" w:eastAsia="宋体" w:cs="ˎ̥"/>
      <w:kern w:val="0"/>
      <w:sz w:val="24"/>
    </w:rPr>
  </w:style>
  <w:style w:type="paragraph" w:customStyle="1" w:styleId="718">
    <w:name w:val="样式 (西文) 宋体 首行缩进:  0.85 厘米 行距: 1.5 倍行距"/>
    <w:basedOn w:val="1"/>
    <w:autoRedefine/>
    <w:qFormat/>
    <w:uiPriority w:val="0"/>
    <w:pPr>
      <w:adjustRightInd w:val="0"/>
      <w:snapToGrid w:val="0"/>
      <w:spacing w:line="360" w:lineRule="auto"/>
      <w:ind w:firstLine="480" w:firstLineChars="200"/>
      <w:jc w:val="left"/>
    </w:pPr>
    <w:rPr>
      <w:rFonts w:ascii="Tms Rmn" w:hAnsi="Tms Rmn" w:eastAsia="宋体" w:cs="仿宋体"/>
      <w:color w:val="000000"/>
      <w:sz w:val="24"/>
      <w:szCs w:val="24"/>
    </w:rPr>
  </w:style>
  <w:style w:type="paragraph" w:customStyle="1" w:styleId="719">
    <w:name w:val="样式 首行缩进:  2 字符 行距: 1.5 倍行距"/>
    <w:basedOn w:val="1"/>
    <w:autoRedefine/>
    <w:qFormat/>
    <w:uiPriority w:val="0"/>
    <w:pPr>
      <w:spacing w:line="440" w:lineRule="exact"/>
      <w:ind w:firstLine="200" w:firstLineChars="200"/>
    </w:pPr>
    <w:rPr>
      <w:rFonts w:ascii="仿宋体" w:hAnsi="仿宋体" w:eastAsia="宋体" w:cs="仿宋体"/>
      <w:sz w:val="24"/>
    </w:rPr>
  </w:style>
  <w:style w:type="paragraph" w:customStyle="1" w:styleId="720">
    <w:name w:val="样式 样式2 + (符号) 宋体 Char"/>
    <w:basedOn w:val="1"/>
    <w:autoRedefine/>
    <w:qFormat/>
    <w:uiPriority w:val="0"/>
    <w:pPr>
      <w:adjustRightInd w:val="0"/>
      <w:snapToGrid w:val="0"/>
      <w:spacing w:line="480" w:lineRule="exact"/>
      <w:ind w:firstLine="480" w:firstLineChars="200"/>
    </w:pPr>
    <w:rPr>
      <w:rFonts w:ascii="仿宋体" w:hAnsi="仿宋体" w:eastAsia="宋体" w:cs="仿宋体"/>
      <w:sz w:val="24"/>
      <w:szCs w:val="28"/>
    </w:rPr>
  </w:style>
  <w:style w:type="paragraph" w:customStyle="1" w:styleId="721">
    <w:name w:val="4-25正"/>
    <w:basedOn w:val="1"/>
    <w:autoRedefine/>
    <w:qFormat/>
    <w:uiPriority w:val="0"/>
    <w:pPr>
      <w:widowControl/>
      <w:spacing w:line="360" w:lineRule="auto"/>
      <w:ind w:firstLine="360" w:firstLineChars="150"/>
    </w:pPr>
    <w:rPr>
      <w:rFonts w:ascii="仿宋体" w:hAnsi="仿宋体" w:eastAsia="宋体" w:cs="Tms Rmn"/>
      <w:kern w:val="0"/>
      <w:sz w:val="24"/>
    </w:rPr>
  </w:style>
  <w:style w:type="character" w:customStyle="1" w:styleId="722">
    <w:name w:val="三级"/>
    <w:autoRedefine/>
    <w:qFormat/>
    <w:uiPriority w:val="0"/>
    <w:rPr>
      <w:rFonts w:eastAsia="TimesNewRoman"/>
      <w:b/>
      <w:bCs/>
      <w:sz w:val="28"/>
    </w:rPr>
  </w:style>
  <w:style w:type="character" w:customStyle="1" w:styleId="723">
    <w:name w:val="二级丹"/>
    <w:autoRedefine/>
    <w:qFormat/>
    <w:uiPriority w:val="0"/>
    <w:rPr>
      <w:rFonts w:eastAsia="TimesNewRoman"/>
      <w:b/>
      <w:bCs/>
      <w:sz w:val="30"/>
    </w:rPr>
  </w:style>
  <w:style w:type="character" w:customStyle="1" w:styleId="724">
    <w:name w:val="t_tag"/>
    <w:autoRedefine/>
    <w:qFormat/>
    <w:uiPriority w:val="0"/>
  </w:style>
  <w:style w:type="paragraph" w:customStyle="1" w:styleId="725">
    <w:name w:val="正文正文正文"/>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bCs/>
      <w:kern w:val="0"/>
      <w:sz w:val="24"/>
      <w:szCs w:val="28"/>
    </w:rPr>
  </w:style>
  <w:style w:type="paragraph" w:customStyle="1" w:styleId="726">
    <w:name w:val="1 Char Char Char Char"/>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727">
    <w:name w:val="报告书正文 Char Char"/>
    <w:autoRedefine/>
    <w:qFormat/>
    <w:uiPriority w:val="0"/>
    <w:rPr>
      <w:rFonts w:eastAsia="Tms Rmn"/>
      <w:kern w:val="2"/>
      <w:sz w:val="24"/>
      <w:szCs w:val="24"/>
      <w:lang w:val="en-US" w:eastAsia="zh-CN" w:bidi="ar-SA"/>
    </w:rPr>
  </w:style>
  <w:style w:type="paragraph" w:customStyle="1" w:styleId="728">
    <w:name w:val="Char Char Char2 Char"/>
    <w:basedOn w:val="1"/>
    <w:autoRedefine/>
    <w:qFormat/>
    <w:uiPriority w:val="0"/>
    <w:rPr>
      <w:rFonts w:ascii="仿宋体" w:hAnsi="仿宋体" w:eastAsia="宋体" w:cs="仿宋体"/>
      <w:sz w:val="21"/>
      <w:szCs w:val="24"/>
    </w:rPr>
  </w:style>
  <w:style w:type="paragraph" w:customStyle="1" w:styleId="729">
    <w:name w:val="Char Char Char Char Char Char Char Char Char Char Char Char Char Char Char Char Char Char Char"/>
    <w:basedOn w:val="1"/>
    <w:autoRedefine/>
    <w:qFormat/>
    <w:uiPriority w:val="0"/>
    <w:rPr>
      <w:rFonts w:ascii="仿宋体" w:hAnsi="仿宋体" w:eastAsia="宋体" w:cs="仿宋体"/>
      <w:sz w:val="21"/>
      <w:szCs w:val="24"/>
    </w:rPr>
  </w:style>
  <w:style w:type="character" w:customStyle="1" w:styleId="730">
    <w:name w:val="纯文本2 Char"/>
    <w:autoRedefine/>
    <w:qFormat/>
    <w:uiPriority w:val="0"/>
    <w:rPr>
      <w:rFonts w:ascii="Tms Rmn" w:eastAsia="Tms Rmn"/>
      <w:kern w:val="2"/>
      <w:sz w:val="21"/>
      <w:lang w:val="en-US" w:eastAsia="zh-CN" w:bidi="ar-SA"/>
    </w:rPr>
  </w:style>
  <w:style w:type="paragraph" w:customStyle="1" w:styleId="731">
    <w:name w:val="Char4 Char Char Char"/>
    <w:basedOn w:val="1"/>
    <w:autoRedefine/>
    <w:qFormat/>
    <w:uiPriority w:val="0"/>
    <w:rPr>
      <w:rFonts w:ascii="仿宋体" w:hAnsi="仿宋体" w:eastAsia="宋体" w:cs="仿宋体"/>
      <w:sz w:val="21"/>
      <w:szCs w:val="24"/>
    </w:rPr>
  </w:style>
  <w:style w:type="paragraph" w:customStyle="1" w:styleId="732">
    <w:name w:val="Char25"/>
    <w:basedOn w:val="1"/>
    <w:autoRedefine/>
    <w:qFormat/>
    <w:uiPriority w:val="0"/>
    <w:pPr>
      <w:spacing w:line="360" w:lineRule="auto"/>
      <w:ind w:firstLine="200" w:firstLineChars="200"/>
    </w:pPr>
    <w:rPr>
      <w:rFonts w:ascii="仿宋体" w:hAnsi="仿宋体" w:eastAsia="宋体" w:cs="仿宋体"/>
      <w:color w:val="000000"/>
      <w:sz w:val="21"/>
      <w:szCs w:val="21"/>
    </w:rPr>
  </w:style>
  <w:style w:type="character" w:customStyle="1" w:styleId="733">
    <w:name w:val="l2 Char"/>
    <w:autoRedefine/>
    <w:qFormat/>
    <w:uiPriority w:val="0"/>
    <w:rPr>
      <w:rFonts w:ascii="Helv" w:hAnsi="Helv" w:eastAsia="TimesNewRoman"/>
      <w:b/>
      <w:bCs/>
      <w:kern w:val="2"/>
      <w:sz w:val="32"/>
      <w:szCs w:val="32"/>
      <w:lang w:val="en-US" w:eastAsia="zh-CN" w:bidi="ar-SA"/>
    </w:rPr>
  </w:style>
  <w:style w:type="character" w:customStyle="1" w:styleId="734">
    <w:name w:val="标题zsc3 Char"/>
    <w:autoRedefine/>
    <w:qFormat/>
    <w:uiPriority w:val="0"/>
    <w:rPr>
      <w:rFonts w:eastAsia="Tms Rmn"/>
      <w:b/>
      <w:bCs/>
      <w:kern w:val="2"/>
      <w:sz w:val="32"/>
      <w:szCs w:val="32"/>
      <w:lang w:val="en-US" w:eastAsia="zh-CN" w:bidi="ar-SA"/>
    </w:rPr>
  </w:style>
  <w:style w:type="character" w:customStyle="1" w:styleId="735">
    <w:name w:val="图表 Char"/>
    <w:autoRedefine/>
    <w:qFormat/>
    <w:uiPriority w:val="0"/>
    <w:rPr>
      <w:rFonts w:eastAsia="Tms Rmn"/>
      <w:kern w:val="2"/>
      <w:sz w:val="21"/>
      <w:szCs w:val="24"/>
      <w:lang w:val="en-US" w:eastAsia="zh-CN" w:bidi="ar-SA"/>
    </w:rPr>
  </w:style>
  <w:style w:type="paragraph" w:customStyle="1" w:styleId="736">
    <w:name w:val="标准文本 居中 行距1.5倍"/>
    <w:basedOn w:val="1"/>
    <w:autoRedefine/>
    <w:qFormat/>
    <w:uiPriority w:val="0"/>
    <w:pPr>
      <w:spacing w:line="360" w:lineRule="auto"/>
      <w:jc w:val="center"/>
      <w:textAlignment w:val="center"/>
    </w:pPr>
    <w:rPr>
      <w:rFonts w:ascii="仿宋体" w:hAnsi="仿宋体" w:eastAsia="宋体" w:cs="Tms Rmn"/>
      <w:sz w:val="24"/>
      <w:szCs w:val="24"/>
    </w:rPr>
  </w:style>
  <w:style w:type="paragraph" w:customStyle="1" w:styleId="737">
    <w:name w:val="表格02"/>
    <w:basedOn w:val="1"/>
    <w:autoRedefine/>
    <w:qFormat/>
    <w:uiPriority w:val="0"/>
    <w:pPr>
      <w:adjustRightInd w:val="0"/>
      <w:spacing w:line="400" w:lineRule="exact"/>
      <w:jc w:val="center"/>
      <w:textAlignment w:val="baseline"/>
    </w:pPr>
    <w:rPr>
      <w:rFonts w:ascii="仿宋体" w:hAnsi="仿宋体" w:eastAsia="宋体" w:cs="仿宋体"/>
      <w:snapToGrid w:val="0"/>
      <w:spacing w:val="-2"/>
      <w:kern w:val="0"/>
      <w:sz w:val="24"/>
      <w:lang w:val="en-GB"/>
    </w:rPr>
  </w:style>
  <w:style w:type="paragraph" w:customStyle="1" w:styleId="738">
    <w:name w:val="正文文本缩进 21"/>
    <w:basedOn w:val="1"/>
    <w:autoRedefine/>
    <w:qFormat/>
    <w:uiPriority w:val="0"/>
    <w:pPr>
      <w:adjustRightInd w:val="0"/>
      <w:spacing w:line="480" w:lineRule="exact"/>
      <w:ind w:firstLine="480"/>
      <w:jc w:val="left"/>
      <w:textAlignment w:val="baseline"/>
    </w:pPr>
    <w:rPr>
      <w:rFonts w:ascii="Tms Rmn" w:hAnsi="仿宋体" w:eastAsia="宋体" w:cs="仿宋体"/>
      <w:spacing w:val="-2"/>
      <w:kern w:val="0"/>
    </w:rPr>
  </w:style>
  <w:style w:type="paragraph" w:customStyle="1" w:styleId="739">
    <w:name w:val="君邦正文"/>
    <w:link w:val="740"/>
    <w:autoRedefine/>
    <w:qFormat/>
    <w:uiPriority w:val="0"/>
    <w:pPr>
      <w:spacing w:after="60" w:line="360" w:lineRule="auto"/>
      <w:ind w:firstLine="480" w:firstLineChars="200"/>
      <w:jc w:val="both"/>
    </w:pPr>
    <w:rPr>
      <w:rFonts w:ascii="仿宋体" w:hAnsi="仿宋体" w:eastAsia="宋体" w:cs="仿宋体"/>
      <w:bCs/>
      <w:snapToGrid w:val="0"/>
      <w:kern w:val="0"/>
      <w:sz w:val="24"/>
      <w:szCs w:val="20"/>
      <w:lang w:val="en-US" w:eastAsia="zh-CN" w:bidi="ar-SA"/>
    </w:rPr>
  </w:style>
  <w:style w:type="character" w:customStyle="1" w:styleId="740">
    <w:name w:val="君邦正文 Char2"/>
    <w:link w:val="739"/>
    <w:autoRedefine/>
    <w:qFormat/>
    <w:uiPriority w:val="0"/>
    <w:rPr>
      <w:rFonts w:ascii="仿宋体" w:hAnsi="仿宋体" w:eastAsia="宋体" w:cs="仿宋体"/>
      <w:bCs/>
      <w:snapToGrid w:val="0"/>
      <w:kern w:val="0"/>
      <w:sz w:val="24"/>
      <w:szCs w:val="20"/>
    </w:rPr>
  </w:style>
  <w:style w:type="paragraph" w:customStyle="1" w:styleId="741">
    <w:name w:val="Char3 Char Char Char"/>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742">
    <w:name w:val="表内格式 Char1"/>
    <w:autoRedefine/>
    <w:qFormat/>
    <w:uiPriority w:val="0"/>
    <w:rPr>
      <w:rFonts w:eastAsia="Tms Rmn"/>
      <w:kern w:val="2"/>
      <w:sz w:val="18"/>
      <w:lang w:val="en-US" w:eastAsia="zh-CN" w:bidi="ar-SA"/>
    </w:rPr>
  </w:style>
  <w:style w:type="paragraph" w:customStyle="1" w:styleId="743">
    <w:name w:val="dandan6-13正文 Char Char Char Char Char Char1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character" w:customStyle="1" w:styleId="744">
    <w:name w:val="表头样式1 Char1"/>
    <w:link w:val="479"/>
    <w:autoRedefine/>
    <w:qFormat/>
    <w:uiPriority w:val="0"/>
    <w:rPr>
      <w:rFonts w:ascii="仿宋体" w:hAnsi="仿宋体" w:eastAsia="Tms Rmn" w:cs="仿宋体"/>
      <w:b/>
      <w:color w:val="FF0000"/>
      <w:kern w:val="0"/>
      <w:sz w:val="24"/>
      <w:szCs w:val="24"/>
      <w:lang w:val="zh-CN"/>
    </w:rPr>
  </w:style>
  <w:style w:type="paragraph" w:customStyle="1" w:styleId="745">
    <w:name w:val="样式10"/>
    <w:basedOn w:val="1"/>
    <w:link w:val="746"/>
    <w:autoRedefine/>
    <w:qFormat/>
    <w:uiPriority w:val="0"/>
    <w:pPr>
      <w:spacing w:line="360" w:lineRule="auto"/>
      <w:ind w:firstLine="480" w:firstLineChars="200"/>
    </w:pPr>
    <w:rPr>
      <w:rFonts w:ascii="Tms Rmn" w:hAnsi="Tms Rmn" w:eastAsia="宋体" w:cs="仿宋体"/>
      <w:kern w:val="10"/>
      <w:sz w:val="24"/>
    </w:rPr>
  </w:style>
  <w:style w:type="character" w:customStyle="1" w:styleId="746">
    <w:name w:val="样式10 Char"/>
    <w:link w:val="745"/>
    <w:autoRedefine/>
    <w:qFormat/>
    <w:uiPriority w:val="0"/>
    <w:rPr>
      <w:rFonts w:ascii="Tms Rmn" w:hAnsi="Tms Rmn" w:eastAsia="宋体" w:cs="仿宋体"/>
      <w:kern w:val="10"/>
      <w:sz w:val="24"/>
      <w:szCs w:val="20"/>
    </w:rPr>
  </w:style>
  <w:style w:type="paragraph" w:customStyle="1" w:styleId="747">
    <w:name w:val="8"/>
    <w:basedOn w:val="1"/>
    <w:autoRedefine/>
    <w:qFormat/>
    <w:uiPriority w:val="0"/>
    <w:pPr>
      <w:spacing w:line="360" w:lineRule="auto"/>
      <w:ind w:firstLine="480" w:firstLineChars="200"/>
    </w:pPr>
    <w:rPr>
      <w:rFonts w:ascii="仿宋体" w:hAnsi="仿宋体" w:eastAsia="宋体" w:cs="仿宋体"/>
      <w:kern w:val="10"/>
      <w:sz w:val="24"/>
      <w:szCs w:val="24"/>
    </w:rPr>
  </w:style>
  <w:style w:type="paragraph" w:customStyle="1" w:styleId="748">
    <w:name w:val="默认段落字体 Para Char Char Char Char Char"/>
    <w:basedOn w:val="1"/>
    <w:autoRedefine/>
    <w:qFormat/>
    <w:uiPriority w:val="0"/>
    <w:rPr>
      <w:rFonts w:ascii="仿宋体" w:hAnsi="仿宋体" w:eastAsia="宋体" w:cs="仿宋体"/>
      <w:sz w:val="21"/>
      <w:szCs w:val="24"/>
    </w:rPr>
  </w:style>
  <w:style w:type="paragraph" w:customStyle="1" w:styleId="749">
    <w:name w:val="表名图名公式"/>
    <w:basedOn w:val="1"/>
    <w:link w:val="750"/>
    <w:autoRedefine/>
    <w:qFormat/>
    <w:uiPriority w:val="0"/>
    <w:pPr>
      <w:spacing w:line="500" w:lineRule="exact"/>
      <w:jc w:val="center"/>
    </w:pPr>
    <w:rPr>
      <w:rFonts w:ascii="仿宋体" w:hAnsi="仿宋体" w:eastAsia="宋体" w:cs="仿宋体"/>
      <w:b/>
      <w:bCs/>
      <w:sz w:val="24"/>
      <w:szCs w:val="24"/>
    </w:rPr>
  </w:style>
  <w:style w:type="character" w:customStyle="1" w:styleId="750">
    <w:name w:val="表名图名公式 Char"/>
    <w:link w:val="749"/>
    <w:autoRedefine/>
    <w:qFormat/>
    <w:uiPriority w:val="0"/>
    <w:rPr>
      <w:rFonts w:ascii="仿宋体" w:hAnsi="仿宋体" w:eastAsia="宋体" w:cs="仿宋体"/>
      <w:b/>
      <w:bCs/>
      <w:sz w:val="24"/>
      <w:szCs w:val="24"/>
    </w:rPr>
  </w:style>
  <w:style w:type="paragraph" w:customStyle="1" w:styleId="751">
    <w:name w:val="Char3"/>
    <w:basedOn w:val="1"/>
    <w:autoRedefine/>
    <w:qFormat/>
    <w:uiPriority w:val="0"/>
    <w:rPr>
      <w:rFonts w:ascii="仿宋体" w:hAnsi="仿宋体" w:eastAsia="宋体" w:cs="仿宋体"/>
      <w:sz w:val="21"/>
      <w:szCs w:val="24"/>
    </w:rPr>
  </w:style>
  <w:style w:type="paragraph" w:customStyle="1" w:styleId="752">
    <w:name w:val="表内5中"/>
    <w:basedOn w:val="1"/>
    <w:autoRedefine/>
    <w:qFormat/>
    <w:uiPriority w:val="0"/>
    <w:pPr>
      <w:adjustRightInd w:val="0"/>
      <w:snapToGrid w:val="0"/>
      <w:jc w:val="center"/>
    </w:pPr>
    <w:rPr>
      <w:rFonts w:ascii="Tms Rmn" w:hAnsi="仿宋体" w:eastAsia="宋体" w:cs="仿宋体"/>
      <w:color w:val="000000"/>
      <w:sz w:val="21"/>
      <w:szCs w:val="21"/>
    </w:rPr>
  </w:style>
  <w:style w:type="paragraph" w:customStyle="1" w:styleId="753">
    <w:name w:val="表内54"/>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754">
    <w:name w:val="标准文本 首行缩进:2 字符 行距1倍"/>
    <w:basedOn w:val="1"/>
    <w:link w:val="1119"/>
    <w:autoRedefine/>
    <w:qFormat/>
    <w:uiPriority w:val="0"/>
    <w:pPr>
      <w:adjustRightInd w:val="0"/>
      <w:snapToGrid w:val="0"/>
      <w:spacing w:line="470" w:lineRule="exact"/>
      <w:ind w:firstLine="540" w:firstLineChars="225"/>
      <w:textAlignment w:val="center"/>
    </w:pPr>
    <w:rPr>
      <w:rFonts w:ascii="仿宋体" w:hAnsi="仿宋体" w:eastAsia="宋体" w:cs="Tms Rmn"/>
      <w:sz w:val="24"/>
    </w:rPr>
  </w:style>
  <w:style w:type="paragraph" w:customStyle="1" w:styleId="755">
    <w:name w:val="表内字"/>
    <w:basedOn w:val="45"/>
    <w:autoRedefine/>
    <w:qFormat/>
    <w:uiPriority w:val="0"/>
    <w:pPr>
      <w:snapToGrid w:val="0"/>
      <w:spacing w:line="300" w:lineRule="auto"/>
      <w:jc w:val="center"/>
    </w:pPr>
    <w:rPr>
      <w:rFonts w:ascii="Helv" w:hAnsi="Helv" w:eastAsia="宋体" w:cs="仿宋体"/>
      <w:kern w:val="0"/>
      <w:sz w:val="21"/>
      <w:szCs w:val="20"/>
    </w:rPr>
  </w:style>
  <w:style w:type="paragraph" w:customStyle="1" w:styleId="756">
    <w:name w:val="样式88888888888"/>
    <w:basedOn w:val="1"/>
    <w:link w:val="757"/>
    <w:autoRedefine/>
    <w:qFormat/>
    <w:uiPriority w:val="0"/>
    <w:pPr>
      <w:adjustRightInd w:val="0"/>
      <w:jc w:val="center"/>
      <w:textAlignment w:val="baseline"/>
    </w:pPr>
    <w:rPr>
      <w:rFonts w:ascii="Tms Rmn" w:hAnsi="Tms Rmn" w:eastAsia="宋体" w:cs="仿宋体"/>
      <w:bCs/>
      <w:kern w:val="0"/>
      <w:sz w:val="21"/>
      <w:szCs w:val="21"/>
    </w:rPr>
  </w:style>
  <w:style w:type="character" w:customStyle="1" w:styleId="757">
    <w:name w:val="样式88888888888 Char"/>
    <w:link w:val="756"/>
    <w:autoRedefine/>
    <w:qFormat/>
    <w:uiPriority w:val="0"/>
    <w:rPr>
      <w:rFonts w:ascii="Tms Rmn" w:hAnsi="Tms Rmn" w:eastAsia="宋体" w:cs="仿宋体"/>
      <w:bCs/>
      <w:kern w:val="0"/>
      <w:szCs w:val="21"/>
    </w:rPr>
  </w:style>
  <w:style w:type="paragraph" w:customStyle="1" w:styleId="758">
    <w:name w:val="33333333333333333333"/>
    <w:basedOn w:val="1"/>
    <w:link w:val="759"/>
    <w:autoRedefine/>
    <w:qFormat/>
    <w:uiPriority w:val="0"/>
    <w:pPr>
      <w:adjustRightInd w:val="0"/>
      <w:jc w:val="center"/>
      <w:textAlignment w:val="baseline"/>
    </w:pPr>
    <w:rPr>
      <w:rFonts w:ascii="仿宋体" w:hAnsi="仿宋体" w:eastAsia="宋体" w:cs="仿宋体"/>
      <w:kern w:val="0"/>
      <w:sz w:val="21"/>
      <w:szCs w:val="21"/>
      <w:shd w:val="clear" w:color="auto" w:fill="FFFFFF"/>
    </w:rPr>
  </w:style>
  <w:style w:type="character" w:customStyle="1" w:styleId="759">
    <w:name w:val="33333333333333333333 Char"/>
    <w:link w:val="758"/>
    <w:autoRedefine/>
    <w:qFormat/>
    <w:uiPriority w:val="0"/>
    <w:rPr>
      <w:rFonts w:ascii="仿宋体" w:hAnsi="仿宋体" w:eastAsia="宋体" w:cs="仿宋体"/>
      <w:kern w:val="0"/>
      <w:szCs w:val="21"/>
    </w:rPr>
  </w:style>
  <w:style w:type="paragraph" w:customStyle="1" w:styleId="760">
    <w:name w:val="标题样式1"/>
    <w:basedOn w:val="3"/>
    <w:link w:val="761"/>
    <w:autoRedefine/>
    <w:qFormat/>
    <w:uiPriority w:val="0"/>
    <w:pPr>
      <w:numPr>
        <w:numId w:val="0"/>
      </w:numPr>
      <w:spacing w:before="0" w:after="0" w:line="480" w:lineRule="exact"/>
    </w:pPr>
    <w:rPr>
      <w:rFonts w:ascii="TimesNewRoman" w:hAnsi="仿宋体" w:eastAsia="TimesNewRoman" w:cs="仿宋体"/>
      <w:color w:val="FF0000"/>
      <w:sz w:val="28"/>
      <w:szCs w:val="28"/>
    </w:rPr>
  </w:style>
  <w:style w:type="character" w:customStyle="1" w:styleId="761">
    <w:name w:val="标题样式1 Char"/>
    <w:link w:val="760"/>
    <w:autoRedefine/>
    <w:qFormat/>
    <w:uiPriority w:val="0"/>
    <w:rPr>
      <w:rFonts w:ascii="TimesNewRoman" w:hAnsi="仿宋体" w:eastAsia="TimesNewRoman" w:cs="仿宋体"/>
      <w:b/>
      <w:bCs/>
      <w:color w:val="FF0000"/>
      <w:kern w:val="44"/>
      <w:sz w:val="28"/>
      <w:szCs w:val="28"/>
    </w:rPr>
  </w:style>
  <w:style w:type="paragraph" w:customStyle="1" w:styleId="762">
    <w:name w:val="Char Char1 Char Char Char"/>
    <w:basedOn w:val="1"/>
    <w:autoRedefine/>
    <w:qFormat/>
    <w:uiPriority w:val="0"/>
    <w:rPr>
      <w:rFonts w:ascii="仿宋体" w:hAnsi="仿宋体" w:eastAsia="宋体" w:cs="仿宋体"/>
      <w:sz w:val="21"/>
      <w:szCs w:val="24"/>
    </w:rPr>
  </w:style>
  <w:style w:type="paragraph" w:customStyle="1" w:styleId="763">
    <w:name w:val="正文样式 Char Char Char Char Char"/>
    <w:basedOn w:val="1"/>
    <w:link w:val="764"/>
    <w:autoRedefine/>
    <w:qFormat/>
    <w:uiPriority w:val="0"/>
    <w:pPr>
      <w:spacing w:line="360" w:lineRule="auto"/>
      <w:ind w:firstLine="480" w:firstLineChars="200"/>
    </w:pPr>
    <w:rPr>
      <w:rFonts w:ascii="Tms Rmn" w:hAnsi="Tms Rmn" w:eastAsia="宋体" w:cs="仿宋体"/>
      <w:color w:val="000000"/>
      <w:sz w:val="24"/>
      <w:szCs w:val="24"/>
    </w:rPr>
  </w:style>
  <w:style w:type="character" w:customStyle="1" w:styleId="764">
    <w:name w:val="正文样式 Char Char Char Char Char Char"/>
    <w:link w:val="763"/>
    <w:autoRedefine/>
    <w:qFormat/>
    <w:uiPriority w:val="0"/>
    <w:rPr>
      <w:rFonts w:ascii="Tms Rmn" w:hAnsi="Tms Rmn" w:eastAsia="宋体" w:cs="仿宋体"/>
      <w:color w:val="000000"/>
      <w:sz w:val="24"/>
      <w:szCs w:val="24"/>
    </w:rPr>
  </w:style>
  <w:style w:type="character" w:customStyle="1" w:styleId="765">
    <w:name w:val="正文样式 Char Char Char Char"/>
    <w:autoRedefine/>
    <w:qFormat/>
    <w:uiPriority w:val="0"/>
    <w:rPr>
      <w:rFonts w:ascii="Tms Rmn" w:hAnsi="Tms Rmn" w:eastAsia="Tms Rmn"/>
      <w:color w:val="000000"/>
      <w:kern w:val="2"/>
      <w:sz w:val="24"/>
      <w:szCs w:val="24"/>
      <w:lang w:val="en-US" w:eastAsia="zh-CN" w:bidi="ar-SA"/>
    </w:rPr>
  </w:style>
  <w:style w:type="paragraph" w:customStyle="1" w:styleId="766">
    <w:name w:val="标题样式3"/>
    <w:basedOn w:val="5"/>
    <w:link w:val="767"/>
    <w:autoRedefine/>
    <w:qFormat/>
    <w:uiPriority w:val="0"/>
    <w:pPr>
      <w:keepNext w:val="0"/>
    </w:pPr>
    <w:rPr>
      <w:rFonts w:ascii="TimesNewRoman" w:hAnsi="仿宋体" w:eastAsia="TimesNewRoman" w:cs="TimesNewRoman"/>
      <w:bCs/>
      <w:color w:val="000000"/>
      <w:sz w:val="28"/>
      <w:szCs w:val="28"/>
      <w:lang w:val="zh-CN"/>
    </w:rPr>
  </w:style>
  <w:style w:type="character" w:customStyle="1" w:styleId="767">
    <w:name w:val="标题样式3 Char"/>
    <w:link w:val="766"/>
    <w:autoRedefine/>
    <w:qFormat/>
    <w:uiPriority w:val="0"/>
    <w:rPr>
      <w:rFonts w:ascii="TimesNewRoman" w:hAnsi="仿宋体" w:eastAsia="TimesNewRoman" w:cs="TimesNewRoman"/>
      <w:b/>
      <w:bCs/>
      <w:color w:val="000000"/>
      <w:sz w:val="28"/>
      <w:szCs w:val="28"/>
      <w:lang w:val="zh-CN"/>
    </w:rPr>
  </w:style>
  <w:style w:type="paragraph" w:customStyle="1" w:styleId="768">
    <w:name w:val="标题样式2"/>
    <w:basedOn w:val="4"/>
    <w:link w:val="769"/>
    <w:autoRedefine/>
    <w:qFormat/>
    <w:uiPriority w:val="0"/>
    <w:rPr>
      <w:rFonts w:ascii="TimesNewRoman" w:hAnsi="Helv" w:eastAsia="TimesNewRoman" w:cs="仿宋体"/>
    </w:rPr>
  </w:style>
  <w:style w:type="character" w:customStyle="1" w:styleId="769">
    <w:name w:val="标题样式2 Char"/>
    <w:link w:val="768"/>
    <w:autoRedefine/>
    <w:qFormat/>
    <w:uiPriority w:val="0"/>
    <w:rPr>
      <w:rFonts w:ascii="TimesNewRoman" w:hAnsi="Helv" w:eastAsia="TimesNewRoman" w:cs="仿宋体"/>
      <w:b/>
      <w:bCs/>
      <w:sz w:val="28"/>
      <w:szCs w:val="28"/>
    </w:rPr>
  </w:style>
  <w:style w:type="character" w:customStyle="1" w:styleId="770">
    <w:name w:val="表头1 Char"/>
    <w:link w:val="771"/>
    <w:autoRedefine/>
    <w:qFormat/>
    <w:uiPriority w:val="0"/>
    <w:rPr>
      <w:rFonts w:eastAsia="TimesNewRoman"/>
      <w:szCs w:val="28"/>
    </w:rPr>
  </w:style>
  <w:style w:type="paragraph" w:customStyle="1" w:styleId="771">
    <w:name w:val="表头1"/>
    <w:basedOn w:val="1"/>
    <w:next w:val="1"/>
    <w:link w:val="770"/>
    <w:autoRedefine/>
    <w:qFormat/>
    <w:uiPriority w:val="0"/>
    <w:pPr>
      <w:tabs>
        <w:tab w:val="left" w:pos="605"/>
      </w:tabs>
      <w:adjustRightInd w:val="0"/>
      <w:snapToGrid w:val="0"/>
      <w:jc w:val="center"/>
    </w:pPr>
    <w:rPr>
      <w:rFonts w:eastAsia="TimesNewRoman" w:asciiTheme="minorHAnsi" w:hAnsiTheme="minorHAnsi" w:cstheme="minorBidi"/>
      <w:sz w:val="21"/>
      <w:szCs w:val="28"/>
    </w:rPr>
  </w:style>
  <w:style w:type="paragraph" w:customStyle="1" w:styleId="772">
    <w:name w:val="正文一"/>
    <w:basedOn w:val="1"/>
    <w:autoRedefine/>
    <w:qFormat/>
    <w:uiPriority w:val="0"/>
    <w:pPr>
      <w:widowControl/>
      <w:adjustRightInd w:val="0"/>
      <w:snapToGrid w:val="0"/>
      <w:spacing w:line="480" w:lineRule="atLeast"/>
    </w:pPr>
    <w:rPr>
      <w:rFonts w:ascii="Tms Rmn" w:hAnsi="仿宋体" w:eastAsia="宋体" w:cs="仿宋体"/>
      <w:snapToGrid w:val="0"/>
      <w:spacing w:val="6"/>
      <w:kern w:val="0"/>
      <w:sz w:val="24"/>
    </w:rPr>
  </w:style>
  <w:style w:type="paragraph" w:customStyle="1" w:styleId="773">
    <w:name w:val="表格内容1"/>
    <w:basedOn w:val="1"/>
    <w:autoRedefine/>
    <w:qFormat/>
    <w:uiPriority w:val="0"/>
    <w:pPr>
      <w:adjustRightInd w:val="0"/>
      <w:snapToGrid w:val="0"/>
      <w:jc w:val="center"/>
    </w:pPr>
    <w:rPr>
      <w:rFonts w:ascii="仿宋体" w:hAnsi="仿宋体" w:eastAsia="宋体" w:cs="仿宋体"/>
      <w:snapToGrid w:val="0"/>
      <w:kern w:val="0"/>
      <w:sz w:val="21"/>
      <w:szCs w:val="24"/>
    </w:rPr>
  </w:style>
  <w:style w:type="paragraph" w:customStyle="1" w:styleId="774">
    <w:name w:val="表题1"/>
    <w:basedOn w:val="1"/>
    <w:autoRedefine/>
    <w:qFormat/>
    <w:uiPriority w:val="0"/>
    <w:pPr>
      <w:adjustRightInd w:val="0"/>
      <w:snapToGrid w:val="0"/>
      <w:spacing w:line="300" w:lineRule="auto"/>
      <w:jc w:val="center"/>
      <w:textAlignment w:val="baseline"/>
    </w:pPr>
    <w:rPr>
      <w:rFonts w:ascii="仿宋体" w:hAnsi="仿宋体" w:eastAsia="宋体" w:cs="仿宋体"/>
      <w:snapToGrid w:val="0"/>
      <w:kern w:val="0"/>
      <w:sz w:val="24"/>
    </w:rPr>
  </w:style>
  <w:style w:type="paragraph" w:customStyle="1" w:styleId="775">
    <w:name w:val="正文."/>
    <w:autoRedefine/>
    <w:qFormat/>
    <w:uiPriority w:val="0"/>
    <w:pPr>
      <w:widowControl w:val="0"/>
      <w:autoSpaceDE w:val="0"/>
      <w:autoSpaceDN w:val="0"/>
      <w:adjustRightInd w:val="0"/>
      <w:jc w:val="both"/>
    </w:pPr>
    <w:rPr>
      <w:rFonts w:ascii="华文仿宋" w:hAnsi="仿宋体" w:eastAsia="华文仿宋" w:cs="仿宋体"/>
      <w:kern w:val="0"/>
      <w:sz w:val="21"/>
      <w:szCs w:val="20"/>
      <w:lang w:val="en-US" w:eastAsia="zh-CN" w:bidi="ar-SA"/>
    </w:rPr>
  </w:style>
  <w:style w:type="character" w:customStyle="1" w:styleId="776">
    <w:name w:val="样式4 Char"/>
    <w:link w:val="480"/>
    <w:autoRedefine/>
    <w:qFormat/>
    <w:uiPriority w:val="0"/>
    <w:rPr>
      <w:rFonts w:ascii="仿宋体" w:hAnsi="仿宋体" w:eastAsia="宋体" w:cs="仿宋体"/>
      <w:spacing w:val="20"/>
      <w:sz w:val="24"/>
      <w:szCs w:val="24"/>
    </w:rPr>
  </w:style>
  <w:style w:type="character" w:customStyle="1" w:styleId="777">
    <w:name w:val="正文缩 Char"/>
    <w:autoRedefine/>
    <w:qFormat/>
    <w:uiPriority w:val="0"/>
    <w:rPr>
      <w:rFonts w:ascii="Tms Rmn" w:eastAsia="Tms Rmn"/>
      <w:spacing w:val="6"/>
      <w:sz w:val="28"/>
      <w:lang w:val="en-US" w:eastAsia="zh-CN"/>
    </w:rPr>
  </w:style>
  <w:style w:type="paragraph" w:customStyle="1" w:styleId="778">
    <w:name w:val="标题居中"/>
    <w:autoRedefine/>
    <w:qFormat/>
    <w:uiPriority w:val="0"/>
    <w:pPr>
      <w:adjustRightInd w:val="0"/>
      <w:snapToGrid w:val="0"/>
      <w:spacing w:line="480" w:lineRule="atLeast"/>
      <w:jc w:val="center"/>
    </w:pPr>
    <w:rPr>
      <w:rFonts w:ascii="TimesNewRoman" w:hAnsi="仿宋体" w:eastAsia="TimesNewRoman" w:cs="仿宋体"/>
      <w:snapToGrid w:val="0"/>
      <w:kern w:val="0"/>
      <w:sz w:val="32"/>
      <w:szCs w:val="20"/>
      <w:lang w:val="en-US" w:eastAsia="zh-CN" w:bidi="ar-SA"/>
    </w:rPr>
  </w:style>
  <w:style w:type="paragraph" w:customStyle="1" w:styleId="779">
    <w:name w:val="样式 表内宋5中 + 五号"/>
    <w:basedOn w:val="1"/>
    <w:autoRedefine/>
    <w:qFormat/>
    <w:uiPriority w:val="0"/>
    <w:pPr>
      <w:adjustRightInd w:val="0"/>
      <w:snapToGrid w:val="0"/>
      <w:jc w:val="center"/>
      <w:textAlignment w:val="baseline"/>
    </w:pPr>
    <w:rPr>
      <w:rFonts w:ascii="Tms Rmn" w:hAnsi="Tms Rmn" w:eastAsia="宋体" w:cs="仿宋体"/>
      <w:kern w:val="0"/>
      <w:sz w:val="21"/>
    </w:rPr>
  </w:style>
  <w:style w:type="paragraph" w:customStyle="1" w:styleId="780">
    <w:name w:val="表下注释"/>
    <w:basedOn w:val="1"/>
    <w:autoRedefine/>
    <w:qFormat/>
    <w:uiPriority w:val="0"/>
    <w:pPr>
      <w:keepNext/>
      <w:keepLines/>
      <w:spacing w:before="60" w:after="60" w:line="240" w:lineRule="exact"/>
      <w:ind w:firstLine="200"/>
    </w:pPr>
    <w:rPr>
      <w:rFonts w:ascii="仿宋体" w:hAnsi="仿宋体" w:eastAsia="Times New Roman;Symbol;Arial;婼" w:cs="仿宋体"/>
      <w:kern w:val="44"/>
      <w:sz w:val="21"/>
    </w:rPr>
  </w:style>
  <w:style w:type="paragraph" w:customStyle="1" w:styleId="781">
    <w:name w:val="样式 标题 2标题2 + (西文) Arial (中文) 黑体 居中 段后: 2 磅"/>
    <w:basedOn w:val="4"/>
    <w:autoRedefine/>
    <w:qFormat/>
    <w:uiPriority w:val="0"/>
    <w:pPr>
      <w:tabs>
        <w:tab w:val="left" w:pos="800"/>
        <w:tab w:val="left" w:pos="1260"/>
      </w:tabs>
      <w:spacing w:before="240"/>
      <w:ind w:left="1260" w:hanging="420"/>
      <w:textAlignment w:val="baseline"/>
    </w:pPr>
    <w:rPr>
      <w:rFonts w:ascii="Helv" w:hAnsi="Tms Rmn" w:cs="仿宋体"/>
      <w:bCs w:val="0"/>
      <w:sz w:val="24"/>
      <w:szCs w:val="20"/>
    </w:rPr>
  </w:style>
  <w:style w:type="paragraph" w:customStyle="1" w:styleId="782">
    <w:name w:val="文字缩"/>
    <w:basedOn w:val="1"/>
    <w:autoRedefine/>
    <w:qFormat/>
    <w:uiPriority w:val="0"/>
    <w:pPr>
      <w:adjustRightInd w:val="0"/>
      <w:snapToGrid w:val="0"/>
      <w:spacing w:line="480" w:lineRule="atLeast"/>
      <w:ind w:firstLine="200" w:firstLineChars="200"/>
    </w:pPr>
    <w:rPr>
      <w:rFonts w:ascii="Tms Rmn" w:hAnsi="仿宋体" w:eastAsia="宋体" w:cs="仿宋体"/>
      <w:snapToGrid w:val="0"/>
      <w:spacing w:val="6"/>
      <w:kern w:val="0"/>
    </w:rPr>
  </w:style>
  <w:style w:type="character" w:customStyle="1" w:styleId="783">
    <w:name w:val="副标题 Char"/>
    <w:basedOn w:val="133"/>
    <w:link w:val="64"/>
    <w:autoRedefine/>
    <w:qFormat/>
    <w:uiPriority w:val="11"/>
    <w:rPr>
      <w:rFonts w:ascii="Helv" w:hAnsi="Helv" w:eastAsia="TimesNewRoman" w:cs="仿宋体"/>
      <w:i/>
      <w:color w:val="000000"/>
      <w:kern w:val="0"/>
      <w:sz w:val="28"/>
      <w:szCs w:val="20"/>
    </w:rPr>
  </w:style>
  <w:style w:type="paragraph" w:customStyle="1" w:styleId="784">
    <w:name w:val="样式 标题 1 + (西文) Arial (中文) 黑体 三号 段后: 2 磅"/>
    <w:basedOn w:val="3"/>
    <w:autoRedefine/>
    <w:qFormat/>
    <w:uiPriority w:val="0"/>
    <w:pPr>
      <w:numPr>
        <w:numId w:val="0"/>
      </w:numPr>
      <w:tabs>
        <w:tab w:val="left" w:pos="780"/>
        <w:tab w:val="left" w:pos="1474"/>
      </w:tabs>
      <w:adjustRightInd w:val="0"/>
      <w:snapToGrid w:val="0"/>
      <w:spacing w:before="240" w:after="40" w:line="480" w:lineRule="exact"/>
      <w:ind w:left="780" w:hanging="360"/>
      <w:jc w:val="center"/>
      <w:textAlignment w:val="baseline"/>
    </w:pPr>
    <w:rPr>
      <w:rFonts w:ascii="仿宋体" w:hAnsi="Helv" w:eastAsia="TimesNewRoman" w:cs="仿宋体"/>
      <w:b w:val="0"/>
      <w:bCs w:val="0"/>
      <w:i/>
      <w:color w:val="FF0000"/>
      <w:kern w:val="2"/>
      <w:sz w:val="32"/>
      <w:szCs w:val="20"/>
    </w:rPr>
  </w:style>
  <w:style w:type="paragraph" w:customStyle="1" w:styleId="785">
    <w:name w:val="文本框内文字"/>
    <w:basedOn w:val="1"/>
    <w:autoRedefine/>
    <w:qFormat/>
    <w:uiPriority w:val="0"/>
    <w:pPr>
      <w:spacing w:line="240" w:lineRule="exact"/>
      <w:ind w:left="-120" w:leftChars="-50" w:right="-120"/>
      <w:jc w:val="center"/>
    </w:pPr>
    <w:rPr>
      <w:rFonts w:ascii="Times New Roman;Symbol;Arial;婼" w:hAnsi="仿宋体" w:eastAsia="Times New Roman;Symbol;Arial;婼" w:cs="仿宋体"/>
      <w:sz w:val="24"/>
    </w:rPr>
  </w:style>
  <w:style w:type="paragraph" w:customStyle="1" w:styleId="786">
    <w:name w:val="样式 标题 3 + (西文) Times New Roman (中文) 宋体 小四 左 段前: 12 磅 段后: 2 ..."/>
    <w:basedOn w:val="5"/>
    <w:autoRedefine/>
    <w:qFormat/>
    <w:uiPriority w:val="0"/>
    <w:pPr>
      <w:keepNext w:val="0"/>
      <w:keepLines w:val="0"/>
      <w:tabs>
        <w:tab w:val="left" w:pos="799"/>
        <w:tab w:val="left" w:pos="2100"/>
      </w:tabs>
      <w:spacing w:before="120"/>
      <w:ind w:left="2100" w:hanging="420"/>
      <w:jc w:val="left"/>
      <w:textAlignment w:val="baseline"/>
    </w:pPr>
    <w:rPr>
      <w:rFonts w:ascii="仿宋体" w:hAnsi="Tms Rmn" w:eastAsia="Tms Rmn" w:cs="仿宋体"/>
      <w:b/>
      <w:szCs w:val="20"/>
      <w:lang w:val="en-US"/>
    </w:rPr>
  </w:style>
  <w:style w:type="paragraph" w:customStyle="1" w:styleId="787">
    <w:name w:val="前言、引言标题"/>
    <w:next w:val="1"/>
    <w:autoRedefine/>
    <w:qFormat/>
    <w:uiPriority w:val="0"/>
    <w:pPr>
      <w:numPr>
        <w:ilvl w:val="0"/>
        <w:numId w:val="14"/>
      </w:numPr>
      <w:shd w:val="clear" w:color="FFFFFF" w:fill="FFFFFF"/>
      <w:tabs>
        <w:tab w:val="left" w:pos="903"/>
      </w:tabs>
      <w:spacing w:before="640" w:after="560"/>
      <w:ind w:left="903" w:hanging="315"/>
      <w:jc w:val="center"/>
      <w:outlineLvl w:val="0"/>
    </w:pPr>
    <w:rPr>
      <w:rFonts w:ascii="TimesNewRoman" w:hAnsi="仿宋体" w:eastAsia="TimesNewRoman" w:cs="仿宋体"/>
      <w:kern w:val="0"/>
      <w:sz w:val="32"/>
      <w:szCs w:val="20"/>
      <w:lang w:val="en-US" w:eastAsia="zh-CN" w:bidi="ar-SA"/>
    </w:rPr>
  </w:style>
  <w:style w:type="paragraph" w:customStyle="1" w:styleId="788">
    <w:name w:val="一级条标题"/>
    <w:basedOn w:val="1"/>
    <w:next w:val="1"/>
    <w:autoRedefine/>
    <w:qFormat/>
    <w:uiPriority w:val="0"/>
    <w:pPr>
      <w:widowControl/>
      <w:numPr>
        <w:ilvl w:val="2"/>
        <w:numId w:val="14"/>
      </w:numPr>
      <w:tabs>
        <w:tab w:val="left" w:pos="360"/>
      </w:tabs>
      <w:outlineLvl w:val="2"/>
    </w:pPr>
    <w:rPr>
      <w:rFonts w:ascii="TimesNewRoman" w:hAnsi="仿宋体" w:eastAsia="TimesNewRoman" w:cs="仿宋体"/>
      <w:kern w:val="0"/>
      <w:sz w:val="21"/>
    </w:rPr>
  </w:style>
  <w:style w:type="paragraph" w:customStyle="1" w:styleId="789">
    <w:name w:val="二级条标题"/>
    <w:basedOn w:val="788"/>
    <w:next w:val="1"/>
    <w:autoRedefine/>
    <w:qFormat/>
    <w:uiPriority w:val="0"/>
    <w:pPr>
      <w:numPr>
        <w:ilvl w:val="3"/>
      </w:numPr>
      <w:outlineLvl w:val="3"/>
    </w:pPr>
  </w:style>
  <w:style w:type="paragraph" w:customStyle="1" w:styleId="790">
    <w:name w:val="三级条标题"/>
    <w:basedOn w:val="789"/>
    <w:next w:val="1"/>
    <w:autoRedefine/>
    <w:qFormat/>
    <w:uiPriority w:val="0"/>
    <w:pPr>
      <w:numPr>
        <w:ilvl w:val="4"/>
      </w:numPr>
      <w:outlineLvl w:val="4"/>
    </w:pPr>
  </w:style>
  <w:style w:type="paragraph" w:customStyle="1" w:styleId="791">
    <w:name w:val="四级条标题"/>
    <w:basedOn w:val="790"/>
    <w:next w:val="1"/>
    <w:autoRedefine/>
    <w:qFormat/>
    <w:uiPriority w:val="0"/>
    <w:pPr>
      <w:numPr>
        <w:ilvl w:val="5"/>
      </w:numPr>
      <w:outlineLvl w:val="5"/>
    </w:pPr>
  </w:style>
  <w:style w:type="paragraph" w:customStyle="1" w:styleId="792">
    <w:name w:val="五级条标题"/>
    <w:basedOn w:val="791"/>
    <w:next w:val="1"/>
    <w:autoRedefine/>
    <w:qFormat/>
    <w:uiPriority w:val="0"/>
    <w:pPr>
      <w:numPr>
        <w:ilvl w:val="6"/>
      </w:numPr>
      <w:outlineLvl w:val="6"/>
    </w:pPr>
  </w:style>
  <w:style w:type="paragraph" w:customStyle="1" w:styleId="793">
    <w:name w:val="奉读大示，心折殊深。"/>
    <w:autoRedefine/>
    <w:qFormat/>
    <w:uiPriority w:val="0"/>
    <w:pPr>
      <w:widowControl w:val="0"/>
      <w:jc w:val="both"/>
    </w:pPr>
    <w:rPr>
      <w:rFonts w:ascii="仿宋体" w:hAnsi="仿宋体" w:eastAsia="宋体" w:cs="仿宋体"/>
      <w:kern w:val="2"/>
      <w:sz w:val="21"/>
      <w:szCs w:val="20"/>
      <w:lang w:val="en-US" w:eastAsia="zh-CN" w:bidi="ar-SA"/>
    </w:rPr>
  </w:style>
  <w:style w:type="paragraph" w:customStyle="1" w:styleId="794">
    <w:name w:val="注×："/>
    <w:autoRedefine/>
    <w:qFormat/>
    <w:uiPriority w:val="0"/>
    <w:pPr>
      <w:widowControl w:val="0"/>
      <w:tabs>
        <w:tab w:val="left" w:pos="630"/>
      </w:tabs>
      <w:autoSpaceDE w:val="0"/>
      <w:autoSpaceDN w:val="0"/>
      <w:jc w:val="both"/>
    </w:pPr>
    <w:rPr>
      <w:rFonts w:ascii="Tms Rmn" w:hAnsi="仿宋体" w:eastAsia="宋体" w:cs="仿宋体"/>
      <w:kern w:val="0"/>
      <w:sz w:val="18"/>
      <w:szCs w:val="20"/>
      <w:lang w:val="en-US" w:eastAsia="zh-CN" w:bidi="ar-SA"/>
    </w:rPr>
  </w:style>
  <w:style w:type="paragraph" w:customStyle="1" w:styleId="795">
    <w:name w:val="批注框文本 Char Char"/>
    <w:basedOn w:val="1"/>
    <w:autoRedefine/>
    <w:qFormat/>
    <w:uiPriority w:val="0"/>
    <w:rPr>
      <w:rFonts w:ascii="仿宋体" w:hAnsi="仿宋体" w:eastAsia="宋体" w:cs="仿宋体"/>
      <w:sz w:val="18"/>
    </w:rPr>
  </w:style>
  <w:style w:type="character" w:customStyle="1" w:styleId="796">
    <w:name w:val="style191"/>
    <w:autoRedefine/>
    <w:qFormat/>
    <w:uiPriority w:val="0"/>
    <w:rPr>
      <w:sz w:val="21"/>
      <w:szCs w:val="21"/>
    </w:rPr>
  </w:style>
  <w:style w:type="character" w:customStyle="1" w:styleId="797">
    <w:name w:val="style181"/>
    <w:autoRedefine/>
    <w:qFormat/>
    <w:uiPriority w:val="0"/>
    <w:rPr>
      <w:sz w:val="24"/>
      <w:szCs w:val="24"/>
    </w:rPr>
  </w:style>
  <w:style w:type="paragraph" w:customStyle="1" w:styleId="798">
    <w:name w:val="项目符号1"/>
    <w:basedOn w:val="1"/>
    <w:autoRedefine/>
    <w:qFormat/>
    <w:uiPriority w:val="0"/>
    <w:pPr>
      <w:overflowPunct w:val="0"/>
      <w:snapToGrid w:val="0"/>
      <w:spacing w:line="480" w:lineRule="exact"/>
    </w:pPr>
    <w:rPr>
      <w:rFonts w:ascii="Helv" w:hAnsi="Helv" w:eastAsia="Times New Roman;Symbol;Arial;婼" w:cs="仿宋体"/>
    </w:rPr>
  </w:style>
  <w:style w:type="character" w:customStyle="1" w:styleId="799">
    <w:name w:val="style41"/>
    <w:autoRedefine/>
    <w:qFormat/>
    <w:uiPriority w:val="0"/>
    <w:rPr>
      <w:sz w:val="21"/>
      <w:szCs w:val="21"/>
    </w:rPr>
  </w:style>
  <w:style w:type="character" w:customStyle="1" w:styleId="800">
    <w:name w:val="df"/>
    <w:autoRedefine/>
    <w:qFormat/>
    <w:uiPriority w:val="0"/>
  </w:style>
  <w:style w:type="paragraph" w:customStyle="1" w:styleId="801">
    <w:name w:val="样式 首行缩进:  2 字符 Char Char Char Char"/>
    <w:basedOn w:val="1"/>
    <w:link w:val="802"/>
    <w:autoRedefine/>
    <w:qFormat/>
    <w:uiPriority w:val="0"/>
    <w:pPr>
      <w:spacing w:line="480" w:lineRule="exact"/>
      <w:ind w:firstLine="480" w:firstLineChars="200"/>
    </w:pPr>
    <w:rPr>
      <w:rFonts w:ascii="Helv" w:hAnsi="Helv" w:eastAsia="宋体" w:cs="仿宋体"/>
      <w:sz w:val="24"/>
    </w:rPr>
  </w:style>
  <w:style w:type="character" w:customStyle="1" w:styleId="802">
    <w:name w:val="样式 首行缩进:  2 字符 Char Char Char Char Char"/>
    <w:link w:val="801"/>
    <w:autoRedefine/>
    <w:qFormat/>
    <w:uiPriority w:val="0"/>
    <w:rPr>
      <w:rFonts w:ascii="Helv" w:hAnsi="Helv" w:eastAsia="宋体" w:cs="仿宋体"/>
      <w:sz w:val="24"/>
      <w:szCs w:val="20"/>
    </w:rPr>
  </w:style>
  <w:style w:type="paragraph" w:customStyle="1" w:styleId="803">
    <w:name w:val="style15"/>
    <w:basedOn w:val="1"/>
    <w:autoRedefine/>
    <w:qFormat/>
    <w:uiPriority w:val="0"/>
    <w:pPr>
      <w:widowControl/>
      <w:spacing w:before="100" w:beforeAutospacing="1" w:after="100" w:afterAutospacing="1"/>
      <w:jc w:val="left"/>
    </w:pPr>
    <w:rPr>
      <w:rFonts w:ascii="Tms Rmn" w:hAnsi="Tms Rmn" w:eastAsia="宋体" w:cs="Tms Rmn"/>
      <w:kern w:val="0"/>
      <w:sz w:val="16"/>
      <w:szCs w:val="16"/>
    </w:rPr>
  </w:style>
  <w:style w:type="paragraph" w:customStyle="1" w:styleId="804">
    <w:name w:val="style05001"/>
    <w:basedOn w:val="1"/>
    <w:autoRedefine/>
    <w:qFormat/>
    <w:uiPriority w:val="0"/>
    <w:pPr>
      <w:widowControl/>
      <w:spacing w:before="100" w:beforeAutospacing="1" w:after="100" w:afterAutospacing="1"/>
      <w:jc w:val="left"/>
    </w:pPr>
    <w:rPr>
      <w:rFonts w:ascii="方正大标宋简体" w:hAnsi="方正大标宋简体" w:eastAsia="宋体" w:cs="Tms Rmn"/>
      <w:color w:val="003100"/>
      <w:kern w:val="0"/>
      <w:sz w:val="20"/>
    </w:rPr>
  </w:style>
  <w:style w:type="paragraph" w:customStyle="1" w:styleId="805">
    <w:name w:val="样式 首行缩进:  2 字符1"/>
    <w:basedOn w:val="1"/>
    <w:autoRedefine/>
    <w:qFormat/>
    <w:uiPriority w:val="0"/>
    <w:pPr>
      <w:spacing w:line="480" w:lineRule="exact"/>
      <w:ind w:firstLine="200" w:firstLineChars="200"/>
    </w:pPr>
    <w:rPr>
      <w:rFonts w:ascii="仿宋体" w:hAnsi="仿宋体" w:eastAsia="宋体" w:cs="仿宋体"/>
      <w:sz w:val="24"/>
    </w:rPr>
  </w:style>
  <w:style w:type="paragraph" w:customStyle="1" w:styleId="806">
    <w:name w:val="样式 小四 行距: 固定值 22 磅 首行缩进:  2 字符"/>
    <w:basedOn w:val="1"/>
    <w:autoRedefine/>
    <w:qFormat/>
    <w:uiPriority w:val="0"/>
    <w:pPr>
      <w:spacing w:line="440" w:lineRule="exact"/>
      <w:ind w:firstLine="480" w:firstLineChars="200"/>
    </w:pPr>
    <w:rPr>
      <w:rFonts w:ascii="仿宋体" w:hAnsi="仿宋体" w:eastAsia="宋体" w:cs="仿宋体"/>
      <w:sz w:val="24"/>
    </w:rPr>
  </w:style>
  <w:style w:type="character" w:customStyle="1" w:styleId="807">
    <w:name w:val="11p1"/>
    <w:autoRedefine/>
    <w:qFormat/>
    <w:uiPriority w:val="0"/>
    <w:rPr>
      <w:sz w:val="19"/>
      <w:szCs w:val="19"/>
    </w:rPr>
  </w:style>
  <w:style w:type="character" w:customStyle="1" w:styleId="808">
    <w:name w:val="postbody1"/>
    <w:autoRedefine/>
    <w:qFormat/>
    <w:uiPriority w:val="0"/>
    <w:rPr>
      <w:sz w:val="18"/>
      <w:szCs w:val="18"/>
    </w:rPr>
  </w:style>
  <w:style w:type="character" w:customStyle="1" w:styleId="809">
    <w:name w:val="text121"/>
    <w:autoRedefine/>
    <w:qFormat/>
    <w:uiPriority w:val="0"/>
    <w:rPr>
      <w:color w:val="000000"/>
      <w:sz w:val="15"/>
      <w:szCs w:val="15"/>
      <w:u w:val="none"/>
    </w:rPr>
  </w:style>
  <w:style w:type="paragraph" w:customStyle="1" w:styleId="810">
    <w:name w:val="unnamed1"/>
    <w:basedOn w:val="1"/>
    <w:autoRedefine/>
    <w:qFormat/>
    <w:uiPriority w:val="0"/>
    <w:pPr>
      <w:widowControl/>
      <w:spacing w:before="100" w:beforeAutospacing="1" w:after="100" w:afterAutospacing="1"/>
      <w:jc w:val="left"/>
    </w:pPr>
    <w:rPr>
      <w:rFonts w:ascii="Tms Rmn" w:hAnsi="Tms Rmn" w:eastAsia="宋体" w:cs="Tms Rmn"/>
      <w:kern w:val="0"/>
      <w:sz w:val="18"/>
      <w:szCs w:val="18"/>
    </w:rPr>
  </w:style>
  <w:style w:type="character" w:customStyle="1" w:styleId="811">
    <w:name w:val="main1"/>
    <w:autoRedefine/>
    <w:qFormat/>
    <w:uiPriority w:val="0"/>
    <w:rPr>
      <w:color w:val="333333"/>
      <w:sz w:val="15"/>
      <w:szCs w:val="15"/>
    </w:rPr>
  </w:style>
  <w:style w:type="paragraph" w:customStyle="1" w:styleId="812">
    <w:name w:val="样式 表内5 + (符号) 宋体 两端对齐 行距: 单倍行距"/>
    <w:basedOn w:val="1"/>
    <w:link w:val="1446"/>
    <w:autoRedefine/>
    <w:qFormat/>
    <w:uiPriority w:val="0"/>
    <w:pPr>
      <w:adjustRightInd w:val="0"/>
      <w:snapToGrid w:val="0"/>
    </w:pPr>
    <w:rPr>
      <w:rFonts w:ascii="Tms Rmn" w:hAnsi="Tms Rmn" w:eastAsia="宋体" w:cs="仿宋体"/>
      <w:sz w:val="21"/>
    </w:rPr>
  </w:style>
  <w:style w:type="paragraph" w:customStyle="1" w:styleId="813">
    <w:name w:val="纯文本 Char Char Char Char Char Char Char Char Char Char Char Char Char Char Char Char Char Char Char Char Char Char Char Char Char Char Char Char"/>
    <w:basedOn w:val="1"/>
    <w:next w:val="45"/>
    <w:autoRedefine/>
    <w:qFormat/>
    <w:uiPriority w:val="0"/>
    <w:rPr>
      <w:rFonts w:ascii="Tms Rmn" w:hAnsi="ˎ̥" w:eastAsia="宋体" w:cs="ˎ̥"/>
      <w:sz w:val="21"/>
      <w:szCs w:val="21"/>
    </w:rPr>
  </w:style>
  <w:style w:type="character" w:customStyle="1" w:styleId="814">
    <w:name w:val="超链接13"/>
    <w:autoRedefine/>
    <w:qFormat/>
    <w:uiPriority w:val="0"/>
    <w:rPr>
      <w:color w:val="999999"/>
      <w:u w:val="single"/>
    </w:rPr>
  </w:style>
  <w:style w:type="paragraph" w:customStyle="1" w:styleId="815">
    <w:name w:val="样式 首行缩进:  2 字符 Char Char"/>
    <w:basedOn w:val="1"/>
    <w:autoRedefine/>
    <w:qFormat/>
    <w:uiPriority w:val="0"/>
    <w:pPr>
      <w:spacing w:line="480" w:lineRule="exact"/>
      <w:ind w:firstLine="480" w:firstLineChars="200"/>
    </w:pPr>
    <w:rPr>
      <w:rFonts w:ascii="Helv" w:hAnsi="Helv" w:eastAsia="宋体" w:cs="仿宋体"/>
      <w:sz w:val="24"/>
      <w:szCs w:val="24"/>
    </w:rPr>
  </w:style>
  <w:style w:type="paragraph" w:customStyle="1" w:styleId="816">
    <w:name w:val="样式 化工城正文 + 首行缩进:  2 字符 行距: 多倍行距 1.35 字行"/>
    <w:basedOn w:val="1"/>
    <w:autoRedefine/>
    <w:qFormat/>
    <w:uiPriority w:val="0"/>
    <w:pPr>
      <w:spacing w:line="324" w:lineRule="auto"/>
      <w:ind w:firstLine="480" w:firstLineChars="200"/>
    </w:pPr>
    <w:rPr>
      <w:rFonts w:ascii="Tms Rmn" w:hAnsi="Tms Rmn" w:eastAsia="宋体" w:cs="Tms Rmn"/>
      <w:sz w:val="24"/>
    </w:rPr>
  </w:style>
  <w:style w:type="paragraph" w:customStyle="1" w:styleId="817">
    <w:name w:val="海南化工城正文"/>
    <w:basedOn w:val="1"/>
    <w:link w:val="818"/>
    <w:autoRedefine/>
    <w:qFormat/>
    <w:uiPriority w:val="0"/>
    <w:pPr>
      <w:spacing w:line="324" w:lineRule="auto"/>
      <w:ind w:firstLine="480" w:firstLineChars="200"/>
    </w:pPr>
    <w:rPr>
      <w:rFonts w:ascii="Tms Rmn" w:hAnsi="Tms Rmn" w:eastAsia="宋体" w:cs="Tms Rmn"/>
      <w:sz w:val="24"/>
      <w:szCs w:val="24"/>
    </w:rPr>
  </w:style>
  <w:style w:type="character" w:customStyle="1" w:styleId="818">
    <w:name w:val="海南化工城正文 Char"/>
    <w:link w:val="817"/>
    <w:autoRedefine/>
    <w:qFormat/>
    <w:uiPriority w:val="0"/>
    <w:rPr>
      <w:rFonts w:ascii="Tms Rmn" w:hAnsi="Tms Rmn" w:eastAsia="宋体" w:cs="Tms Rmn"/>
      <w:sz w:val="24"/>
      <w:szCs w:val="24"/>
    </w:rPr>
  </w:style>
  <w:style w:type="character" w:customStyle="1" w:styleId="819">
    <w:name w:val="word"/>
    <w:autoRedefine/>
    <w:qFormat/>
    <w:uiPriority w:val="0"/>
  </w:style>
  <w:style w:type="paragraph" w:customStyle="1" w:styleId="820">
    <w:name w:val="平－项目"/>
    <w:basedOn w:val="1"/>
    <w:next w:val="1"/>
    <w:link w:val="821"/>
    <w:autoRedefine/>
    <w:qFormat/>
    <w:uiPriority w:val="0"/>
    <w:pPr>
      <w:spacing w:line="500" w:lineRule="exact"/>
      <w:ind w:firstLine="200" w:firstLineChars="200"/>
    </w:pPr>
    <w:rPr>
      <w:rFonts w:ascii="Calibri" w:hAnsi="Calibri" w:eastAsia="Calibri" w:cs="仿宋体"/>
      <w:szCs w:val="28"/>
    </w:rPr>
  </w:style>
  <w:style w:type="character" w:customStyle="1" w:styleId="821">
    <w:name w:val="平－项目 Char"/>
    <w:link w:val="820"/>
    <w:autoRedefine/>
    <w:qFormat/>
    <w:uiPriority w:val="0"/>
    <w:rPr>
      <w:rFonts w:ascii="Calibri" w:hAnsi="Calibri" w:eastAsia="Calibri" w:cs="仿宋体"/>
      <w:sz w:val="28"/>
      <w:szCs w:val="28"/>
    </w:rPr>
  </w:style>
  <w:style w:type="character" w:customStyle="1" w:styleId="822">
    <w:name w:val="表中文字 Char"/>
    <w:autoRedefine/>
    <w:qFormat/>
    <w:uiPriority w:val="0"/>
    <w:rPr>
      <w:rFonts w:ascii="Helv" w:hAnsi="Helv" w:eastAsia="华文中宋"/>
      <w:kern w:val="2"/>
      <w:sz w:val="21"/>
      <w:szCs w:val="21"/>
      <w:shd w:val="clear" w:color="auto" w:fill="FFFFFF"/>
      <w:lang w:val="en-US" w:eastAsia="zh-CN" w:bidi="ar-SA"/>
    </w:rPr>
  </w:style>
  <w:style w:type="paragraph" w:customStyle="1" w:styleId="823">
    <w:name w:val="图名"/>
    <w:basedOn w:val="1"/>
    <w:autoRedefine/>
    <w:qFormat/>
    <w:uiPriority w:val="0"/>
    <w:pPr>
      <w:spacing w:before="20" w:beforeLines="20" w:after="20" w:afterLines="20" w:line="300" w:lineRule="auto"/>
      <w:ind w:firstLine="480" w:firstLineChars="200"/>
      <w:jc w:val="center"/>
    </w:pPr>
    <w:rPr>
      <w:rFonts w:ascii="Helv" w:hAnsi="Helv" w:eastAsia="华文中宋" w:cs="仿宋体"/>
      <w:b/>
      <w:bCs/>
      <w:sz w:val="24"/>
      <w:szCs w:val="24"/>
    </w:rPr>
  </w:style>
  <w:style w:type="character" w:customStyle="1" w:styleId="824">
    <w:name w:val="HTML 地址 Char"/>
    <w:basedOn w:val="133"/>
    <w:link w:val="41"/>
    <w:autoRedefine/>
    <w:qFormat/>
    <w:uiPriority w:val="0"/>
    <w:rPr>
      <w:rFonts w:ascii="仿宋体" w:hAnsi="仿宋体" w:eastAsia="宋体" w:cs="仿宋体"/>
      <w:i/>
      <w:iCs/>
      <w:szCs w:val="24"/>
    </w:rPr>
  </w:style>
  <w:style w:type="character" w:customStyle="1" w:styleId="825">
    <w:name w:val="称呼 Char"/>
    <w:basedOn w:val="133"/>
    <w:link w:val="30"/>
    <w:autoRedefine/>
    <w:qFormat/>
    <w:uiPriority w:val="0"/>
    <w:rPr>
      <w:rFonts w:ascii="仿宋体" w:hAnsi="仿宋体" w:eastAsia="宋体" w:cs="仿宋体"/>
      <w:szCs w:val="24"/>
    </w:rPr>
  </w:style>
  <w:style w:type="character" w:customStyle="1" w:styleId="826">
    <w:name w:val="电子邮件签名 Char"/>
    <w:basedOn w:val="133"/>
    <w:link w:val="19"/>
    <w:autoRedefine/>
    <w:qFormat/>
    <w:uiPriority w:val="0"/>
    <w:rPr>
      <w:rFonts w:ascii="仿宋体" w:hAnsi="仿宋体" w:eastAsia="宋体" w:cs="仿宋体"/>
      <w:szCs w:val="24"/>
    </w:rPr>
  </w:style>
  <w:style w:type="character" w:customStyle="1" w:styleId="827">
    <w:name w:val="结束语 Char"/>
    <w:basedOn w:val="133"/>
    <w:link w:val="32"/>
    <w:autoRedefine/>
    <w:qFormat/>
    <w:uiPriority w:val="0"/>
    <w:rPr>
      <w:rFonts w:ascii="仿宋体" w:hAnsi="仿宋体" w:eastAsia="宋体" w:cs="仿宋体"/>
      <w:szCs w:val="24"/>
    </w:rPr>
  </w:style>
  <w:style w:type="character" w:customStyle="1" w:styleId="828">
    <w:name w:val="签名 Char"/>
    <w:basedOn w:val="133"/>
    <w:link w:val="58"/>
    <w:autoRedefine/>
    <w:qFormat/>
    <w:uiPriority w:val="0"/>
    <w:rPr>
      <w:rFonts w:ascii="仿宋体" w:hAnsi="仿宋体" w:eastAsia="宋体" w:cs="仿宋体"/>
      <w:szCs w:val="24"/>
    </w:rPr>
  </w:style>
  <w:style w:type="character" w:customStyle="1" w:styleId="829">
    <w:name w:val="信息标题 Char"/>
    <w:basedOn w:val="133"/>
    <w:link w:val="79"/>
    <w:autoRedefine/>
    <w:qFormat/>
    <w:uiPriority w:val="0"/>
    <w:rPr>
      <w:rFonts w:ascii="Helv" w:hAnsi="Helv" w:eastAsia="宋体" w:cs="Helv"/>
      <w:sz w:val="24"/>
      <w:szCs w:val="24"/>
      <w:shd w:val="pct20" w:color="auto" w:fill="auto"/>
    </w:rPr>
  </w:style>
  <w:style w:type="paragraph" w:customStyle="1" w:styleId="830">
    <w:name w:val="xl50"/>
    <w:basedOn w:val="1"/>
    <w:autoRedefine/>
    <w:qFormat/>
    <w:uiPriority w:val="0"/>
    <w:pPr>
      <w:widowControl/>
      <w:pBdr>
        <w:top w:val="dashed" w:color="auto" w:sz="4" w:space="0"/>
        <w:left w:val="dashed" w:color="auto" w:sz="4" w:space="0"/>
        <w:bottom w:val="dashed" w:color="auto" w:sz="4" w:space="0"/>
        <w:right w:val="dashed" w:color="auto" w:sz="4" w:space="0"/>
      </w:pBdr>
      <w:spacing w:before="100" w:beforeAutospacing="1" w:after="100" w:afterAutospacing="1"/>
      <w:jc w:val="right"/>
    </w:pPr>
    <w:rPr>
      <w:rFonts w:ascii="Helv" w:hAnsi="Helv" w:eastAsia="Arial Black" w:cs="Helv"/>
      <w:kern w:val="0"/>
      <w:sz w:val="20"/>
    </w:rPr>
  </w:style>
  <w:style w:type="paragraph" w:customStyle="1" w:styleId="831">
    <w:name w:val="普通(Web)1"/>
    <w:basedOn w:val="1"/>
    <w:autoRedefine/>
    <w:qFormat/>
    <w:uiPriority w:val="0"/>
    <w:pPr>
      <w:widowControl/>
      <w:spacing w:line="432" w:lineRule="auto"/>
      <w:jc w:val="left"/>
    </w:pPr>
    <w:rPr>
      <w:rFonts w:ascii="Tms Rmn" w:hAnsi="Tms Rmn" w:eastAsia="宋体" w:cs="Tms Rmn"/>
      <w:kern w:val="0"/>
      <w:sz w:val="24"/>
      <w:szCs w:val="24"/>
    </w:rPr>
  </w:style>
  <w:style w:type="character" w:customStyle="1" w:styleId="832">
    <w:name w:val="表格文字 Char Char"/>
    <w:autoRedefine/>
    <w:qFormat/>
    <w:uiPriority w:val="0"/>
    <w:rPr>
      <w:rFonts w:hAnsi="Tms Rmn" w:eastAsia="Tms Rmn"/>
      <w:kern w:val="2"/>
      <w:sz w:val="21"/>
      <w:szCs w:val="21"/>
      <w:lang w:val="en-US" w:eastAsia="zh-CN" w:bidi="ar-SA"/>
    </w:rPr>
  </w:style>
  <w:style w:type="paragraph" w:customStyle="1" w:styleId="833">
    <w:name w:val="正文tan"/>
    <w:basedOn w:val="1"/>
    <w:autoRedefine/>
    <w:qFormat/>
    <w:uiPriority w:val="0"/>
    <w:pPr>
      <w:spacing w:line="480" w:lineRule="exact"/>
      <w:ind w:firstLine="480" w:firstLineChars="200"/>
    </w:pPr>
    <w:rPr>
      <w:rFonts w:ascii="仿宋体" w:hAnsi="Tms Rmn" w:eastAsia="宋体" w:cs="Tms Rmn"/>
      <w:sz w:val="24"/>
      <w:szCs w:val="24"/>
    </w:rPr>
  </w:style>
  <w:style w:type="paragraph" w:customStyle="1" w:styleId="834">
    <w:name w:val="样式 小四"/>
    <w:basedOn w:val="1"/>
    <w:autoRedefine/>
    <w:qFormat/>
    <w:uiPriority w:val="0"/>
    <w:pPr>
      <w:widowControl/>
      <w:spacing w:before="100" w:beforeAutospacing="1"/>
      <w:ind w:firstLine="413" w:firstLineChars="147"/>
      <w:jc w:val="left"/>
    </w:pPr>
    <w:rPr>
      <w:rFonts w:ascii="仿宋体" w:hAnsi="仿宋体" w:eastAsia="宋体" w:cs="仿宋体"/>
      <w:color w:val="000000"/>
      <w:sz w:val="24"/>
      <w:szCs w:val="21"/>
    </w:rPr>
  </w:style>
  <w:style w:type="paragraph" w:customStyle="1" w:styleId="835">
    <w:name w:val="小四正文"/>
    <w:link w:val="2758"/>
    <w:autoRedefine/>
    <w:qFormat/>
    <w:uiPriority w:val="0"/>
    <w:pPr>
      <w:widowControl w:val="0"/>
      <w:snapToGrid w:val="0"/>
      <w:spacing w:line="360" w:lineRule="auto"/>
      <w:ind w:firstLine="200" w:firstLineChars="200"/>
      <w:jc w:val="both"/>
    </w:pPr>
    <w:rPr>
      <w:rFonts w:ascii="仿宋体" w:hAnsi="仿宋体" w:eastAsia="宋体" w:cs="仿宋体"/>
      <w:color w:val="000000"/>
      <w:spacing w:val="8"/>
      <w:kern w:val="2"/>
      <w:sz w:val="24"/>
      <w:szCs w:val="24"/>
      <w:lang w:val="en-GB" w:eastAsia="zh-CN" w:bidi="ar-SA"/>
    </w:rPr>
  </w:style>
  <w:style w:type="character" w:customStyle="1" w:styleId="836">
    <w:name w:val="grame"/>
    <w:autoRedefine/>
    <w:qFormat/>
    <w:uiPriority w:val="0"/>
  </w:style>
  <w:style w:type="paragraph" w:customStyle="1" w:styleId="837">
    <w:name w:val="报告 小四"/>
    <w:autoRedefine/>
    <w:qFormat/>
    <w:uiPriority w:val="0"/>
    <w:pPr>
      <w:spacing w:line="360" w:lineRule="auto"/>
      <w:ind w:firstLine="512" w:firstLineChars="200"/>
    </w:pPr>
    <w:rPr>
      <w:rFonts w:ascii="仿宋体" w:hAnsi="仿宋体" w:eastAsia="宋体" w:cs="Tms Rmn"/>
      <w:spacing w:val="8"/>
      <w:kern w:val="2"/>
      <w:sz w:val="24"/>
      <w:szCs w:val="20"/>
      <w:lang w:val="en-US" w:eastAsia="zh-CN" w:bidi="ar-SA"/>
    </w:rPr>
  </w:style>
  <w:style w:type="paragraph" w:customStyle="1" w:styleId="838">
    <w:name w:val="编制人员"/>
    <w:basedOn w:val="1"/>
    <w:autoRedefine/>
    <w:qFormat/>
    <w:uiPriority w:val="0"/>
    <w:pPr>
      <w:adjustRightInd w:val="0"/>
      <w:snapToGrid w:val="0"/>
      <w:spacing w:before="50" w:beforeLines="50" w:after="50" w:afterLines="50"/>
      <w:ind w:firstLine="200" w:firstLineChars="200"/>
    </w:pPr>
    <w:rPr>
      <w:rFonts w:ascii="Arial Black" w:hAnsi="Arial Black" w:eastAsia="Arial Black" w:cs="仿宋体"/>
      <w:b/>
      <w:szCs w:val="24"/>
    </w:rPr>
  </w:style>
  <w:style w:type="paragraph" w:customStyle="1" w:styleId="839">
    <w:name w:val="dandan6-13正文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840">
    <w:name w:val="dandan6-13正文 Char Char Char Char Char1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841">
    <w:name w:val="表格03"/>
    <w:basedOn w:val="1"/>
    <w:autoRedefine/>
    <w:qFormat/>
    <w:uiPriority w:val="0"/>
    <w:pPr>
      <w:spacing w:line="400" w:lineRule="exact"/>
      <w:jc w:val="center"/>
    </w:pPr>
    <w:rPr>
      <w:rFonts w:ascii="仿宋体" w:hAnsi="仿宋体" w:eastAsia="宋体" w:cs="仿宋体"/>
      <w:sz w:val="21"/>
      <w:szCs w:val="21"/>
    </w:rPr>
  </w:style>
  <w:style w:type="paragraph" w:customStyle="1" w:styleId="842">
    <w:name w:val="样式 样式4 + 宋体"/>
    <w:basedOn w:val="1"/>
    <w:autoRedefine/>
    <w:qFormat/>
    <w:uiPriority w:val="0"/>
    <w:pPr>
      <w:keepNext/>
      <w:keepLines/>
      <w:numPr>
        <w:ilvl w:val="2"/>
        <w:numId w:val="15"/>
      </w:numPr>
      <w:spacing w:before="260" w:line="440" w:lineRule="exact"/>
      <w:outlineLvl w:val="2"/>
    </w:pPr>
    <w:rPr>
      <w:rFonts w:ascii="Tms Rmn" w:hAnsi="Tms Rmn" w:eastAsia="宋体" w:cs="仿宋体"/>
      <w:sz w:val="24"/>
      <w:szCs w:val="32"/>
    </w:rPr>
  </w:style>
  <w:style w:type="character" w:customStyle="1" w:styleId="843">
    <w:name w:val="df1"/>
    <w:autoRedefine/>
    <w:qFormat/>
    <w:uiPriority w:val="0"/>
  </w:style>
  <w:style w:type="paragraph" w:customStyle="1" w:styleId="844">
    <w:name w:val="Char1 Char Char Char4"/>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845">
    <w:name w:val="标题 3 Char Char Char Char Char Char Char"/>
    <w:autoRedefine/>
    <w:qFormat/>
    <w:uiPriority w:val="0"/>
    <w:rPr>
      <w:rFonts w:eastAsia="Tms Rmn"/>
      <w:b/>
      <w:bCs/>
      <w:sz w:val="32"/>
      <w:szCs w:val="32"/>
      <w:lang w:val="en-US" w:eastAsia="zh-CN" w:bidi="ar-SA"/>
    </w:rPr>
  </w:style>
  <w:style w:type="paragraph" w:customStyle="1" w:styleId="846">
    <w:name w:val="样式 样式 首行缩进:  2 字符 + 首行缩进:  2 字符"/>
    <w:basedOn w:val="543"/>
    <w:autoRedefine/>
    <w:qFormat/>
    <w:uiPriority w:val="0"/>
    <w:pPr>
      <w:adjustRightInd w:val="0"/>
      <w:snapToGrid w:val="0"/>
      <w:ind w:firstLine="480"/>
    </w:pPr>
    <w:rPr>
      <w:rFonts w:ascii="Tms Rmn"/>
      <w:sz w:val="24"/>
    </w:rPr>
  </w:style>
  <w:style w:type="paragraph" w:customStyle="1" w:styleId="847">
    <w:name w:val="样式 标题 2 + (西文) 宋体 四号 非加粗 Char Char"/>
    <w:basedOn w:val="4"/>
    <w:autoRedefine/>
    <w:qFormat/>
    <w:uiPriority w:val="0"/>
    <w:pPr>
      <w:spacing w:before="260" w:after="260" w:line="480" w:lineRule="exact"/>
    </w:pPr>
    <w:rPr>
      <w:rFonts w:ascii="仿宋体" w:hAnsi="仿宋体" w:eastAsia="TimesNewRoman" w:cs="仿宋体"/>
      <w:bCs w:val="0"/>
    </w:rPr>
  </w:style>
  <w:style w:type="paragraph" w:customStyle="1" w:styleId="848">
    <w:name w:val="正文wang Char"/>
    <w:basedOn w:val="1"/>
    <w:autoRedefine/>
    <w:qFormat/>
    <w:uiPriority w:val="0"/>
    <w:pPr>
      <w:spacing w:line="420" w:lineRule="atLeast"/>
      <w:ind w:firstLine="464" w:firstLineChars="200"/>
    </w:pPr>
    <w:rPr>
      <w:rFonts w:ascii="仿宋体" w:hAnsi="仿宋体" w:eastAsia="宋体" w:cs="Tms Rmn"/>
      <w:spacing w:val="-4"/>
      <w:sz w:val="24"/>
      <w:szCs w:val="24"/>
    </w:rPr>
  </w:style>
  <w:style w:type="paragraph" w:customStyle="1" w:styleId="849">
    <w:name w:val="dan7-1"/>
    <w:basedOn w:val="1"/>
    <w:autoRedefine/>
    <w:qFormat/>
    <w:uiPriority w:val="0"/>
    <w:pPr>
      <w:spacing w:before="40" w:after="40" w:line="360" w:lineRule="auto"/>
      <w:ind w:firstLine="200" w:firstLineChars="200"/>
    </w:pPr>
    <w:rPr>
      <w:rFonts w:ascii="仿宋体" w:hAnsi="仿宋体" w:eastAsia="宋体" w:cs="仿宋体"/>
      <w:sz w:val="24"/>
      <w:szCs w:val="24"/>
    </w:rPr>
  </w:style>
  <w:style w:type="paragraph" w:customStyle="1" w:styleId="850">
    <w:name w:val="样式 dan7-1 + 宋体 Char Char"/>
    <w:basedOn w:val="849"/>
    <w:autoRedefine/>
    <w:qFormat/>
    <w:uiPriority w:val="0"/>
    <w:rPr>
      <w:rFonts w:ascii="Tms Rmn" w:hAnsi="Tms Rmn" w:cs="Tms Rmn"/>
      <w:b/>
    </w:rPr>
  </w:style>
  <w:style w:type="paragraph" w:customStyle="1" w:styleId="851">
    <w:name w:val="4-25正 Char Char"/>
    <w:basedOn w:val="1"/>
    <w:autoRedefine/>
    <w:qFormat/>
    <w:uiPriority w:val="0"/>
    <w:pPr>
      <w:widowControl/>
      <w:spacing w:before="40" w:after="40" w:line="360" w:lineRule="auto"/>
      <w:ind w:firstLine="480" w:firstLineChars="200"/>
    </w:pPr>
    <w:rPr>
      <w:rFonts w:ascii="仿宋体" w:hAnsi="仿宋体" w:eastAsia="宋体" w:cs="Tms Rmn"/>
      <w:b/>
      <w:sz w:val="24"/>
      <w:szCs w:val="24"/>
    </w:rPr>
  </w:style>
  <w:style w:type="paragraph" w:customStyle="1" w:styleId="852">
    <w:name w:val="正文规定 Char Char"/>
    <w:basedOn w:val="21"/>
    <w:autoRedefine/>
    <w:qFormat/>
    <w:uiPriority w:val="0"/>
    <w:pPr>
      <w:widowControl/>
      <w:spacing w:line="0" w:lineRule="atLeast"/>
      <w:ind w:firstLine="0" w:firstLineChars="0"/>
      <w:jc w:val="center"/>
    </w:pPr>
    <w:rPr>
      <w:rFonts w:ascii="Tms Rmn" w:hAnsi="Tms Rmn" w:eastAsia="宋体" w:cs="Tms Rmn"/>
      <w:b/>
      <w:sz w:val="24"/>
      <w:szCs w:val="24"/>
    </w:rPr>
  </w:style>
  <w:style w:type="paragraph" w:customStyle="1" w:styleId="853">
    <w:name w:val="xl48"/>
    <w:basedOn w:val="1"/>
    <w:autoRedefine/>
    <w:qFormat/>
    <w:uiPriority w:val="0"/>
    <w:pPr>
      <w:widowControl/>
      <w:pBdr>
        <w:left w:val="single" w:color="auto" w:sz="4" w:space="0"/>
        <w:bottom w:val="single" w:color="auto" w:sz="4" w:space="0"/>
      </w:pBdr>
      <w:spacing w:before="100" w:beforeAutospacing="1" w:after="100" w:afterAutospacing="1"/>
      <w:jc w:val="center"/>
    </w:pPr>
    <w:rPr>
      <w:rFonts w:ascii="Helv" w:hAnsi="Helv" w:eastAsia="Arial Black" w:cs="Helv"/>
      <w:b/>
      <w:bCs/>
      <w:kern w:val="0"/>
      <w:sz w:val="24"/>
    </w:rPr>
  </w:style>
  <w:style w:type="paragraph" w:customStyle="1" w:styleId="854">
    <w:name w:val="puce"/>
    <w:basedOn w:val="1"/>
    <w:autoRedefine/>
    <w:qFormat/>
    <w:uiPriority w:val="0"/>
    <w:pPr>
      <w:adjustRightInd w:val="0"/>
      <w:snapToGrid w:val="0"/>
      <w:spacing w:line="360" w:lineRule="auto"/>
      <w:ind w:firstLine="425"/>
    </w:pPr>
    <w:rPr>
      <w:rFonts w:ascii="Tms Rmn" w:hAnsi="Tms Rmn" w:eastAsia="宋体" w:cs="仿宋体"/>
      <w:spacing w:val="20"/>
      <w:sz w:val="24"/>
      <w:szCs w:val="24"/>
    </w:rPr>
  </w:style>
  <w:style w:type="paragraph" w:customStyle="1" w:styleId="855">
    <w:name w:val="框图内容"/>
    <w:basedOn w:val="1"/>
    <w:autoRedefine/>
    <w:qFormat/>
    <w:uiPriority w:val="0"/>
    <w:pPr>
      <w:spacing w:line="320" w:lineRule="exact"/>
      <w:jc w:val="center"/>
    </w:pPr>
    <w:rPr>
      <w:rFonts w:ascii="Tms Rmn" w:hAnsi="Tms Rmn" w:eastAsia="宋体" w:cs="仿宋体"/>
      <w:b/>
      <w:bCs/>
      <w:sz w:val="21"/>
      <w:szCs w:val="24"/>
    </w:rPr>
  </w:style>
  <w:style w:type="paragraph" w:customStyle="1" w:styleId="856">
    <w:name w:val="样式 小四 首行缩进:  0 厘米 行距: 最小值 12 磅"/>
    <w:basedOn w:val="1"/>
    <w:autoRedefine/>
    <w:qFormat/>
    <w:uiPriority w:val="0"/>
    <w:pPr>
      <w:adjustRightInd w:val="0"/>
      <w:spacing w:line="240" w:lineRule="atLeast"/>
      <w:textAlignment w:val="baseline"/>
    </w:pPr>
    <w:rPr>
      <w:rFonts w:ascii="仿宋体" w:hAnsi="仿宋体" w:eastAsia="宋体" w:cs="仿宋体"/>
      <w:kern w:val="0"/>
      <w:sz w:val="24"/>
    </w:rPr>
  </w:style>
  <w:style w:type="paragraph" w:customStyle="1" w:styleId="857">
    <w:name w:val="表格文本"/>
    <w:basedOn w:val="1"/>
    <w:autoRedefine/>
    <w:qFormat/>
    <w:uiPriority w:val="0"/>
    <w:pPr>
      <w:autoSpaceDE w:val="0"/>
      <w:adjustRightInd w:val="0"/>
      <w:snapToGrid w:val="0"/>
      <w:spacing w:line="360" w:lineRule="auto"/>
      <w:jc w:val="center"/>
    </w:pPr>
    <w:rPr>
      <w:rFonts w:ascii="仿宋体" w:hAnsi="仿宋体" w:eastAsia="宋体" w:cs="仿宋体"/>
      <w:snapToGrid w:val="0"/>
      <w:color w:val="000000"/>
      <w:kern w:val="0"/>
      <w:sz w:val="21"/>
      <w:szCs w:val="21"/>
    </w:rPr>
  </w:style>
  <w:style w:type="paragraph" w:customStyle="1" w:styleId="858">
    <w:name w:val="标题 3 + 宋体"/>
    <w:basedOn w:val="5"/>
    <w:autoRedefine/>
    <w:qFormat/>
    <w:uiPriority w:val="0"/>
    <w:pPr>
      <w:keepNext w:val="0"/>
      <w:keepLines w:val="0"/>
      <w:ind w:firstLine="680"/>
    </w:pPr>
    <w:rPr>
      <w:rFonts w:ascii="Tms Rmn" w:hAnsi="Tms Rmn" w:eastAsia="Tms Rmn" w:cs="仿宋体"/>
      <w:b/>
      <w:sz w:val="28"/>
      <w:szCs w:val="28"/>
      <w:lang w:val="en-US"/>
    </w:rPr>
  </w:style>
  <w:style w:type="paragraph" w:customStyle="1" w:styleId="859">
    <w:name w:val="基准页眉样式"/>
    <w:basedOn w:val="1"/>
    <w:autoRedefine/>
    <w:qFormat/>
    <w:uiPriority w:val="0"/>
    <w:pPr>
      <w:jc w:val="center"/>
    </w:pPr>
    <w:rPr>
      <w:rFonts w:ascii="仿宋体" w:hAnsi="仿宋体" w:eastAsia="宋体" w:cs="仿宋体"/>
      <w:bCs/>
      <w:sz w:val="18"/>
      <w:szCs w:val="24"/>
    </w:rPr>
  </w:style>
  <w:style w:type="paragraph" w:customStyle="1" w:styleId="860">
    <w:name w:val="表序号"/>
    <w:basedOn w:val="7"/>
    <w:autoRedefine/>
    <w:qFormat/>
    <w:uiPriority w:val="0"/>
    <w:pPr>
      <w:keepNext/>
      <w:keepLines/>
      <w:numPr>
        <w:ilvl w:val="0"/>
        <w:numId w:val="0"/>
      </w:numPr>
      <w:tabs>
        <w:tab w:val="left" w:pos="3660"/>
      </w:tabs>
      <w:spacing w:line="360" w:lineRule="auto"/>
      <w:jc w:val="center"/>
    </w:pPr>
    <w:rPr>
      <w:rFonts w:ascii="Times New Roman;Symbol;Arial;婼" w:hAnsi="Helv" w:eastAsia="Times New Roman;Symbol;Arial;婼" w:cs="仿宋体"/>
      <w:bCs w:val="0"/>
      <w:kern w:val="44"/>
      <w:szCs w:val="20"/>
    </w:rPr>
  </w:style>
  <w:style w:type="paragraph" w:customStyle="1" w:styleId="861">
    <w:name w:val="我的样式（正文）"/>
    <w:basedOn w:val="1"/>
    <w:autoRedefine/>
    <w:qFormat/>
    <w:uiPriority w:val="0"/>
    <w:pPr>
      <w:spacing w:line="440" w:lineRule="exact"/>
      <w:ind w:firstLine="480" w:firstLineChars="200"/>
    </w:pPr>
    <w:rPr>
      <w:rFonts w:ascii="Tms Rmn" w:hAnsi="仿宋体" w:eastAsia="宋体" w:cs="仿宋体"/>
      <w:szCs w:val="28"/>
    </w:rPr>
  </w:style>
  <w:style w:type="paragraph" w:customStyle="1" w:styleId="862">
    <w:name w:val="样式 标题 2节 + 宋体 加粗"/>
    <w:basedOn w:val="4"/>
    <w:autoRedefine/>
    <w:qFormat/>
    <w:uiPriority w:val="0"/>
    <w:pPr>
      <w:spacing w:before="50" w:beforeLines="50"/>
    </w:pPr>
    <w:rPr>
      <w:rFonts w:ascii="Tms Rmn" w:hAnsi="Tms Rmn" w:cs="仿宋体"/>
      <w:sz w:val="24"/>
      <w:szCs w:val="20"/>
    </w:rPr>
  </w:style>
  <w:style w:type="paragraph" w:customStyle="1" w:styleId="863">
    <w:name w:val="样式 标题 2节 + 宋体 加粗 左"/>
    <w:basedOn w:val="4"/>
    <w:autoRedefine/>
    <w:qFormat/>
    <w:uiPriority w:val="0"/>
    <w:pPr>
      <w:jc w:val="left"/>
    </w:pPr>
    <w:rPr>
      <w:rFonts w:ascii="Tms Rmn" w:hAnsi="Tms Rmn" w:cs="仿宋体"/>
      <w:b/>
      <w:sz w:val="24"/>
      <w:szCs w:val="20"/>
    </w:rPr>
  </w:style>
  <w:style w:type="paragraph" w:customStyle="1" w:styleId="864">
    <w:name w:val="样式 标题 1 + 加粗"/>
    <w:basedOn w:val="3"/>
    <w:autoRedefine/>
    <w:qFormat/>
    <w:uiPriority w:val="0"/>
    <w:pPr>
      <w:numPr>
        <w:numId w:val="0"/>
      </w:numPr>
      <w:spacing w:before="0" w:after="0" w:line="480" w:lineRule="exact"/>
    </w:pPr>
    <w:rPr>
      <w:rFonts w:ascii="TimesNewRoman" w:hAnsi="Verdana" w:eastAsia="TimesNewRoman" w:cs="仿宋体"/>
      <w:b w:val="0"/>
      <w:color w:val="FF0000"/>
      <w:sz w:val="36"/>
      <w:szCs w:val="36"/>
    </w:rPr>
  </w:style>
  <w:style w:type="paragraph" w:customStyle="1" w:styleId="865">
    <w:name w:val="标-5"/>
    <w:basedOn w:val="1"/>
    <w:autoRedefine/>
    <w:qFormat/>
    <w:uiPriority w:val="0"/>
    <w:pPr>
      <w:tabs>
        <w:tab w:val="right" w:leader="dot" w:pos="8789"/>
      </w:tabs>
      <w:spacing w:before="120"/>
      <w:ind w:left="1276" w:hanging="425"/>
    </w:pPr>
    <w:rPr>
      <w:rFonts w:ascii="仿宋体" w:hAnsi="仿宋体" w:eastAsia="宋体" w:cs="仿宋体"/>
      <w:sz w:val="24"/>
    </w:rPr>
  </w:style>
  <w:style w:type="paragraph" w:customStyle="1" w:styleId="866">
    <w:name w:val="基准页脚样式"/>
    <w:basedOn w:val="1"/>
    <w:autoRedefine/>
    <w:qFormat/>
    <w:uiPriority w:val="0"/>
    <w:pPr>
      <w:spacing w:line="240" w:lineRule="exact"/>
      <w:jc w:val="center"/>
    </w:pPr>
    <w:rPr>
      <w:rFonts w:ascii="仿宋体" w:hAnsi="仿宋体" w:eastAsia="宋体" w:cs="仿宋体"/>
      <w:bCs/>
      <w:sz w:val="21"/>
      <w:szCs w:val="24"/>
    </w:rPr>
  </w:style>
  <w:style w:type="paragraph" w:customStyle="1" w:styleId="867">
    <w:name w:val="表格内格式"/>
    <w:basedOn w:val="1"/>
    <w:autoRedefine/>
    <w:qFormat/>
    <w:uiPriority w:val="0"/>
    <w:pPr>
      <w:spacing w:line="240" w:lineRule="exact"/>
      <w:jc w:val="center"/>
    </w:pPr>
    <w:rPr>
      <w:rFonts w:ascii="Tms Rmn" w:hAnsi="仿宋体" w:eastAsia="宋体" w:cs="仿宋体"/>
      <w:sz w:val="21"/>
      <w:szCs w:val="24"/>
    </w:rPr>
  </w:style>
  <w:style w:type="character" w:customStyle="1" w:styleId="868">
    <w:name w:val="标题样式3 Char Char"/>
    <w:autoRedefine/>
    <w:qFormat/>
    <w:uiPriority w:val="0"/>
    <w:rPr>
      <w:rFonts w:ascii="TimesNewRoman" w:eastAsia="TimesNewRoman" w:cs="TimesNewRoman"/>
      <w:bCs/>
      <w:color w:val="000000"/>
      <w:kern w:val="2"/>
      <w:sz w:val="24"/>
      <w:szCs w:val="24"/>
      <w:lang w:val="zh-CN" w:eastAsia="zh-CN" w:bidi="ar-SA"/>
    </w:rPr>
  </w:style>
  <w:style w:type="paragraph" w:customStyle="1" w:styleId="869">
    <w:name w:val="T正文"/>
    <w:autoRedefine/>
    <w:qFormat/>
    <w:uiPriority w:val="0"/>
    <w:pPr>
      <w:widowControl w:val="0"/>
      <w:adjustRightInd w:val="0"/>
      <w:snapToGrid w:val="0"/>
      <w:spacing w:line="360" w:lineRule="auto"/>
      <w:ind w:firstLine="200" w:firstLineChars="200"/>
      <w:jc w:val="both"/>
    </w:pPr>
    <w:rPr>
      <w:rFonts w:ascii="仿宋体" w:hAnsi="仿宋体" w:eastAsia="Times New Roman;Symbol;Arial;婼" w:cs="仿宋体"/>
      <w:kern w:val="0"/>
      <w:sz w:val="28"/>
      <w:szCs w:val="20"/>
      <w:lang w:val="en-US" w:eastAsia="zh-CN" w:bidi="ar-SA"/>
    </w:rPr>
  </w:style>
  <w:style w:type="paragraph" w:customStyle="1" w:styleId="870">
    <w:name w:val="Standardformat Hartu"/>
    <w:autoRedefine/>
    <w:qFormat/>
    <w:uiPriority w:val="0"/>
    <w:pPr>
      <w:spacing w:after="240" w:line="240" w:lineRule="exact"/>
    </w:pPr>
    <w:rPr>
      <w:rFonts w:ascii="AdobeHeitiStd-Regular" w:hAnsi="AdobeHeitiStd-Regular" w:eastAsia="宋体" w:cs="仿宋体"/>
      <w:kern w:val="0"/>
      <w:sz w:val="24"/>
      <w:szCs w:val="20"/>
      <w:lang w:val="de-DE" w:eastAsia="de-DE" w:bidi="ar-SA"/>
    </w:rPr>
  </w:style>
  <w:style w:type="paragraph" w:customStyle="1" w:styleId="871">
    <w:name w:val="样式 页眉 + 宋体 黑色 段前: 0 磅 段后: 0 磅 行距: 固定值 12 磅2"/>
    <w:basedOn w:val="57"/>
    <w:autoRedefine/>
    <w:qFormat/>
    <w:uiPriority w:val="0"/>
    <w:pPr>
      <w:pBdr>
        <w:bottom w:val="none" w:color="auto" w:sz="0" w:space="0"/>
      </w:pBdr>
      <w:tabs>
        <w:tab w:val="clear" w:pos="4153"/>
        <w:tab w:val="clear" w:pos="8306"/>
      </w:tabs>
      <w:snapToGrid/>
      <w:spacing w:line="240" w:lineRule="exact"/>
    </w:pPr>
    <w:rPr>
      <w:rFonts w:ascii="Tms Rmn" w:hAnsi="Tms Rmn" w:eastAsia="宋体" w:cs="仿宋体"/>
      <w:color w:val="000000"/>
      <w:kern w:val="0"/>
      <w:sz w:val="21"/>
      <w:szCs w:val="20"/>
      <w:lang w:val="en-US" w:eastAsia="zh-CN"/>
    </w:rPr>
  </w:style>
  <w:style w:type="paragraph" w:customStyle="1" w:styleId="872">
    <w:name w:val="样式 页眉 + 宋体 黑色 段前: 0 磅 段后: 0 磅 行距: 固定值 12 磅"/>
    <w:basedOn w:val="57"/>
    <w:autoRedefine/>
    <w:qFormat/>
    <w:uiPriority w:val="0"/>
    <w:pPr>
      <w:pBdr>
        <w:bottom w:val="none" w:color="auto" w:sz="0" w:space="0"/>
      </w:pBdr>
      <w:tabs>
        <w:tab w:val="clear" w:pos="4153"/>
        <w:tab w:val="clear" w:pos="8306"/>
      </w:tabs>
      <w:snapToGrid/>
      <w:spacing w:line="240" w:lineRule="exact"/>
    </w:pPr>
    <w:rPr>
      <w:rFonts w:ascii="Tms Rmn" w:hAnsi="Tms Rmn" w:eastAsia="宋体" w:cs="仿宋体"/>
      <w:color w:val="000000"/>
      <w:kern w:val="0"/>
      <w:sz w:val="21"/>
      <w:szCs w:val="20"/>
      <w:lang w:val="en-US" w:eastAsia="zh-CN"/>
    </w:rPr>
  </w:style>
  <w:style w:type="paragraph" w:customStyle="1" w:styleId="873">
    <w:name w:val="Char Char1 Char Char Char Char"/>
    <w:basedOn w:val="1"/>
    <w:autoRedefine/>
    <w:qFormat/>
    <w:uiPriority w:val="0"/>
    <w:rPr>
      <w:rFonts w:ascii="仿宋体" w:hAnsi="仿宋体" w:eastAsia="宋体" w:cs="仿宋体"/>
      <w:sz w:val="21"/>
      <w:szCs w:val="24"/>
    </w:rPr>
  </w:style>
  <w:style w:type="paragraph" w:customStyle="1" w:styleId="874">
    <w:name w:val="讲稿"/>
    <w:basedOn w:val="1"/>
    <w:autoRedefine/>
    <w:qFormat/>
    <w:uiPriority w:val="0"/>
    <w:pPr>
      <w:ind w:firstLine="431"/>
    </w:pPr>
    <w:rPr>
      <w:rFonts w:ascii="Helv" w:hAnsi="Helv" w:eastAsia="宋体" w:cs="仿宋体"/>
      <w:kern w:val="0"/>
      <w:sz w:val="21"/>
    </w:rPr>
  </w:style>
  <w:style w:type="paragraph" w:customStyle="1" w:styleId="875">
    <w:name w:val="徐正生  标题3"/>
    <w:basedOn w:val="1"/>
    <w:autoRedefine/>
    <w:qFormat/>
    <w:uiPriority w:val="0"/>
    <w:pPr>
      <w:spacing w:line="360" w:lineRule="auto"/>
    </w:pPr>
    <w:rPr>
      <w:rFonts w:ascii="仿宋体" w:hAnsi="仿宋体" w:eastAsia="宋体" w:cs="Tms Rmn"/>
      <w:sz w:val="24"/>
    </w:rPr>
  </w:style>
  <w:style w:type="paragraph" w:customStyle="1" w:styleId="876">
    <w:name w:val="正文文本缩进 31"/>
    <w:basedOn w:val="1"/>
    <w:autoRedefine/>
    <w:qFormat/>
    <w:uiPriority w:val="0"/>
    <w:pPr>
      <w:adjustRightInd w:val="0"/>
      <w:ind w:firstLine="538"/>
      <w:textAlignment w:val="baseline"/>
    </w:pPr>
    <w:rPr>
      <w:rFonts w:ascii="Times New Roman;Symbol;Arial;婼" w:hAnsi="Tms Rmn" w:eastAsia="Times New Roman;Symbol;Arial;婼" w:cs="仿宋体"/>
      <w:kern w:val="28"/>
    </w:rPr>
  </w:style>
  <w:style w:type="paragraph" w:customStyle="1" w:styleId="877">
    <w:name w:val="表内式样"/>
    <w:autoRedefine/>
    <w:qFormat/>
    <w:uiPriority w:val="0"/>
    <w:pPr>
      <w:widowControl w:val="0"/>
      <w:jc w:val="center"/>
    </w:pPr>
    <w:rPr>
      <w:rFonts w:ascii="仿宋体" w:hAnsi="仿宋体" w:eastAsia="宋体" w:cs="仿宋体"/>
      <w:kern w:val="2"/>
      <w:sz w:val="21"/>
      <w:szCs w:val="20"/>
      <w:lang w:val="en-US" w:eastAsia="zh-CN" w:bidi="ar-SA"/>
    </w:rPr>
  </w:style>
  <w:style w:type="character" w:customStyle="1" w:styleId="878">
    <w:name w:val="标题 1 Char Char Char Char Char Char Char Char1"/>
    <w:autoRedefine/>
    <w:qFormat/>
    <w:uiPriority w:val="0"/>
    <w:rPr>
      <w:rFonts w:eastAsia="TimesNewRoman"/>
      <w:b/>
      <w:kern w:val="44"/>
      <w:sz w:val="30"/>
      <w:lang w:val="en-US" w:eastAsia="zh-CN" w:bidi="ar-SA"/>
    </w:rPr>
  </w:style>
  <w:style w:type="paragraph" w:customStyle="1" w:styleId="879">
    <w:name w:val="表中"/>
    <w:autoRedefine/>
    <w:qFormat/>
    <w:uiPriority w:val="0"/>
    <w:pPr>
      <w:widowControl w:val="0"/>
      <w:adjustRightInd w:val="0"/>
      <w:snapToGrid w:val="0"/>
      <w:spacing w:line="280" w:lineRule="exact"/>
      <w:jc w:val="center"/>
    </w:pPr>
    <w:rPr>
      <w:rFonts w:ascii="Tms Rmn" w:hAnsi="Tms Rmn" w:eastAsia="宋体" w:cs="仿宋体"/>
      <w:color w:val="000000"/>
      <w:kern w:val="2"/>
      <w:sz w:val="18"/>
      <w:szCs w:val="18"/>
      <w:lang w:val="en-US" w:eastAsia="zh-CN" w:bidi="ar-SA"/>
    </w:rPr>
  </w:style>
  <w:style w:type="character" w:customStyle="1" w:styleId="880">
    <w:name w:val="正文样式1 Char"/>
    <w:autoRedefine/>
    <w:qFormat/>
    <w:uiPriority w:val="0"/>
    <w:rPr>
      <w:rFonts w:ascii="Tms Rmn" w:hAnsi="ˎ̥" w:eastAsia="Tms Rmn" w:cs="ˎ̥"/>
      <w:sz w:val="24"/>
      <w:szCs w:val="21"/>
      <w:lang w:val="en-US" w:eastAsia="zh-CN" w:bidi="ar-SA"/>
    </w:rPr>
  </w:style>
  <w:style w:type="paragraph" w:customStyle="1" w:styleId="881">
    <w:name w:val="标题样式4"/>
    <w:basedOn w:val="6"/>
    <w:autoRedefine/>
    <w:qFormat/>
    <w:uiPriority w:val="0"/>
    <w:pPr>
      <w:numPr>
        <w:ilvl w:val="0"/>
        <w:numId w:val="0"/>
      </w:numPr>
      <w:adjustRightInd/>
      <w:snapToGrid/>
    </w:pPr>
    <w:rPr>
      <w:rFonts w:ascii="Tms Rmn" w:hAnsi="Tms Rmn" w:eastAsia="Tms Rmn" w:cs="仿宋体"/>
      <w:kern w:val="0"/>
      <w:lang w:val="zh-CN"/>
    </w:rPr>
  </w:style>
  <w:style w:type="paragraph" w:customStyle="1" w:styleId="882">
    <w:name w:val="标题样式5"/>
    <w:basedOn w:val="7"/>
    <w:autoRedefine/>
    <w:qFormat/>
    <w:uiPriority w:val="0"/>
    <w:pPr>
      <w:keepNext/>
      <w:keepLines/>
      <w:numPr>
        <w:ilvl w:val="0"/>
        <w:numId w:val="0"/>
      </w:numPr>
      <w:spacing w:line="360" w:lineRule="auto"/>
    </w:pPr>
    <w:rPr>
      <w:rFonts w:ascii="TimesNewRoman" w:hAnsi="仿宋体" w:eastAsia="TimesNewRoman" w:cs="仿宋体"/>
    </w:rPr>
  </w:style>
  <w:style w:type="character" w:customStyle="1" w:styleId="883">
    <w:name w:val="标题样式2 Char Char"/>
    <w:autoRedefine/>
    <w:qFormat/>
    <w:uiPriority w:val="0"/>
    <w:rPr>
      <w:rFonts w:ascii="TimesNewRoman" w:hAnsi="Helv" w:eastAsia="TimesNewRoman"/>
      <w:b/>
      <w:bCs/>
      <w:kern w:val="2"/>
      <w:sz w:val="28"/>
      <w:szCs w:val="28"/>
      <w:lang w:val="en-US" w:eastAsia="zh-CN" w:bidi="ar-SA"/>
    </w:rPr>
  </w:style>
  <w:style w:type="paragraph" w:customStyle="1" w:styleId="884">
    <w:name w:val="二级标题"/>
    <w:basedOn w:val="1"/>
    <w:next w:val="1"/>
    <w:autoRedefine/>
    <w:qFormat/>
    <w:uiPriority w:val="0"/>
    <w:pPr>
      <w:keepNext/>
      <w:adjustRightInd w:val="0"/>
      <w:spacing w:before="240" w:after="240" w:line="312" w:lineRule="atLeast"/>
      <w:jc w:val="center"/>
    </w:pPr>
    <w:rPr>
      <w:rFonts w:ascii="仿宋体" w:hAnsi="仿宋体" w:eastAsia="宋体" w:cs="仿宋体"/>
      <w:kern w:val="0"/>
    </w:rPr>
  </w:style>
  <w:style w:type="paragraph" w:customStyle="1" w:styleId="885">
    <w:name w:val="Char Char1 Char Char Char Char Char Char Char3"/>
    <w:basedOn w:val="1"/>
    <w:autoRedefine/>
    <w:qFormat/>
    <w:uiPriority w:val="0"/>
    <w:rPr>
      <w:rFonts w:ascii="仿宋体" w:hAnsi="仿宋体" w:eastAsia="宋体" w:cs="仿宋体"/>
      <w:sz w:val="21"/>
      <w:szCs w:val="24"/>
    </w:rPr>
  </w:style>
  <w:style w:type="character" w:customStyle="1" w:styleId="886">
    <w:name w:val="表内文字 Char Char"/>
    <w:autoRedefine/>
    <w:qFormat/>
    <w:uiPriority w:val="0"/>
    <w:rPr>
      <w:rFonts w:ascii="Tms Rmn" w:hAnsi="ˎ̥" w:eastAsia="Tms Rmn" w:cs="ˎ̥"/>
      <w:kern w:val="2"/>
      <w:sz w:val="21"/>
      <w:szCs w:val="21"/>
      <w:lang w:val="en-US" w:eastAsia="zh-CN" w:bidi="ar-SA"/>
    </w:rPr>
  </w:style>
  <w:style w:type="character" w:customStyle="1" w:styleId="887">
    <w:name w:val="样式5 Char"/>
    <w:link w:val="493"/>
    <w:autoRedefine/>
    <w:qFormat/>
    <w:uiPriority w:val="0"/>
    <w:rPr>
      <w:rFonts w:ascii="TimesNewRoman" w:hAnsi="仿宋体" w:eastAsia="TimesNewRoman" w:cs="仿宋体"/>
      <w:spacing w:val="20"/>
      <w:kern w:val="0"/>
      <w:sz w:val="24"/>
      <w:szCs w:val="24"/>
    </w:rPr>
  </w:style>
  <w:style w:type="paragraph" w:customStyle="1" w:styleId="888">
    <w:name w:val="样式 左侧:  1 厘米 首行缩进:  0 厘米"/>
    <w:basedOn w:val="1"/>
    <w:autoRedefine/>
    <w:qFormat/>
    <w:uiPriority w:val="0"/>
    <w:pPr>
      <w:adjustRightInd w:val="0"/>
      <w:textAlignment w:val="baseline"/>
    </w:pPr>
    <w:rPr>
      <w:rFonts w:ascii="仿宋体" w:hAnsi="仿宋体" w:eastAsia="宋体" w:cs="Tms Rmn"/>
      <w:kern w:val="0"/>
    </w:rPr>
  </w:style>
  <w:style w:type="character" w:customStyle="1" w:styleId="889">
    <w:name w:val="表题 Char"/>
    <w:autoRedefine/>
    <w:qFormat/>
    <w:uiPriority w:val="0"/>
    <w:rPr>
      <w:rFonts w:ascii="Tms Rmn" w:hAnsi="Tms Rmn" w:eastAsia="Tms Rmn"/>
      <w:sz w:val="24"/>
      <w:lang w:val="zh-CN" w:eastAsia="zh-CN"/>
    </w:rPr>
  </w:style>
  <w:style w:type="paragraph" w:customStyle="1" w:styleId="890">
    <w:name w:val="标题 31"/>
    <w:basedOn w:val="1"/>
    <w:next w:val="1"/>
    <w:autoRedefine/>
    <w:qFormat/>
    <w:uiPriority w:val="0"/>
    <w:pPr>
      <w:adjustRightInd w:val="0"/>
      <w:spacing w:line="480" w:lineRule="exact"/>
      <w:textAlignment w:val="baseline"/>
    </w:pPr>
    <w:rPr>
      <w:rFonts w:hint="eastAsia" w:ascii="仿宋体" w:hAnsi="Helv" w:eastAsia="宋体" w:cs="仿宋体"/>
      <w:color w:val="000000"/>
      <w:kern w:val="0"/>
      <w:sz w:val="24"/>
    </w:rPr>
  </w:style>
  <w:style w:type="paragraph" w:customStyle="1" w:styleId="891">
    <w:name w:val="表内文字小"/>
    <w:basedOn w:val="1"/>
    <w:autoRedefine/>
    <w:qFormat/>
    <w:uiPriority w:val="0"/>
    <w:pPr>
      <w:widowControl/>
      <w:adjustRightInd w:val="0"/>
      <w:snapToGrid w:val="0"/>
      <w:jc w:val="center"/>
    </w:pPr>
    <w:rPr>
      <w:rFonts w:ascii="Tms Rmn" w:hAnsi="方正宋黑简体" w:eastAsia="宋体" w:cs="仿宋体"/>
      <w:kern w:val="0"/>
      <w:sz w:val="21"/>
    </w:rPr>
  </w:style>
  <w:style w:type="paragraph" w:customStyle="1" w:styleId="892">
    <w:name w:val="_Style 20"/>
    <w:basedOn w:val="1"/>
    <w:autoRedefine/>
    <w:qFormat/>
    <w:uiPriority w:val="0"/>
    <w:pPr>
      <w:adjustRightInd w:val="0"/>
      <w:spacing w:line="480" w:lineRule="exact"/>
    </w:pPr>
    <w:rPr>
      <w:rFonts w:hint="eastAsia" w:ascii="仿宋体" w:hAnsi="仿宋体" w:eastAsia="宋体" w:cs="仿宋体"/>
      <w:kern w:val="28"/>
      <w:sz w:val="24"/>
    </w:rPr>
  </w:style>
  <w:style w:type="paragraph" w:customStyle="1" w:styleId="893">
    <w:name w:val="标题 53"/>
    <w:basedOn w:val="1"/>
    <w:next w:val="1"/>
    <w:autoRedefine/>
    <w:qFormat/>
    <w:uiPriority w:val="0"/>
    <w:pPr>
      <w:adjustRightInd w:val="0"/>
      <w:snapToGrid w:val="0"/>
      <w:spacing w:line="440" w:lineRule="atLeast"/>
      <w:ind w:firstLine="567"/>
      <w:textAlignment w:val="baseline"/>
    </w:pPr>
    <w:rPr>
      <w:rFonts w:hint="eastAsia" w:ascii="仿宋体" w:hAnsi="仿宋体" w:eastAsia="宋体" w:cs="仿宋体"/>
      <w:kern w:val="0"/>
      <w:sz w:val="24"/>
    </w:rPr>
  </w:style>
  <w:style w:type="paragraph" w:customStyle="1" w:styleId="894">
    <w:name w:val="标题 81"/>
    <w:basedOn w:val="1"/>
    <w:next w:val="1"/>
    <w:autoRedefine/>
    <w:qFormat/>
    <w:uiPriority w:val="0"/>
    <w:pPr>
      <w:keepNext/>
      <w:keepLines/>
      <w:adjustRightInd w:val="0"/>
      <w:spacing w:line="480" w:lineRule="atLeast"/>
      <w:ind w:firstLine="567"/>
      <w:textAlignment w:val="baseline"/>
    </w:pPr>
    <w:rPr>
      <w:rFonts w:hint="eastAsia" w:ascii="Helv" w:hAnsi="Helv" w:eastAsia="宋体" w:cs="仿宋体"/>
      <w:kern w:val="0"/>
      <w:sz w:val="24"/>
    </w:rPr>
  </w:style>
  <w:style w:type="paragraph" w:customStyle="1" w:styleId="895">
    <w:name w:val="标题 41"/>
    <w:basedOn w:val="1"/>
    <w:next w:val="1"/>
    <w:autoRedefine/>
    <w:qFormat/>
    <w:uiPriority w:val="0"/>
    <w:pPr>
      <w:adjustRightInd w:val="0"/>
      <w:spacing w:line="440" w:lineRule="atLeast"/>
      <w:ind w:left="198" w:firstLine="567"/>
      <w:textAlignment w:val="baseline"/>
    </w:pPr>
    <w:rPr>
      <w:rFonts w:hint="eastAsia" w:ascii="仿宋体" w:hAnsi="Tms Rmn" w:eastAsia="宋体" w:cs="仿宋体"/>
      <w:kern w:val="28"/>
      <w:sz w:val="24"/>
    </w:rPr>
  </w:style>
  <w:style w:type="paragraph" w:customStyle="1" w:styleId="896">
    <w:name w:val="标题 61"/>
    <w:basedOn w:val="1"/>
    <w:next w:val="1"/>
    <w:autoRedefine/>
    <w:qFormat/>
    <w:uiPriority w:val="0"/>
    <w:pPr>
      <w:adjustRightInd w:val="0"/>
      <w:snapToGrid w:val="0"/>
      <w:spacing w:line="480" w:lineRule="atLeast"/>
      <w:ind w:left="3" w:firstLine="567"/>
      <w:textAlignment w:val="baseline"/>
    </w:pPr>
    <w:rPr>
      <w:rFonts w:hint="eastAsia" w:ascii="Helv" w:hAnsi="Helv" w:eastAsia="宋体" w:cs="仿宋体"/>
      <w:kern w:val="0"/>
      <w:sz w:val="24"/>
    </w:rPr>
  </w:style>
  <w:style w:type="paragraph" w:customStyle="1" w:styleId="897">
    <w:name w:val="标题 71"/>
    <w:basedOn w:val="1"/>
    <w:next w:val="1"/>
    <w:autoRedefine/>
    <w:qFormat/>
    <w:uiPriority w:val="0"/>
    <w:pPr>
      <w:keepNext/>
      <w:keepLines/>
      <w:adjustRightInd w:val="0"/>
      <w:spacing w:line="480" w:lineRule="exact"/>
      <w:ind w:firstLine="851"/>
      <w:textAlignment w:val="baseline"/>
    </w:pPr>
    <w:rPr>
      <w:rFonts w:hint="eastAsia" w:ascii="仿宋体" w:hAnsi="仿宋体" w:eastAsia="宋体" w:cs="仿宋体"/>
      <w:kern w:val="0"/>
      <w:sz w:val="24"/>
    </w:rPr>
  </w:style>
  <w:style w:type="paragraph" w:customStyle="1" w:styleId="898">
    <w:name w:val="正文缩进2"/>
    <w:basedOn w:val="1"/>
    <w:autoRedefine/>
    <w:qFormat/>
    <w:uiPriority w:val="0"/>
    <w:pPr>
      <w:adjustRightInd w:val="0"/>
      <w:spacing w:line="480" w:lineRule="exact"/>
    </w:pPr>
    <w:rPr>
      <w:rFonts w:hint="eastAsia" w:ascii="仿宋体" w:hAnsi="仿宋体" w:eastAsia="宋体" w:cs="仿宋体"/>
      <w:kern w:val="28"/>
      <w:sz w:val="24"/>
    </w:rPr>
  </w:style>
  <w:style w:type="paragraph" w:customStyle="1" w:styleId="899">
    <w:name w:val="表、图名"/>
    <w:basedOn w:val="1"/>
    <w:link w:val="4008"/>
    <w:autoRedefine/>
    <w:qFormat/>
    <w:uiPriority w:val="0"/>
    <w:pPr>
      <w:adjustRightInd w:val="0"/>
      <w:snapToGrid w:val="0"/>
      <w:spacing w:line="312" w:lineRule="atLeast"/>
      <w:jc w:val="center"/>
    </w:pPr>
    <w:rPr>
      <w:rFonts w:ascii="Tms Rmn" w:hAnsi="Tms Rmn" w:eastAsia="宋体" w:cs="仿宋体"/>
      <w:sz w:val="24"/>
      <w:szCs w:val="24"/>
    </w:rPr>
  </w:style>
  <w:style w:type="paragraph" w:customStyle="1" w:styleId="900">
    <w:name w:val="样式 正文文本 + 首行缩进:  2 字符"/>
    <w:basedOn w:val="34"/>
    <w:link w:val="901"/>
    <w:autoRedefine/>
    <w:qFormat/>
    <w:uiPriority w:val="0"/>
    <w:pPr>
      <w:adjustRightInd w:val="0"/>
      <w:snapToGrid w:val="0"/>
      <w:spacing w:before="120" w:after="0" w:line="300" w:lineRule="auto"/>
      <w:ind w:firstLine="200" w:firstLineChars="200"/>
      <w:textAlignment w:val="baseline"/>
    </w:pPr>
    <w:rPr>
      <w:rFonts w:ascii="仿宋体" w:hAnsi="仿宋体" w:eastAsia="宋体" w:cs="Tms Rmn"/>
      <w:sz w:val="24"/>
      <w:szCs w:val="24"/>
    </w:rPr>
  </w:style>
  <w:style w:type="character" w:customStyle="1" w:styleId="901">
    <w:name w:val="样式 正文文本 + 首行缩进:  2 字符 Char"/>
    <w:link w:val="900"/>
    <w:autoRedefine/>
    <w:qFormat/>
    <w:uiPriority w:val="0"/>
    <w:rPr>
      <w:rFonts w:ascii="仿宋体" w:hAnsi="仿宋体" w:eastAsia="宋体" w:cs="Tms Rmn"/>
      <w:sz w:val="24"/>
      <w:szCs w:val="24"/>
    </w:rPr>
  </w:style>
  <w:style w:type="paragraph" w:customStyle="1" w:styleId="902">
    <w:name w:val="1 Char Char Char Char Char Char Char Char Char Char"/>
    <w:basedOn w:val="1"/>
    <w:autoRedefine/>
    <w:qFormat/>
    <w:uiPriority w:val="0"/>
    <w:pPr>
      <w:spacing w:before="50" w:beforeLines="50" w:after="50" w:afterLines="50" w:line="480" w:lineRule="exact"/>
      <w:ind w:firstLine="200" w:firstLineChars="200"/>
    </w:pPr>
    <w:rPr>
      <w:rFonts w:ascii="仿宋体" w:hAnsi="仿宋体" w:eastAsia="宋体" w:cs="仿宋体"/>
      <w:szCs w:val="28"/>
    </w:rPr>
  </w:style>
  <w:style w:type="paragraph" w:customStyle="1" w:styleId="903">
    <w:name w:val="CM26"/>
    <w:basedOn w:val="281"/>
    <w:next w:val="281"/>
    <w:autoRedefine/>
    <w:qFormat/>
    <w:uiPriority w:val="0"/>
    <w:pPr>
      <w:spacing w:after="885"/>
    </w:pPr>
    <w:rPr>
      <w:rFonts w:hAnsi="仿宋体" w:cs="仿宋体"/>
      <w:color w:val="auto"/>
    </w:rPr>
  </w:style>
  <w:style w:type="paragraph" w:customStyle="1" w:styleId="904">
    <w:name w:val="13.3.2.1标题4"/>
    <w:basedOn w:val="1"/>
    <w:autoRedefine/>
    <w:qFormat/>
    <w:uiPriority w:val="0"/>
    <w:pPr>
      <w:keepNext/>
      <w:keepLines/>
      <w:tabs>
        <w:tab w:val="left" w:pos="2414"/>
      </w:tabs>
      <w:spacing w:line="360" w:lineRule="auto"/>
      <w:ind w:left="1133" w:firstLine="997"/>
      <w:outlineLvl w:val="3"/>
    </w:pPr>
    <w:rPr>
      <w:rFonts w:ascii="仿宋体" w:hAnsi="仿宋体" w:eastAsia="TimesNewRoman" w:cs="仿宋体"/>
      <w:b/>
      <w:bCs/>
      <w:color w:val="FF0000"/>
      <w:sz w:val="24"/>
    </w:rPr>
  </w:style>
  <w:style w:type="paragraph" w:customStyle="1" w:styleId="905">
    <w:name w:val="样式 君邦正文 + 蓝色1"/>
    <w:basedOn w:val="739"/>
    <w:link w:val="906"/>
    <w:autoRedefine/>
    <w:qFormat/>
    <w:uiPriority w:val="0"/>
    <w:rPr>
      <w:bCs w:val="0"/>
      <w:color w:val="0000FF"/>
    </w:rPr>
  </w:style>
  <w:style w:type="character" w:customStyle="1" w:styleId="906">
    <w:name w:val="样式 君邦正文 + 蓝色1 Char"/>
    <w:link w:val="905"/>
    <w:autoRedefine/>
    <w:qFormat/>
    <w:uiPriority w:val="0"/>
    <w:rPr>
      <w:rFonts w:ascii="仿宋体" w:hAnsi="仿宋体" w:eastAsia="宋体" w:cs="仿宋体"/>
      <w:snapToGrid w:val="0"/>
      <w:color w:val="0000FF"/>
      <w:kern w:val="0"/>
      <w:sz w:val="24"/>
      <w:szCs w:val="20"/>
    </w:rPr>
  </w:style>
  <w:style w:type="paragraph" w:customStyle="1" w:styleId="907">
    <w:name w:val="样式 表内格式 + 蓝色"/>
    <w:basedOn w:val="215"/>
    <w:link w:val="908"/>
    <w:autoRedefine/>
    <w:qFormat/>
    <w:uiPriority w:val="0"/>
    <w:pPr>
      <w:keepLines w:val="0"/>
    </w:pPr>
    <w:rPr>
      <w:rFonts w:ascii="仿宋体" w:hAnsi="仿宋体" w:eastAsia="宋体" w:cs="仿宋体"/>
      <w:color w:val="0000FF"/>
      <w:sz w:val="18"/>
      <w:lang w:val="en-US" w:eastAsia="zh-CN"/>
    </w:rPr>
  </w:style>
  <w:style w:type="character" w:customStyle="1" w:styleId="908">
    <w:name w:val="样式 表内格式 + 蓝色 Char"/>
    <w:link w:val="907"/>
    <w:autoRedefine/>
    <w:qFormat/>
    <w:uiPriority w:val="0"/>
    <w:rPr>
      <w:rFonts w:ascii="仿宋体" w:hAnsi="仿宋体" w:eastAsia="宋体" w:cs="仿宋体"/>
      <w:color w:val="0000FF"/>
      <w:sz w:val="18"/>
      <w:szCs w:val="20"/>
    </w:rPr>
  </w:style>
  <w:style w:type="table" w:customStyle="1" w:styleId="909">
    <w:name w:val="表格样式1王新建"/>
    <w:basedOn w:val="132"/>
    <w:autoRedefine/>
    <w:qFormat/>
    <w:uiPriority w:val="0"/>
    <w:pPr>
      <w:widowControl/>
      <w:spacing w:line="360" w:lineRule="auto"/>
      <w:jc w:val="center"/>
    </w:pPr>
    <w:rPr>
      <w:rFonts w:ascii="仿宋体" w:hAnsi="仿宋体" w:eastAsia="仿宋体" w:cs="仿宋体"/>
      <w:sz w:val="21"/>
    </w:rPr>
    <w:tblPr>
      <w:tblBorders>
        <w:top w:val="single" w:color="000000" w:sz="12" w:space="0"/>
        <w:bottom w:val="single" w:color="000000" w:sz="12" w:space="0"/>
      </w:tblBorders>
    </w:tblPr>
    <w:tcPr>
      <w:shd w:val="clear" w:color="auto" w:fill="auto"/>
      <w:vAlign w:val="center"/>
    </w:tcPr>
    <w:tblStylePr w:type="firstRow">
      <w:rPr>
        <w:b/>
        <w:bCs/>
        <w:color w:val="auto"/>
      </w:rPr>
      <w:tcPr>
        <w:tcBorders>
          <w:tl2br w:val="nil"/>
          <w:tr2bl w:val="nil"/>
        </w:tcBorders>
        <w:shd w:val="solid" w:color="000000" w:fill="FFFFFF"/>
      </w:tcPr>
    </w:tblStylePr>
  </w:style>
  <w:style w:type="paragraph" w:customStyle="1" w:styleId="910">
    <w:name w:val="Char2 Char Char Char Char Char Char"/>
    <w:basedOn w:val="1"/>
    <w:autoRedefine/>
    <w:qFormat/>
    <w:uiPriority w:val="0"/>
    <w:rPr>
      <w:rFonts w:ascii="仿宋体" w:hAnsi="仿宋体" w:eastAsia="宋体" w:cs="仿宋体"/>
      <w:sz w:val="21"/>
      <w:szCs w:val="24"/>
    </w:rPr>
  </w:style>
  <w:style w:type="paragraph" w:customStyle="1" w:styleId="911">
    <w:name w:val="表格名称"/>
    <w:basedOn w:val="1"/>
    <w:next w:val="1"/>
    <w:autoRedefine/>
    <w:qFormat/>
    <w:uiPriority w:val="0"/>
    <w:pPr>
      <w:spacing w:line="300" w:lineRule="auto"/>
      <w:ind w:firstLine="200" w:firstLineChars="200"/>
      <w:jc w:val="center"/>
    </w:pPr>
    <w:rPr>
      <w:rFonts w:ascii="仿宋体" w:hAnsi="仿宋体" w:eastAsia="TimesNewRoman" w:cs="仿宋体"/>
      <w:bCs/>
      <w:sz w:val="24"/>
      <w:szCs w:val="24"/>
    </w:rPr>
  </w:style>
  <w:style w:type="paragraph" w:customStyle="1" w:styleId="912">
    <w:name w:val="Char2 Char Char Char Char Char Char Char Char Char"/>
    <w:basedOn w:val="1"/>
    <w:autoRedefine/>
    <w:qFormat/>
    <w:uiPriority w:val="0"/>
    <w:rPr>
      <w:rFonts w:ascii="仿宋体" w:hAnsi="仿宋体" w:eastAsia="宋体" w:cs="仿宋体"/>
      <w:sz w:val="21"/>
      <w:szCs w:val="24"/>
    </w:rPr>
  </w:style>
  <w:style w:type="character" w:customStyle="1" w:styleId="913">
    <w:name w:val="r Char Char"/>
    <w:link w:val="914"/>
    <w:autoRedefine/>
    <w:qFormat/>
    <w:uiPriority w:val="0"/>
    <w:rPr>
      <w:rFonts w:ascii="??" w:hAnsi="??" w:eastAsia="Wingdings"/>
      <w:sz w:val="24"/>
    </w:rPr>
  </w:style>
  <w:style w:type="paragraph" w:customStyle="1" w:styleId="914">
    <w:name w:val="r Char"/>
    <w:basedOn w:val="1"/>
    <w:link w:val="913"/>
    <w:autoRedefine/>
    <w:qFormat/>
    <w:uiPriority w:val="0"/>
    <w:pPr>
      <w:widowControl/>
      <w:adjustRightInd w:val="0"/>
      <w:spacing w:line="360" w:lineRule="auto"/>
      <w:ind w:firstLine="461" w:firstLineChars="192"/>
      <w:jc w:val="left"/>
    </w:pPr>
    <w:rPr>
      <w:rFonts w:ascii="??" w:hAnsi="??" w:eastAsia="Wingdings" w:cstheme="minorBidi"/>
      <w:sz w:val="24"/>
      <w:szCs w:val="22"/>
    </w:rPr>
  </w:style>
  <w:style w:type="paragraph" w:customStyle="1" w:styleId="915">
    <w:name w:val="Char Char Char Char Char Char1 Char Char Char Char Char Char Char"/>
    <w:basedOn w:val="1"/>
    <w:autoRedefine/>
    <w:qFormat/>
    <w:uiPriority w:val="0"/>
    <w:rPr>
      <w:rFonts w:ascii="仿宋体" w:hAnsi="仿宋体" w:eastAsia="宋体" w:cs="仿宋体"/>
      <w:sz w:val="21"/>
      <w:szCs w:val="24"/>
    </w:rPr>
  </w:style>
  <w:style w:type="paragraph" w:customStyle="1" w:styleId="916">
    <w:name w:val="b"/>
    <w:basedOn w:val="1"/>
    <w:autoRedefine/>
    <w:qFormat/>
    <w:uiPriority w:val="0"/>
    <w:pPr>
      <w:jc w:val="center"/>
    </w:pPr>
    <w:rPr>
      <w:rFonts w:ascii="仿宋体" w:hAnsi="仿宋体" w:eastAsia="宋体" w:cs="仿宋体"/>
      <w:b/>
      <w:bCs/>
      <w:sz w:val="21"/>
      <w:szCs w:val="21"/>
    </w:rPr>
  </w:style>
  <w:style w:type="paragraph" w:customStyle="1" w:styleId="917">
    <w:name w:val="3333"/>
    <w:basedOn w:val="1"/>
    <w:autoRedefine/>
    <w:qFormat/>
    <w:uiPriority w:val="0"/>
    <w:pPr>
      <w:tabs>
        <w:tab w:val="left" w:pos="2775"/>
      </w:tabs>
      <w:spacing w:before="312" w:beforeLines="100" w:line="560" w:lineRule="exact"/>
      <w:jc w:val="center"/>
    </w:pPr>
    <w:rPr>
      <w:rFonts w:ascii="Tms Rmn" w:hAnsi="Tms Rmn" w:eastAsia="宋体" w:cs="仿宋体"/>
      <w:b/>
      <w:sz w:val="44"/>
      <w:szCs w:val="44"/>
    </w:rPr>
  </w:style>
  <w:style w:type="paragraph" w:customStyle="1" w:styleId="918">
    <w:name w:val="4444"/>
    <w:basedOn w:val="1"/>
    <w:autoRedefine/>
    <w:qFormat/>
    <w:uiPriority w:val="0"/>
    <w:pPr>
      <w:spacing w:before="156" w:beforeLines="50" w:line="360" w:lineRule="auto"/>
      <w:jc w:val="left"/>
    </w:pPr>
    <w:rPr>
      <w:rFonts w:ascii="Tms Rmn" w:hAnsi="Tms Rmn" w:eastAsia="宋体" w:cs="仿宋体"/>
      <w:b/>
      <w:szCs w:val="28"/>
    </w:rPr>
  </w:style>
  <w:style w:type="paragraph" w:customStyle="1" w:styleId="919">
    <w:name w:val="默认段落字体 Para Char Char Char Char Char Char Char"/>
    <w:basedOn w:val="1"/>
    <w:autoRedefine/>
    <w:qFormat/>
    <w:uiPriority w:val="0"/>
    <w:rPr>
      <w:rFonts w:ascii="仿宋体" w:hAnsi="仿宋体" w:eastAsia="宋体" w:cs="仿宋体"/>
      <w:sz w:val="21"/>
      <w:szCs w:val="24"/>
    </w:rPr>
  </w:style>
  <w:style w:type="paragraph" w:customStyle="1" w:styleId="920">
    <w:name w:val="表格名"/>
    <w:basedOn w:val="1"/>
    <w:autoRedefine/>
    <w:qFormat/>
    <w:uiPriority w:val="0"/>
    <w:pPr>
      <w:spacing w:line="360" w:lineRule="auto"/>
      <w:jc w:val="center"/>
    </w:pPr>
    <w:rPr>
      <w:rFonts w:ascii="仿宋体" w:hAnsi="仿宋体" w:eastAsia="宋体" w:cs="仿宋体"/>
      <w:b/>
      <w:color w:val="000000"/>
      <w:sz w:val="24"/>
      <w:szCs w:val="24"/>
    </w:rPr>
  </w:style>
  <w:style w:type="paragraph" w:customStyle="1" w:styleId="921">
    <w:name w:val="南郊正文"/>
    <w:basedOn w:val="1"/>
    <w:next w:val="1"/>
    <w:autoRedefine/>
    <w:qFormat/>
    <w:uiPriority w:val="0"/>
    <w:rPr>
      <w:rFonts w:ascii="仿宋体" w:hAnsi="仿宋体" w:eastAsia="宋体" w:cs="仿宋体"/>
      <w:sz w:val="24"/>
      <w:szCs w:val="24"/>
    </w:rPr>
  </w:style>
  <w:style w:type="paragraph" w:customStyle="1" w:styleId="922">
    <w:name w:val="表格体"/>
    <w:basedOn w:val="1"/>
    <w:autoRedefine/>
    <w:qFormat/>
    <w:uiPriority w:val="0"/>
    <w:pPr>
      <w:adjustRightInd w:val="0"/>
      <w:snapToGrid w:val="0"/>
      <w:jc w:val="center"/>
    </w:pPr>
    <w:rPr>
      <w:rFonts w:ascii="仿宋体" w:hAnsi="仿宋体" w:eastAsia="宋体" w:cs="仿宋体"/>
      <w:bCs/>
      <w:sz w:val="21"/>
      <w:szCs w:val="24"/>
    </w:rPr>
  </w:style>
  <w:style w:type="paragraph" w:customStyle="1" w:styleId="923">
    <w:name w:val="表格标题（左对齐）"/>
    <w:basedOn w:val="1"/>
    <w:autoRedefine/>
    <w:qFormat/>
    <w:uiPriority w:val="0"/>
    <w:pPr>
      <w:spacing w:before="120" w:after="240" w:line="20" w:lineRule="atLeast"/>
      <w:jc w:val="center"/>
    </w:pPr>
    <w:rPr>
      <w:rFonts w:ascii="TimesNewRoman" w:hAnsi="Tms Rmn" w:eastAsia="TimesNewRoman" w:cs="仿宋体"/>
      <w:b/>
    </w:rPr>
  </w:style>
  <w:style w:type="paragraph" w:customStyle="1" w:styleId="924">
    <w:name w:val="xl5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体" w:hAnsi="仿宋体" w:eastAsia="宋体" w:cs="仿宋体"/>
      <w:kern w:val="0"/>
      <w:sz w:val="20"/>
    </w:rPr>
  </w:style>
  <w:style w:type="paragraph" w:customStyle="1" w:styleId="925">
    <w:name w:val="样式 四号 首行缩进:  1.01 厘米"/>
    <w:basedOn w:val="1"/>
    <w:autoRedefine/>
    <w:qFormat/>
    <w:uiPriority w:val="0"/>
    <w:pPr>
      <w:ind w:firstLine="570"/>
    </w:pPr>
    <w:rPr>
      <w:rFonts w:ascii="仿宋体" w:hAnsi="仿宋体" w:eastAsia="宋体" w:cs="仿宋体"/>
      <w:szCs w:val="28"/>
    </w:rPr>
  </w:style>
  <w:style w:type="paragraph" w:customStyle="1" w:styleId="926">
    <w:name w:val="表格内容 Char Char Char Char"/>
    <w:basedOn w:val="1"/>
    <w:autoRedefine/>
    <w:qFormat/>
    <w:uiPriority w:val="0"/>
    <w:pPr>
      <w:tabs>
        <w:tab w:val="left" w:pos="1535"/>
        <w:tab w:val="left" w:pos="3105"/>
        <w:tab w:val="left" w:pos="4676"/>
        <w:tab w:val="left" w:pos="6247"/>
        <w:tab w:val="left" w:pos="7740"/>
        <w:tab w:val="left" w:pos="9288"/>
      </w:tabs>
      <w:snapToGrid w:val="0"/>
      <w:jc w:val="center"/>
      <w:textAlignment w:val="baseline"/>
    </w:pPr>
    <w:rPr>
      <w:rFonts w:ascii="仿宋体" w:hAnsi="仿宋体" w:eastAsia="宋体" w:cs="仿宋体"/>
      <w:sz w:val="21"/>
    </w:rPr>
  </w:style>
  <w:style w:type="paragraph" w:customStyle="1" w:styleId="927">
    <w:name w:val="样式 样式 宋体 段前: 0.5 行 行距: 固定值 18 磅 + 首行缩进:  2 字符"/>
    <w:basedOn w:val="1"/>
    <w:link w:val="928"/>
    <w:autoRedefine/>
    <w:qFormat/>
    <w:uiPriority w:val="0"/>
    <w:pPr>
      <w:snapToGrid w:val="0"/>
      <w:spacing w:before="156" w:beforeLines="50" w:line="360" w:lineRule="auto"/>
      <w:ind w:firstLine="480" w:firstLineChars="200"/>
    </w:pPr>
    <w:rPr>
      <w:rFonts w:ascii="Tms Rmn" w:hAnsi="Tms Rmn" w:eastAsia="宋体" w:cs="仿宋体"/>
      <w:color w:val="000000"/>
      <w:kern w:val="0"/>
      <w:sz w:val="24"/>
      <w:szCs w:val="24"/>
    </w:rPr>
  </w:style>
  <w:style w:type="character" w:customStyle="1" w:styleId="928">
    <w:name w:val="样式 样式 宋体 段前: 0.5 行 行距: 固定值 18 磅 + 首行缩进:  2 字符 Char"/>
    <w:link w:val="927"/>
    <w:autoRedefine/>
    <w:qFormat/>
    <w:uiPriority w:val="0"/>
    <w:rPr>
      <w:rFonts w:ascii="Tms Rmn" w:hAnsi="Tms Rmn" w:eastAsia="宋体" w:cs="仿宋体"/>
      <w:color w:val="000000"/>
      <w:kern w:val="0"/>
      <w:sz w:val="24"/>
      <w:szCs w:val="24"/>
    </w:rPr>
  </w:style>
  <w:style w:type="paragraph" w:customStyle="1" w:styleId="929">
    <w:name w:val="3级"/>
    <w:basedOn w:val="1"/>
    <w:next w:val="21"/>
    <w:autoRedefine/>
    <w:qFormat/>
    <w:uiPriority w:val="0"/>
    <w:pPr>
      <w:spacing w:line="360" w:lineRule="auto"/>
      <w:outlineLvl w:val="2"/>
    </w:pPr>
    <w:rPr>
      <w:rFonts w:ascii="仿宋体" w:hAnsi="仿宋体" w:eastAsia="宋体" w:cs="仿宋体"/>
      <w:b/>
      <w:sz w:val="24"/>
      <w:szCs w:val="24"/>
    </w:rPr>
  </w:style>
  <w:style w:type="paragraph" w:customStyle="1" w:styleId="930">
    <w:name w:val="偶数页眉"/>
    <w:autoRedefine/>
    <w:qFormat/>
    <w:uiPriority w:val="0"/>
    <w:pPr>
      <w:pBdr>
        <w:bottom w:val="thinThickSmallGap" w:color="auto" w:sz="12" w:space="1"/>
      </w:pBdr>
      <w:adjustRightInd w:val="0"/>
      <w:snapToGrid w:val="0"/>
    </w:pPr>
    <w:rPr>
      <w:rFonts w:ascii="仿宋体" w:hAnsi="仿宋体" w:eastAsia="Times New Roman;Symbol;Arial;婼" w:cs="仿宋体"/>
      <w:b/>
      <w:kern w:val="2"/>
      <w:sz w:val="21"/>
      <w:szCs w:val="21"/>
      <w:lang w:val="en-US" w:eastAsia="zh-CN" w:bidi="ar-SA"/>
    </w:rPr>
  </w:style>
  <w:style w:type="paragraph" w:customStyle="1" w:styleId="931">
    <w:name w:val="偶数页脚"/>
    <w:autoRedefine/>
    <w:qFormat/>
    <w:uiPriority w:val="0"/>
    <w:pPr>
      <w:adjustRightInd w:val="0"/>
      <w:snapToGrid w:val="0"/>
    </w:pPr>
    <w:rPr>
      <w:rFonts w:ascii="仿宋体" w:hAnsi="仿宋体" w:eastAsia="仿宋体" w:cs="仿宋体"/>
      <w:kern w:val="2"/>
      <w:sz w:val="24"/>
      <w:szCs w:val="24"/>
      <w:lang w:val="en-US" w:eastAsia="zh-CN" w:bidi="ar-SA"/>
    </w:rPr>
  </w:style>
  <w:style w:type="paragraph" w:customStyle="1" w:styleId="932">
    <w:name w:val="目次"/>
    <w:autoRedefine/>
    <w:qFormat/>
    <w:uiPriority w:val="0"/>
    <w:pPr>
      <w:adjustRightInd w:val="0"/>
      <w:snapToGrid w:val="0"/>
      <w:jc w:val="center"/>
    </w:pPr>
    <w:rPr>
      <w:rFonts w:ascii="仿宋体" w:hAnsi="仿宋体" w:eastAsia="TimesNewRoman" w:cs="仿宋体"/>
      <w:kern w:val="2"/>
      <w:sz w:val="30"/>
      <w:szCs w:val="30"/>
      <w:lang w:val="en-US" w:eastAsia="zh-CN" w:bidi="ar-SA"/>
    </w:rPr>
  </w:style>
  <w:style w:type="paragraph" w:customStyle="1" w:styleId="933">
    <w:name w:val="图表头"/>
    <w:basedOn w:val="1"/>
    <w:autoRedefine/>
    <w:qFormat/>
    <w:uiPriority w:val="0"/>
    <w:pPr>
      <w:adjustRightInd w:val="0"/>
      <w:spacing w:line="360" w:lineRule="auto"/>
      <w:jc w:val="center"/>
      <w:textAlignment w:val="baseline"/>
    </w:pPr>
    <w:rPr>
      <w:rFonts w:ascii="TimesNewRoman" w:hAnsi="仿宋体" w:eastAsia="TimesNewRoman" w:cs="仿宋体"/>
      <w:spacing w:val="5"/>
      <w:kern w:val="0"/>
      <w:sz w:val="21"/>
    </w:rPr>
  </w:style>
  <w:style w:type="paragraph" w:customStyle="1" w:styleId="934">
    <w:name w:val="9"/>
    <w:basedOn w:val="1"/>
    <w:link w:val="935"/>
    <w:autoRedefine/>
    <w:qFormat/>
    <w:uiPriority w:val="0"/>
    <w:pPr>
      <w:spacing w:before="93" w:beforeLines="30" w:after="93" w:afterLines="30" w:line="360" w:lineRule="auto"/>
      <w:ind w:firstLine="540" w:firstLineChars="225"/>
    </w:pPr>
    <w:rPr>
      <w:rFonts w:ascii="仿宋体" w:hAnsi="仿宋体" w:eastAsia="宋体" w:cs="仿宋体"/>
      <w:sz w:val="24"/>
    </w:rPr>
  </w:style>
  <w:style w:type="character" w:customStyle="1" w:styleId="935">
    <w:name w:val="9 Char"/>
    <w:link w:val="934"/>
    <w:autoRedefine/>
    <w:qFormat/>
    <w:uiPriority w:val="0"/>
    <w:rPr>
      <w:rFonts w:ascii="仿宋体" w:hAnsi="仿宋体" w:eastAsia="宋体" w:cs="仿宋体"/>
      <w:sz w:val="24"/>
      <w:szCs w:val="20"/>
    </w:rPr>
  </w:style>
  <w:style w:type="paragraph" w:customStyle="1" w:styleId="936">
    <w:name w:val="正文（左悬挂）"/>
    <w:basedOn w:val="1"/>
    <w:next w:val="1"/>
    <w:link w:val="937"/>
    <w:autoRedefine/>
    <w:qFormat/>
    <w:uiPriority w:val="0"/>
    <w:pPr>
      <w:spacing w:line="360" w:lineRule="auto"/>
      <w:ind w:firstLine="468" w:firstLineChars="195"/>
    </w:pPr>
    <w:rPr>
      <w:rFonts w:ascii="Tms Rmn" w:hAnsi="Tms Rmn" w:eastAsia="宋体" w:cs="仿宋体"/>
      <w:snapToGrid w:val="0"/>
      <w:kern w:val="0"/>
      <w:sz w:val="24"/>
      <w:szCs w:val="24"/>
    </w:rPr>
  </w:style>
  <w:style w:type="character" w:customStyle="1" w:styleId="937">
    <w:name w:val="正文（左悬挂） Char"/>
    <w:link w:val="936"/>
    <w:autoRedefine/>
    <w:qFormat/>
    <w:uiPriority w:val="0"/>
    <w:rPr>
      <w:rFonts w:ascii="Tms Rmn" w:hAnsi="Tms Rmn" w:eastAsia="宋体" w:cs="仿宋体"/>
      <w:snapToGrid w:val="0"/>
      <w:kern w:val="0"/>
      <w:sz w:val="24"/>
      <w:szCs w:val="24"/>
    </w:rPr>
  </w:style>
  <w:style w:type="paragraph" w:customStyle="1" w:styleId="938">
    <w:name w:val="表格文字_左"/>
    <w:basedOn w:val="1"/>
    <w:next w:val="1"/>
    <w:autoRedefine/>
    <w:qFormat/>
    <w:uiPriority w:val="0"/>
    <w:pPr>
      <w:spacing w:line="360" w:lineRule="auto"/>
    </w:pPr>
    <w:rPr>
      <w:rFonts w:ascii="仿宋体" w:hAnsi="仿宋体" w:eastAsia="华文中宋" w:cs="仿宋体"/>
      <w:kern w:val="0"/>
      <w:sz w:val="21"/>
      <w:szCs w:val="24"/>
    </w:rPr>
  </w:style>
  <w:style w:type="paragraph" w:customStyle="1" w:styleId="939">
    <w:name w:val="表注文字"/>
    <w:basedOn w:val="1"/>
    <w:link w:val="940"/>
    <w:autoRedefine/>
    <w:qFormat/>
    <w:uiPriority w:val="0"/>
    <w:pPr>
      <w:ind w:firstLine="840" w:firstLineChars="400"/>
      <w:jc w:val="left"/>
    </w:pPr>
    <w:rPr>
      <w:rFonts w:ascii="仿宋体" w:hAnsi="仿宋体" w:eastAsia="华文中宋" w:cs="仿宋体"/>
      <w:sz w:val="21"/>
      <w:szCs w:val="24"/>
    </w:rPr>
  </w:style>
  <w:style w:type="character" w:customStyle="1" w:styleId="940">
    <w:name w:val="表注文字 Char"/>
    <w:link w:val="939"/>
    <w:autoRedefine/>
    <w:qFormat/>
    <w:uiPriority w:val="0"/>
    <w:rPr>
      <w:rFonts w:ascii="仿宋体" w:hAnsi="仿宋体" w:eastAsia="华文中宋" w:cs="仿宋体"/>
      <w:szCs w:val="24"/>
    </w:rPr>
  </w:style>
  <w:style w:type="paragraph" w:customStyle="1" w:styleId="941">
    <w:name w:val="表格文字_中"/>
    <w:basedOn w:val="1"/>
    <w:next w:val="1"/>
    <w:link w:val="942"/>
    <w:autoRedefine/>
    <w:qFormat/>
    <w:uiPriority w:val="0"/>
    <w:pPr>
      <w:adjustRightInd w:val="0"/>
      <w:spacing w:line="360" w:lineRule="auto"/>
      <w:jc w:val="center"/>
      <w:textAlignment w:val="baseline"/>
    </w:pPr>
    <w:rPr>
      <w:rFonts w:ascii="华文中宋" w:hAnsi="Tms Rmn" w:eastAsia="华文中宋" w:cs="仿宋体"/>
      <w:snapToGrid w:val="0"/>
      <w:kern w:val="15"/>
      <w:sz w:val="21"/>
      <w:szCs w:val="21"/>
    </w:rPr>
  </w:style>
  <w:style w:type="character" w:customStyle="1" w:styleId="942">
    <w:name w:val="表格文字_中 Char"/>
    <w:link w:val="941"/>
    <w:autoRedefine/>
    <w:qFormat/>
    <w:uiPriority w:val="0"/>
    <w:rPr>
      <w:rFonts w:ascii="华文中宋" w:hAnsi="Tms Rmn" w:eastAsia="华文中宋" w:cs="仿宋体"/>
      <w:snapToGrid w:val="0"/>
      <w:kern w:val="15"/>
      <w:szCs w:val="21"/>
    </w:rPr>
  </w:style>
  <w:style w:type="paragraph" w:customStyle="1" w:styleId="943">
    <w:name w:val="Char Char Char Char1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944">
    <w:name w:val="表头11"/>
    <w:basedOn w:val="1"/>
    <w:autoRedefine/>
    <w:qFormat/>
    <w:uiPriority w:val="0"/>
    <w:pPr>
      <w:snapToGrid w:val="0"/>
    </w:pPr>
    <w:rPr>
      <w:rFonts w:ascii="Tms Rmn" w:hAnsi="Tms Rmn" w:eastAsia="宋体" w:cs="Tms Rmn"/>
      <w:b/>
      <w:bCs/>
      <w:snapToGrid w:val="0"/>
      <w:color w:val="000000"/>
      <w:sz w:val="21"/>
      <w:szCs w:val="21"/>
    </w:rPr>
  </w:style>
  <w:style w:type="paragraph" w:customStyle="1" w:styleId="945">
    <w:name w:val="表格11"/>
    <w:basedOn w:val="1"/>
    <w:link w:val="946"/>
    <w:autoRedefine/>
    <w:qFormat/>
    <w:uiPriority w:val="0"/>
    <w:pPr>
      <w:adjustRightInd w:val="0"/>
      <w:snapToGrid w:val="0"/>
      <w:jc w:val="center"/>
    </w:pPr>
    <w:rPr>
      <w:rFonts w:ascii="仿宋体" w:hAnsi="仿宋体" w:eastAsia="宋体" w:cs="Tms Rmn"/>
      <w:sz w:val="21"/>
      <w:szCs w:val="21"/>
    </w:rPr>
  </w:style>
  <w:style w:type="character" w:customStyle="1" w:styleId="946">
    <w:name w:val="表格11 Char"/>
    <w:link w:val="945"/>
    <w:autoRedefine/>
    <w:qFormat/>
    <w:uiPriority w:val="0"/>
    <w:rPr>
      <w:rFonts w:ascii="仿宋体" w:hAnsi="仿宋体" w:eastAsia="宋体" w:cs="Tms Rmn"/>
      <w:szCs w:val="21"/>
    </w:rPr>
  </w:style>
  <w:style w:type="paragraph" w:customStyle="1" w:styleId="947">
    <w:name w:val="Char Char Char Char1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948">
    <w:name w:val="2级"/>
    <w:basedOn w:val="1"/>
    <w:next w:val="21"/>
    <w:autoRedefine/>
    <w:qFormat/>
    <w:uiPriority w:val="0"/>
    <w:pPr>
      <w:spacing w:line="420" w:lineRule="auto"/>
      <w:outlineLvl w:val="1"/>
    </w:pPr>
    <w:rPr>
      <w:rFonts w:ascii="仿宋体" w:hAnsi="仿宋体" w:eastAsia="宋体" w:cs="仿宋体"/>
      <w:b/>
      <w:szCs w:val="28"/>
    </w:rPr>
  </w:style>
  <w:style w:type="paragraph" w:customStyle="1" w:styleId="949">
    <w:name w:val="8 Char Char"/>
    <w:basedOn w:val="1"/>
    <w:link w:val="950"/>
    <w:autoRedefine/>
    <w:semiHidden/>
    <w:qFormat/>
    <w:uiPriority w:val="0"/>
    <w:pPr>
      <w:spacing w:line="360" w:lineRule="auto"/>
      <w:ind w:firstLine="480" w:firstLineChars="200"/>
    </w:pPr>
    <w:rPr>
      <w:rFonts w:ascii="仿宋体" w:hAnsi="仿宋体" w:eastAsia="宋体" w:cs="仿宋体"/>
      <w:kern w:val="10"/>
      <w:sz w:val="24"/>
      <w:szCs w:val="24"/>
    </w:rPr>
  </w:style>
  <w:style w:type="character" w:customStyle="1" w:styleId="950">
    <w:name w:val="8 Char Char Char"/>
    <w:link w:val="949"/>
    <w:autoRedefine/>
    <w:semiHidden/>
    <w:qFormat/>
    <w:uiPriority w:val="0"/>
    <w:rPr>
      <w:rFonts w:ascii="仿宋体" w:hAnsi="仿宋体" w:eastAsia="宋体" w:cs="仿宋体"/>
      <w:kern w:val="10"/>
      <w:sz w:val="24"/>
      <w:szCs w:val="24"/>
    </w:rPr>
  </w:style>
  <w:style w:type="paragraph" w:customStyle="1" w:styleId="951">
    <w:name w:val="8 Char1"/>
    <w:basedOn w:val="1"/>
    <w:link w:val="952"/>
    <w:autoRedefine/>
    <w:semiHidden/>
    <w:qFormat/>
    <w:uiPriority w:val="0"/>
    <w:pPr>
      <w:spacing w:line="360" w:lineRule="auto"/>
      <w:ind w:firstLine="480" w:firstLineChars="200"/>
    </w:pPr>
    <w:rPr>
      <w:rFonts w:ascii="仿宋体" w:hAnsi="仿宋体" w:eastAsia="宋体" w:cs="仿宋体"/>
      <w:kern w:val="10"/>
      <w:sz w:val="24"/>
      <w:szCs w:val="24"/>
    </w:rPr>
  </w:style>
  <w:style w:type="character" w:customStyle="1" w:styleId="952">
    <w:name w:val="8 Char1 Char"/>
    <w:link w:val="951"/>
    <w:autoRedefine/>
    <w:semiHidden/>
    <w:qFormat/>
    <w:uiPriority w:val="0"/>
    <w:rPr>
      <w:rFonts w:ascii="仿宋体" w:hAnsi="仿宋体" w:eastAsia="宋体" w:cs="仿宋体"/>
      <w:kern w:val="10"/>
      <w:sz w:val="24"/>
      <w:szCs w:val="24"/>
    </w:rPr>
  </w:style>
  <w:style w:type="paragraph" w:customStyle="1" w:styleId="953">
    <w:name w:val="l_text"/>
    <w:basedOn w:val="1"/>
    <w:autoRedefine/>
    <w:qFormat/>
    <w:uiPriority w:val="0"/>
    <w:pPr>
      <w:widowControl/>
      <w:overflowPunct w:val="0"/>
      <w:autoSpaceDE w:val="0"/>
      <w:autoSpaceDN w:val="0"/>
      <w:adjustRightInd w:val="0"/>
      <w:spacing w:before="60" w:after="60" w:line="480" w:lineRule="exact"/>
      <w:ind w:firstLine="567"/>
      <w:textAlignment w:val="baseline"/>
    </w:pPr>
    <w:rPr>
      <w:rFonts w:ascii="仿宋体" w:hAnsi="仿宋体" w:eastAsia="宋体" w:cs="仿宋体"/>
      <w:kern w:val="0"/>
      <w:lang w:val="en-GB"/>
    </w:rPr>
  </w:style>
  <w:style w:type="paragraph" w:customStyle="1" w:styleId="954">
    <w:name w:val="样式 样式 样式 标题 2 + 段前: 0.5 行 段后: 0.5 行 + 段前: 0.5 行 段后: 0.5 行 +"/>
    <w:basedOn w:val="1"/>
    <w:autoRedefine/>
    <w:qFormat/>
    <w:uiPriority w:val="0"/>
    <w:pPr>
      <w:widowControl/>
      <w:tabs>
        <w:tab w:val="left" w:pos="540"/>
        <w:tab w:val="left" w:pos="720"/>
      </w:tabs>
      <w:spacing w:line="360" w:lineRule="auto"/>
      <w:ind w:left="720" w:hanging="540"/>
      <w:outlineLvl w:val="1"/>
    </w:pPr>
    <w:rPr>
      <w:rFonts w:ascii="仿宋体" w:hAnsi="仿宋体" w:eastAsia="TimesNewRoman" w:cs="Tms Rmn"/>
      <w:b/>
      <w:bCs/>
    </w:rPr>
  </w:style>
  <w:style w:type="paragraph" w:customStyle="1" w:styleId="955">
    <w:name w:val="样式 样式 样式 标题 3 + 段前: 0.5 行 段后: 0.5 行 + 段前: 0.5 行 段后: 0.5 行 + 段前: ..."/>
    <w:basedOn w:val="1"/>
    <w:autoRedefine/>
    <w:qFormat/>
    <w:uiPriority w:val="0"/>
    <w:pPr>
      <w:widowControl/>
      <w:tabs>
        <w:tab w:val="left" w:pos="720"/>
      </w:tabs>
      <w:spacing w:line="360" w:lineRule="auto"/>
      <w:ind w:left="720" w:hanging="720"/>
      <w:outlineLvl w:val="2"/>
    </w:pPr>
    <w:rPr>
      <w:rFonts w:ascii="仿宋体" w:hAnsi="仿宋体" w:eastAsia="TimesNewRoman" w:cs="Tms Rmn"/>
      <w:b/>
      <w:bCs/>
    </w:rPr>
  </w:style>
  <w:style w:type="paragraph" w:customStyle="1" w:styleId="956">
    <w:name w:val="样式 样式 样式 标题 1 + 段前: 0.5 行 段后: 0.5 行 + 段前: 0.5 行 段后: 0.5 行 + 段前: ..."/>
    <w:basedOn w:val="1"/>
    <w:autoRedefine/>
    <w:qFormat/>
    <w:uiPriority w:val="0"/>
    <w:pPr>
      <w:keepNext/>
      <w:pageBreakBefore/>
      <w:widowControl/>
      <w:tabs>
        <w:tab w:val="left" w:pos="-790"/>
      </w:tabs>
      <w:spacing w:before="50" w:beforeLines="50" w:after="50" w:afterLines="50" w:line="360" w:lineRule="auto"/>
      <w:ind w:left="-790" w:hanging="720"/>
      <w:jc w:val="center"/>
      <w:outlineLvl w:val="0"/>
    </w:pPr>
    <w:rPr>
      <w:rFonts w:ascii="仿宋体" w:hAnsi="仿宋体" w:eastAsia="TimesNewRoman" w:cs="Tms Rmn"/>
      <w:b/>
      <w:bCs/>
      <w:kern w:val="44"/>
      <w:sz w:val="30"/>
    </w:rPr>
  </w:style>
  <w:style w:type="paragraph" w:customStyle="1" w:styleId="957">
    <w:name w:val="+正文"/>
    <w:basedOn w:val="1"/>
    <w:link w:val="958"/>
    <w:autoRedefine/>
    <w:qFormat/>
    <w:uiPriority w:val="0"/>
    <w:pPr>
      <w:spacing w:line="360" w:lineRule="auto"/>
      <w:ind w:firstLine="200" w:firstLineChars="200"/>
    </w:pPr>
    <w:rPr>
      <w:rFonts w:ascii="仿宋体" w:hAnsi="仿宋体" w:eastAsia="宋体" w:cs="仿宋体"/>
      <w:sz w:val="24"/>
      <w:szCs w:val="28"/>
    </w:rPr>
  </w:style>
  <w:style w:type="character" w:customStyle="1" w:styleId="958">
    <w:name w:val="+正文 Char"/>
    <w:link w:val="957"/>
    <w:autoRedefine/>
    <w:qFormat/>
    <w:locked/>
    <w:uiPriority w:val="0"/>
    <w:rPr>
      <w:rFonts w:ascii="仿宋体" w:hAnsi="仿宋体" w:eastAsia="宋体" w:cs="仿宋体"/>
      <w:sz w:val="24"/>
      <w:szCs w:val="28"/>
    </w:rPr>
  </w:style>
  <w:style w:type="paragraph" w:customStyle="1" w:styleId="959">
    <w:name w:val="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960">
    <w:name w:val="kyj正文字首行缩进2字符"/>
    <w:basedOn w:val="1"/>
    <w:autoRedefine/>
    <w:qFormat/>
    <w:uiPriority w:val="0"/>
    <w:pPr>
      <w:ind w:firstLine="480" w:firstLineChars="200"/>
    </w:pPr>
    <w:rPr>
      <w:rFonts w:ascii="Tms Rmn" w:hAnsi="Tms Rmn" w:eastAsia="宋体" w:cs="仿宋体"/>
      <w:sz w:val="24"/>
      <w:szCs w:val="24"/>
    </w:rPr>
  </w:style>
  <w:style w:type="paragraph" w:customStyle="1" w:styleId="961">
    <w:name w:val="高旭"/>
    <w:basedOn w:val="1"/>
    <w:autoRedefine/>
    <w:qFormat/>
    <w:uiPriority w:val="0"/>
    <w:pPr>
      <w:widowControl/>
      <w:tabs>
        <w:tab w:val="left" w:pos="426"/>
        <w:tab w:val="left" w:pos="480"/>
      </w:tabs>
      <w:autoSpaceDE w:val="0"/>
      <w:autoSpaceDN w:val="0"/>
      <w:spacing w:line="264" w:lineRule="auto"/>
      <w:jc w:val="center"/>
      <w:textAlignment w:val="bottom"/>
    </w:pPr>
    <w:rPr>
      <w:rFonts w:ascii="仿宋体" w:hAnsi="仿宋体" w:eastAsia="Times New Roman;Symbol;Arial;婼" w:cs="仿宋体"/>
      <w:kern w:val="0"/>
      <w:sz w:val="21"/>
      <w:szCs w:val="24"/>
    </w:rPr>
  </w:style>
  <w:style w:type="paragraph" w:customStyle="1" w:styleId="962">
    <w:name w:val="报告表中"/>
    <w:basedOn w:val="1"/>
    <w:autoRedefine/>
    <w:qFormat/>
    <w:uiPriority w:val="0"/>
    <w:pPr>
      <w:jc w:val="center"/>
    </w:pPr>
    <w:rPr>
      <w:rFonts w:ascii="仿宋体" w:hAnsi="仿宋体" w:eastAsia="宋体" w:cs="仿宋体"/>
      <w:sz w:val="18"/>
    </w:rPr>
  </w:style>
  <w:style w:type="paragraph" w:customStyle="1" w:styleId="963">
    <w:name w:val="Char Char Char Char Char Char Char Char Char Char Char Char4"/>
    <w:basedOn w:val="1"/>
    <w:autoRedefine/>
    <w:qFormat/>
    <w:uiPriority w:val="0"/>
    <w:rPr>
      <w:rFonts w:ascii="仿宋体" w:hAnsi="仿宋体" w:eastAsia="宋体" w:cs="仿宋体"/>
      <w:sz w:val="21"/>
      <w:szCs w:val="24"/>
    </w:rPr>
  </w:style>
  <w:style w:type="character" w:customStyle="1" w:styleId="964">
    <w:name w:val="Normal Char"/>
    <w:link w:val="490"/>
    <w:autoRedefine/>
    <w:qFormat/>
    <w:uiPriority w:val="0"/>
    <w:rPr>
      <w:rFonts w:ascii="Tms Rmn" w:hAnsi="仿宋体" w:eastAsia="宋体" w:cs="仿宋体"/>
      <w:kern w:val="0"/>
      <w:sz w:val="34"/>
      <w:szCs w:val="20"/>
    </w:rPr>
  </w:style>
  <w:style w:type="paragraph" w:customStyle="1" w:styleId="965">
    <w:name w:val="1-正文"/>
    <w:basedOn w:val="1"/>
    <w:link w:val="966"/>
    <w:autoRedefine/>
    <w:qFormat/>
    <w:uiPriority w:val="0"/>
    <w:pPr>
      <w:spacing w:line="360" w:lineRule="auto"/>
      <w:ind w:firstLine="200" w:firstLineChars="200"/>
    </w:pPr>
    <w:rPr>
      <w:rFonts w:ascii="仿宋体" w:hAnsi="仿宋体" w:eastAsia="宋体" w:cs="仿宋体"/>
      <w:sz w:val="24"/>
      <w:szCs w:val="24"/>
    </w:rPr>
  </w:style>
  <w:style w:type="character" w:customStyle="1" w:styleId="966">
    <w:name w:val="1-正文 Char"/>
    <w:link w:val="965"/>
    <w:autoRedefine/>
    <w:qFormat/>
    <w:uiPriority w:val="0"/>
    <w:rPr>
      <w:rFonts w:ascii="仿宋体" w:hAnsi="仿宋体" w:eastAsia="宋体" w:cs="仿宋体"/>
      <w:sz w:val="24"/>
      <w:szCs w:val="24"/>
    </w:rPr>
  </w:style>
  <w:style w:type="paragraph" w:customStyle="1" w:styleId="967">
    <w:name w:val="表后空行"/>
    <w:basedOn w:val="1"/>
    <w:next w:val="1"/>
    <w:autoRedefine/>
    <w:qFormat/>
    <w:uiPriority w:val="0"/>
    <w:rPr>
      <w:rFonts w:ascii="仿宋体" w:hAnsi="仿宋体" w:eastAsia="宋体" w:cs="仿宋体"/>
      <w:kern w:val="18"/>
      <w:sz w:val="18"/>
      <w:szCs w:val="24"/>
    </w:rPr>
  </w:style>
  <w:style w:type="paragraph" w:customStyle="1" w:styleId="968">
    <w:name w:val="1级标题"/>
    <w:basedOn w:val="3"/>
    <w:link w:val="1104"/>
    <w:autoRedefine/>
    <w:qFormat/>
    <w:uiPriority w:val="0"/>
    <w:pPr>
      <w:keepNext w:val="0"/>
      <w:keepLines w:val="0"/>
      <w:pageBreakBefore w:val="0"/>
      <w:numPr>
        <w:numId w:val="0"/>
      </w:numPr>
      <w:spacing w:before="0" w:after="0" w:line="360" w:lineRule="auto"/>
    </w:pPr>
    <w:rPr>
      <w:rFonts w:ascii="TimesNewRoman" w:hAnsi="仿宋体" w:eastAsia="TimesNewRoman" w:cs="仿宋体"/>
      <w:sz w:val="30"/>
      <w:szCs w:val="30"/>
    </w:rPr>
  </w:style>
  <w:style w:type="paragraph" w:customStyle="1" w:styleId="969">
    <w:name w:val="2级标题"/>
    <w:basedOn w:val="4"/>
    <w:autoRedefine/>
    <w:qFormat/>
    <w:uiPriority w:val="0"/>
    <w:pPr>
      <w:keepNext w:val="0"/>
      <w:keepLines w:val="0"/>
      <w:tabs>
        <w:tab w:val="left" w:pos="3564"/>
      </w:tabs>
    </w:pPr>
    <w:rPr>
      <w:rFonts w:ascii="TimesNewRoman" w:hAnsi="Helv" w:eastAsia="TimesNewRoman" w:cs="仿宋体"/>
      <w:b/>
      <w:bCs w:val="0"/>
    </w:rPr>
  </w:style>
  <w:style w:type="paragraph" w:customStyle="1" w:styleId="970">
    <w:name w:val="样式 样式 表格标题 + 段前: 0.5 行 + 段前: 0.5 行1"/>
    <w:basedOn w:val="1"/>
    <w:autoRedefine/>
    <w:qFormat/>
    <w:uiPriority w:val="0"/>
    <w:pPr>
      <w:autoSpaceDE w:val="0"/>
      <w:autoSpaceDN w:val="0"/>
      <w:adjustRightInd w:val="0"/>
      <w:spacing w:before="260" w:beforeLines="50" w:line="400" w:lineRule="exact"/>
      <w:jc w:val="center"/>
    </w:pPr>
    <w:rPr>
      <w:rFonts w:ascii="TimesNewRoman" w:hAnsi="仿宋体" w:eastAsia="TimesNewRoman" w:cs="Tms Rmn"/>
      <w:sz w:val="24"/>
      <w:lang w:val="zh-CN"/>
    </w:rPr>
  </w:style>
  <w:style w:type="paragraph" w:customStyle="1" w:styleId="971">
    <w:name w:val="正文样式3"/>
    <w:basedOn w:val="1"/>
    <w:autoRedefine/>
    <w:qFormat/>
    <w:uiPriority w:val="0"/>
    <w:pPr>
      <w:adjustRightInd w:val="0"/>
      <w:spacing w:line="20" w:lineRule="atLeast"/>
      <w:jc w:val="center"/>
      <w:textAlignment w:val="baseline"/>
    </w:pPr>
    <w:rPr>
      <w:rFonts w:ascii="仿宋体" w:hAnsi="仿宋体" w:eastAsia="宋体" w:cs="仿宋体"/>
      <w:kern w:val="0"/>
      <w:sz w:val="24"/>
    </w:rPr>
  </w:style>
  <w:style w:type="paragraph" w:customStyle="1" w:styleId="972">
    <w:name w:val="正文11"/>
    <w:basedOn w:val="1"/>
    <w:autoRedefine/>
    <w:qFormat/>
    <w:uiPriority w:val="0"/>
    <w:pPr>
      <w:autoSpaceDE w:val="0"/>
      <w:autoSpaceDN w:val="0"/>
      <w:snapToGrid w:val="0"/>
      <w:spacing w:before="240" w:line="520" w:lineRule="atLeast"/>
      <w:ind w:firstLine="510"/>
    </w:pPr>
    <w:rPr>
      <w:rFonts w:ascii="Tms Rmn" w:hAnsi="Tms Rmn" w:eastAsia="宋体" w:cs="仿宋体"/>
      <w:kern w:val="0"/>
    </w:rPr>
  </w:style>
  <w:style w:type="paragraph" w:customStyle="1" w:styleId="973">
    <w:name w:val="标题31"/>
    <w:basedOn w:val="5"/>
    <w:autoRedefine/>
    <w:qFormat/>
    <w:uiPriority w:val="0"/>
    <w:pPr>
      <w:keepNext w:val="0"/>
      <w:keepLines w:val="0"/>
      <w:autoSpaceDE w:val="0"/>
      <w:autoSpaceDN w:val="0"/>
      <w:spacing w:before="240" w:after="240" w:line="520" w:lineRule="atLeast"/>
      <w:jc w:val="left"/>
    </w:pPr>
    <w:rPr>
      <w:rFonts w:ascii="华文中宋" w:hAnsi="仿宋体" w:eastAsia="华文中宋" w:cs="仿宋体"/>
      <w:sz w:val="28"/>
      <w:szCs w:val="20"/>
      <w:lang w:val="en-US"/>
    </w:rPr>
  </w:style>
  <w:style w:type="paragraph" w:customStyle="1" w:styleId="974">
    <w:name w:val="标题11"/>
    <w:basedOn w:val="3"/>
    <w:autoRedefine/>
    <w:qFormat/>
    <w:uiPriority w:val="0"/>
    <w:pPr>
      <w:keepNext w:val="0"/>
      <w:keepLines w:val="0"/>
      <w:pageBreakBefore w:val="0"/>
      <w:numPr>
        <w:ilvl w:val="0"/>
        <w:numId w:val="0"/>
      </w:numPr>
      <w:autoSpaceDE w:val="0"/>
      <w:autoSpaceDN w:val="0"/>
      <w:adjustRightInd w:val="0"/>
      <w:snapToGrid w:val="0"/>
      <w:spacing w:before="240" w:after="120" w:line="520" w:lineRule="atLeast"/>
      <w:jc w:val="center"/>
    </w:pPr>
    <w:rPr>
      <w:rFonts w:ascii="Cambria" w:hAnsi="仿宋体" w:eastAsia="DotumChe" w:cs="仿宋体"/>
      <w:bCs w:val="0"/>
      <w:szCs w:val="20"/>
    </w:rPr>
  </w:style>
  <w:style w:type="paragraph" w:customStyle="1" w:styleId="975">
    <w:name w:val="样式 仿宋_GB2312 首行缩进:  0.99 厘米"/>
    <w:basedOn w:val="1"/>
    <w:autoRedefine/>
    <w:qFormat/>
    <w:uiPriority w:val="0"/>
    <w:pPr>
      <w:autoSpaceDE w:val="0"/>
      <w:autoSpaceDN w:val="0"/>
      <w:adjustRightInd w:val="0"/>
      <w:spacing w:line="500" w:lineRule="exact"/>
      <w:ind w:firstLine="560" w:firstLineChars="200"/>
    </w:pPr>
    <w:rPr>
      <w:rFonts w:ascii="仿宋体" w:hAnsi="仿宋体" w:eastAsia="Times New Roman;Symbol;Arial;婼" w:cs="仿宋体"/>
      <w:szCs w:val="28"/>
      <w:lang w:val="zh-CN"/>
    </w:rPr>
  </w:style>
  <w:style w:type="paragraph" w:customStyle="1" w:styleId="976">
    <w:name w:val="样式 仿宋_GB2312 红色 首行缩进:  0.98 厘米"/>
    <w:basedOn w:val="1"/>
    <w:autoRedefine/>
    <w:qFormat/>
    <w:uiPriority w:val="0"/>
    <w:pPr>
      <w:spacing w:line="500" w:lineRule="exact"/>
      <w:ind w:firstLine="556"/>
    </w:pPr>
    <w:rPr>
      <w:rFonts w:ascii="Times New Roman;Symbol;Arial;婼" w:hAnsi="仿宋体" w:eastAsia="Times New Roman;Symbol;Arial;婼" w:cs="Tms Rmn"/>
      <w:color w:val="FF0000"/>
      <w:szCs w:val="28"/>
    </w:rPr>
  </w:style>
  <w:style w:type="paragraph" w:customStyle="1" w:styleId="977">
    <w:name w:val="图形标题"/>
    <w:autoRedefine/>
    <w:qFormat/>
    <w:uiPriority w:val="0"/>
    <w:pPr>
      <w:spacing w:before="190" w:beforeLines="50" w:after="190" w:afterLines="50"/>
      <w:jc w:val="center"/>
    </w:pPr>
    <w:rPr>
      <w:rFonts w:ascii="Times New Roman;Symbol;Arial;婼" w:hAnsi="仿宋体" w:eastAsia="Times New Roman;Symbol;Arial;婼" w:cs="仿宋体"/>
      <w:bCs/>
      <w:kern w:val="0"/>
      <w:sz w:val="24"/>
      <w:szCs w:val="24"/>
      <w:lang w:val="en-US" w:eastAsia="zh-CN" w:bidi="ar-SA"/>
    </w:rPr>
  </w:style>
  <w:style w:type="paragraph" w:customStyle="1" w:styleId="978">
    <w:name w:val="样式 Arial 行距: 多倍行距 1.45 字行"/>
    <w:basedOn w:val="1"/>
    <w:autoRedefine/>
    <w:qFormat/>
    <w:uiPriority w:val="0"/>
    <w:pPr>
      <w:spacing w:line="500" w:lineRule="exact"/>
    </w:pPr>
    <w:rPr>
      <w:rFonts w:ascii="Times New Roman;Symbol;Arial;婼" w:hAnsi="Helv" w:eastAsia="Times New Roman;Symbol;Arial;婼" w:cs="仿宋体"/>
      <w:szCs w:val="28"/>
    </w:rPr>
  </w:style>
  <w:style w:type="paragraph" w:customStyle="1" w:styleId="979">
    <w:name w:val="目录名称"/>
    <w:autoRedefine/>
    <w:qFormat/>
    <w:uiPriority w:val="0"/>
    <w:pPr>
      <w:spacing w:line="360" w:lineRule="auto"/>
      <w:jc w:val="center"/>
    </w:pPr>
    <w:rPr>
      <w:rFonts w:ascii="仿宋体" w:hAnsi="仿宋体" w:eastAsia="TimesNewRoman" w:cs="仿宋体"/>
      <w:kern w:val="0"/>
      <w:sz w:val="32"/>
      <w:szCs w:val="20"/>
      <w:lang w:val="en-US" w:eastAsia="zh-CN" w:bidi="ar-SA"/>
    </w:rPr>
  </w:style>
  <w:style w:type="paragraph" w:customStyle="1" w:styleId="980">
    <w:name w:val="页脚2"/>
    <w:basedOn w:val="55"/>
    <w:autoRedefine/>
    <w:qFormat/>
    <w:uiPriority w:val="0"/>
    <w:pPr>
      <w:pBdr>
        <w:top w:val="none" w:color="auto" w:sz="0" w:space="0"/>
      </w:pBdr>
      <w:spacing w:line="240" w:lineRule="atLeast"/>
      <w:ind w:right="360"/>
    </w:pPr>
    <w:rPr>
      <w:rFonts w:ascii="Times New Roman;Symbol;Arial;婼" w:hAnsi="仿宋体" w:eastAsia="宋体" w:cs="仿宋体"/>
      <w:b/>
      <w:sz w:val="21"/>
      <w:szCs w:val="21"/>
    </w:rPr>
  </w:style>
  <w:style w:type="paragraph" w:customStyle="1" w:styleId="981">
    <w:name w:val="样式"/>
    <w:basedOn w:val="1"/>
    <w:next w:val="35"/>
    <w:autoRedefine/>
    <w:qFormat/>
    <w:uiPriority w:val="0"/>
    <w:pPr>
      <w:adjustRightInd w:val="0"/>
      <w:spacing w:line="360" w:lineRule="auto"/>
      <w:ind w:firstLine="480"/>
      <w:textAlignment w:val="baseline"/>
    </w:pPr>
    <w:rPr>
      <w:rFonts w:ascii="Tms Rmn" w:hAnsi="仿宋体" w:eastAsia="宋体" w:cs="仿宋体"/>
      <w:kern w:val="0"/>
      <w:sz w:val="24"/>
      <w:szCs w:val="24"/>
    </w:rPr>
  </w:style>
  <w:style w:type="paragraph" w:customStyle="1" w:styleId="982">
    <w:name w:val="Header Base"/>
    <w:basedOn w:val="1"/>
    <w:autoRedefine/>
    <w:qFormat/>
    <w:uiPriority w:val="0"/>
    <w:pPr>
      <w:keepLines/>
      <w:widowControl/>
      <w:tabs>
        <w:tab w:val="center" w:pos="4320"/>
        <w:tab w:val="right" w:pos="8640"/>
      </w:tabs>
      <w:spacing w:line="180" w:lineRule="atLeast"/>
    </w:pPr>
    <w:rPr>
      <w:rFonts w:ascii="Helv" w:hAnsi="Helv" w:eastAsia="宋体" w:cs="仿宋体"/>
      <w:spacing w:val="-5"/>
      <w:kern w:val="0"/>
      <w:sz w:val="20"/>
    </w:rPr>
  </w:style>
  <w:style w:type="character" w:customStyle="1" w:styleId="983">
    <w:name w:val="fs"/>
    <w:autoRedefine/>
    <w:qFormat/>
    <w:uiPriority w:val="0"/>
    <w:rPr>
      <w:rFonts w:ascii="方正小标宋简体" w:hAnsi="方正小标宋简体" w:eastAsia="方正小标宋简体"/>
      <w:b/>
      <w:spacing w:val="10"/>
      <w:kern w:val="2"/>
      <w:sz w:val="28"/>
      <w:lang w:val="en-US" w:eastAsia="zh-CN" w:bidi="ar-SA"/>
    </w:rPr>
  </w:style>
  <w:style w:type="paragraph" w:customStyle="1" w:styleId="984">
    <w:name w:val="批注框文本1"/>
    <w:basedOn w:val="1"/>
    <w:autoRedefine/>
    <w:qFormat/>
    <w:uiPriority w:val="0"/>
    <w:rPr>
      <w:rFonts w:ascii="仿宋体" w:hAnsi="仿宋体" w:eastAsia="宋体" w:cs="仿宋体"/>
      <w:sz w:val="18"/>
      <w:szCs w:val="18"/>
    </w:rPr>
  </w:style>
  <w:style w:type="paragraph" w:customStyle="1" w:styleId="985">
    <w:name w:val="样式 表格标题 + 段前: 0.5 行"/>
    <w:basedOn w:val="21"/>
    <w:autoRedefine/>
    <w:qFormat/>
    <w:uiPriority w:val="0"/>
    <w:pPr>
      <w:autoSpaceDE w:val="0"/>
      <w:autoSpaceDN w:val="0"/>
      <w:adjustRightInd w:val="0"/>
      <w:spacing w:before="120" w:beforeLines="50" w:line="400" w:lineRule="exact"/>
      <w:ind w:firstLine="0" w:firstLineChars="0"/>
      <w:jc w:val="center"/>
    </w:pPr>
    <w:rPr>
      <w:rFonts w:ascii="Tms Rmn" w:hAnsi="仿宋体" w:eastAsia="TimesNewRoman" w:cs="Tms Rmn"/>
      <w:bCs/>
      <w:sz w:val="24"/>
      <w:lang w:val="zh-CN"/>
    </w:rPr>
  </w:style>
  <w:style w:type="paragraph" w:customStyle="1" w:styleId="986">
    <w:name w:val="样式 样式 表格标题 + 段前: 0.5 行 + 段前: 0.5 行"/>
    <w:basedOn w:val="985"/>
    <w:autoRedefine/>
    <w:qFormat/>
    <w:uiPriority w:val="0"/>
    <w:pPr>
      <w:spacing w:before="260"/>
    </w:pPr>
    <w:rPr>
      <w:bCs w:val="0"/>
    </w:rPr>
  </w:style>
  <w:style w:type="paragraph" w:customStyle="1" w:styleId="987">
    <w:name w:val="样式 表格标题 + 段前: 0.5 行1"/>
    <w:basedOn w:val="21"/>
    <w:autoRedefine/>
    <w:qFormat/>
    <w:uiPriority w:val="0"/>
    <w:pPr>
      <w:autoSpaceDE w:val="0"/>
      <w:autoSpaceDN w:val="0"/>
      <w:adjustRightInd w:val="0"/>
      <w:spacing w:before="190" w:beforeLines="50" w:line="400" w:lineRule="exact"/>
      <w:ind w:firstLine="0" w:firstLineChars="0"/>
      <w:jc w:val="center"/>
    </w:pPr>
    <w:rPr>
      <w:rFonts w:ascii="TimesNewRoman" w:hAnsi="仿宋体" w:eastAsia="TimesNewRoman" w:cs="Tms Rmn"/>
      <w:bCs/>
      <w:sz w:val="24"/>
      <w:lang w:val="zh-CN"/>
    </w:rPr>
  </w:style>
  <w:style w:type="paragraph" w:customStyle="1" w:styleId="988">
    <w:name w:val="样式 表格标题 + 段前: 0.5 行2"/>
    <w:basedOn w:val="21"/>
    <w:autoRedefine/>
    <w:qFormat/>
    <w:uiPriority w:val="0"/>
    <w:pPr>
      <w:autoSpaceDE w:val="0"/>
      <w:autoSpaceDN w:val="0"/>
      <w:adjustRightInd w:val="0"/>
      <w:spacing w:before="156" w:beforeLines="50" w:line="400" w:lineRule="exact"/>
      <w:ind w:firstLine="0" w:firstLineChars="0"/>
      <w:jc w:val="center"/>
    </w:pPr>
    <w:rPr>
      <w:rFonts w:ascii="Tms Rmn" w:hAnsi="仿宋体" w:eastAsia="TimesNewRoman" w:cs="Tms Rmn"/>
      <w:sz w:val="24"/>
      <w:lang w:val="zh-CN"/>
    </w:rPr>
  </w:style>
  <w:style w:type="paragraph" w:customStyle="1" w:styleId="989">
    <w:name w:val="正文小四"/>
    <w:basedOn w:val="1"/>
    <w:link w:val="2755"/>
    <w:autoRedefine/>
    <w:qFormat/>
    <w:uiPriority w:val="0"/>
    <w:pPr>
      <w:spacing w:line="360" w:lineRule="auto"/>
    </w:pPr>
    <w:rPr>
      <w:rFonts w:ascii="仿宋体" w:hAnsi="仿宋体" w:eastAsia="宋体" w:cs="仿宋体"/>
      <w:sz w:val="24"/>
    </w:rPr>
  </w:style>
  <w:style w:type="paragraph" w:customStyle="1" w:styleId="990">
    <w:name w:val="样式 样式 图形标题 + (西文) 宋体 (中文) 宋体 小四 加粗 + 非加粗"/>
    <w:basedOn w:val="991"/>
    <w:autoRedefine/>
    <w:qFormat/>
    <w:uiPriority w:val="0"/>
    <w:rPr>
      <w:bCs w:val="0"/>
    </w:rPr>
  </w:style>
  <w:style w:type="paragraph" w:customStyle="1" w:styleId="991">
    <w:name w:val="样式 图形标题 + (西文) 宋体 (中文) 宋体 小四 加粗"/>
    <w:basedOn w:val="977"/>
    <w:autoRedefine/>
    <w:qFormat/>
    <w:uiPriority w:val="0"/>
    <w:pPr>
      <w:spacing w:before="260" w:after="260"/>
    </w:pPr>
    <w:rPr>
      <w:rFonts w:ascii="TimesNewRoman" w:hAnsi="TimesNewRoman" w:eastAsia="TimesNewRoman"/>
      <w:b/>
      <w:color w:val="000000"/>
    </w:rPr>
  </w:style>
  <w:style w:type="character" w:customStyle="1" w:styleId="992">
    <w:name w:val="图形标题 Char"/>
    <w:autoRedefine/>
    <w:qFormat/>
    <w:uiPriority w:val="0"/>
    <w:rPr>
      <w:rFonts w:ascii="Times New Roman;Symbol;Arial;婼" w:hAnsi="方正小标宋简体" w:eastAsia="Times New Roman;Symbol;Arial;婼"/>
      <w:b/>
      <w:bCs/>
      <w:spacing w:val="10"/>
      <w:kern w:val="2"/>
      <w:sz w:val="24"/>
      <w:szCs w:val="24"/>
      <w:lang w:val="en-US" w:eastAsia="zh-CN" w:bidi="ar-SA"/>
    </w:rPr>
  </w:style>
  <w:style w:type="character" w:customStyle="1" w:styleId="993">
    <w:name w:val="样式 图形标题 + (西文) 宋体 (中文) 宋体 小四 加粗 Char"/>
    <w:autoRedefine/>
    <w:qFormat/>
    <w:uiPriority w:val="0"/>
    <w:rPr>
      <w:rFonts w:ascii="TimesNewRoman" w:hAnsi="TimesNewRoman" w:eastAsia="TimesNewRoman"/>
      <w:bCs/>
      <w:spacing w:val="10"/>
      <w:kern w:val="2"/>
      <w:sz w:val="24"/>
      <w:szCs w:val="24"/>
      <w:lang w:val="en-US" w:eastAsia="zh-CN" w:bidi="ar-SA"/>
    </w:rPr>
  </w:style>
  <w:style w:type="paragraph" w:customStyle="1" w:styleId="994">
    <w:name w:val="样式 样式 表格标题 + 段前: 0.5 行2 + 段前: 0.5 行"/>
    <w:basedOn w:val="988"/>
    <w:autoRedefine/>
    <w:qFormat/>
    <w:uiPriority w:val="0"/>
    <w:pPr>
      <w:spacing w:before="190"/>
    </w:pPr>
    <w:rPr>
      <w:rFonts w:ascii="TimesNewRoman" w:hAnsi="TimesNewRoman"/>
      <w:b/>
    </w:rPr>
  </w:style>
  <w:style w:type="paragraph" w:customStyle="1" w:styleId="995">
    <w:name w:val="样式 样式 表格标题 + 段前: 0.5 行2 + 段前: 0.5 行1"/>
    <w:basedOn w:val="988"/>
    <w:autoRedefine/>
    <w:qFormat/>
    <w:uiPriority w:val="0"/>
    <w:pPr>
      <w:spacing w:before="190"/>
    </w:pPr>
    <w:rPr>
      <w:rFonts w:ascii="TimesNewRoman" w:hAnsi="TimesNewRoman"/>
      <w:b/>
    </w:rPr>
  </w:style>
  <w:style w:type="character" w:customStyle="1" w:styleId="996">
    <w:name w:val="a1"/>
    <w:autoRedefine/>
    <w:qFormat/>
    <w:uiPriority w:val="0"/>
    <w:rPr>
      <w:rFonts w:hint="eastAsia" w:ascii="Tms Rmn" w:hAnsi="Tms Rmn" w:eastAsia="Tms Rmn"/>
      <w:b/>
      <w:spacing w:val="10"/>
      <w:kern w:val="2"/>
      <w:sz w:val="24"/>
      <w:szCs w:val="24"/>
      <w:lang w:val="en-US" w:eastAsia="zh-CN" w:bidi="ar-SA"/>
    </w:rPr>
  </w:style>
  <w:style w:type="character" w:customStyle="1" w:styleId="997">
    <w:name w:val="digest1"/>
    <w:autoRedefine/>
    <w:qFormat/>
    <w:uiPriority w:val="0"/>
    <w:rPr>
      <w:rFonts w:ascii="方正小标宋简体" w:hAnsi="方正小标宋简体" w:eastAsia="方正小标宋简体"/>
      <w:b/>
      <w:color w:val="393939"/>
      <w:spacing w:val="10"/>
      <w:kern w:val="2"/>
      <w:sz w:val="20"/>
      <w:szCs w:val="20"/>
      <w:lang w:val="en-US" w:eastAsia="zh-CN" w:bidi="ar-SA"/>
    </w:rPr>
  </w:style>
  <w:style w:type="paragraph" w:customStyle="1" w:styleId="998">
    <w:name w:val="目录11111111"/>
    <w:basedOn w:val="3"/>
    <w:autoRedefine/>
    <w:qFormat/>
    <w:uiPriority w:val="0"/>
    <w:pPr>
      <w:keepLines w:val="0"/>
      <w:pageBreakBefore w:val="0"/>
      <w:numPr>
        <w:ilvl w:val="0"/>
        <w:numId w:val="0"/>
      </w:numPr>
      <w:adjustRightInd w:val="0"/>
      <w:snapToGrid w:val="0"/>
      <w:spacing w:before="0" w:after="0" w:line="500" w:lineRule="exact"/>
      <w:jc w:val="center"/>
    </w:pPr>
    <w:rPr>
      <w:rFonts w:ascii="TimesNewRoman" w:hAnsi="仿宋体" w:eastAsia="TimesNewRoman" w:cs="仿宋体"/>
      <w:b w:val="0"/>
      <w:bCs w:val="0"/>
      <w:sz w:val="36"/>
      <w:szCs w:val="36"/>
    </w:rPr>
  </w:style>
  <w:style w:type="paragraph" w:customStyle="1" w:styleId="999">
    <w:name w:val="目录2222222"/>
    <w:basedOn w:val="4"/>
    <w:autoRedefine/>
    <w:qFormat/>
    <w:uiPriority w:val="0"/>
    <w:pPr>
      <w:tabs>
        <w:tab w:val="left" w:pos="527"/>
      </w:tabs>
    </w:pPr>
    <w:rPr>
      <w:rFonts w:ascii="仿宋体" w:hAnsi="仿宋体" w:cs="仿宋体"/>
      <w:bCs w:val="0"/>
      <w:sz w:val="30"/>
      <w:szCs w:val="20"/>
    </w:rPr>
  </w:style>
  <w:style w:type="paragraph" w:customStyle="1" w:styleId="1000">
    <w:name w:val="Char Char Char Char Char Char Char Char Char Char Char Char Char Char Char1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1001">
    <w:name w:val="Body Text 22"/>
    <w:basedOn w:val="1"/>
    <w:autoRedefine/>
    <w:qFormat/>
    <w:uiPriority w:val="0"/>
    <w:pPr>
      <w:adjustRightInd w:val="0"/>
      <w:spacing w:line="460" w:lineRule="atLeast"/>
      <w:ind w:firstLine="560"/>
      <w:textAlignment w:val="baseline"/>
    </w:pPr>
    <w:rPr>
      <w:rFonts w:ascii="仿宋体" w:hAnsi="仿宋体" w:eastAsia="宋体" w:cs="仿宋体"/>
      <w:spacing w:val="26"/>
      <w:kern w:val="0"/>
      <w:sz w:val="24"/>
    </w:rPr>
  </w:style>
  <w:style w:type="character" w:customStyle="1" w:styleId="1002">
    <w:name w:val="H41 Char"/>
    <w:autoRedefine/>
    <w:qFormat/>
    <w:uiPriority w:val="0"/>
    <w:rPr>
      <w:rFonts w:eastAsia="Tms Rmn"/>
      <w:kern w:val="2"/>
      <w:sz w:val="24"/>
      <w:lang w:val="en-US" w:eastAsia="zh-CN" w:bidi="ar-SA"/>
    </w:rPr>
  </w:style>
  <w:style w:type="character" w:customStyle="1" w:styleId="1003">
    <w:name w:val="H5 Char Char"/>
    <w:autoRedefine/>
    <w:qFormat/>
    <w:uiPriority w:val="0"/>
    <w:rPr>
      <w:rFonts w:eastAsia="Tms Rmn"/>
      <w:b/>
      <w:color w:val="000000"/>
      <w:kern w:val="28"/>
      <w:sz w:val="24"/>
      <w:lang w:val="en-US" w:eastAsia="zh-CN" w:bidi="ar-SA"/>
    </w:rPr>
  </w:style>
  <w:style w:type="character" w:customStyle="1" w:styleId="1004">
    <w:name w:val="标题 7 Char1"/>
    <w:autoRedefine/>
    <w:qFormat/>
    <w:uiPriority w:val="0"/>
    <w:rPr>
      <w:rFonts w:eastAsia="Tms Rmn"/>
      <w:b/>
      <w:bCs/>
      <w:spacing w:val="20"/>
      <w:kern w:val="2"/>
      <w:sz w:val="24"/>
      <w:szCs w:val="24"/>
      <w:lang w:val="en-US" w:eastAsia="zh-CN" w:bidi="ar-SA"/>
    </w:rPr>
  </w:style>
  <w:style w:type="character" w:customStyle="1" w:styleId="1005">
    <w:name w:val="标题 8 Char1"/>
    <w:autoRedefine/>
    <w:qFormat/>
    <w:uiPriority w:val="0"/>
    <w:rPr>
      <w:rFonts w:ascii="Helv" w:hAnsi="Helv" w:eastAsia="TimesNewRoman"/>
      <w:spacing w:val="20"/>
      <w:kern w:val="2"/>
      <w:sz w:val="24"/>
      <w:szCs w:val="24"/>
      <w:lang w:val="en-US" w:eastAsia="zh-CN" w:bidi="ar-SA"/>
    </w:rPr>
  </w:style>
  <w:style w:type="character" w:customStyle="1" w:styleId="1006">
    <w:name w:val="标题 9 Char1"/>
    <w:autoRedefine/>
    <w:qFormat/>
    <w:uiPriority w:val="0"/>
    <w:rPr>
      <w:rFonts w:ascii="Helv" w:hAnsi="Helv" w:eastAsia="TimesNewRoman"/>
      <w:spacing w:val="20"/>
      <w:kern w:val="2"/>
      <w:sz w:val="24"/>
      <w:szCs w:val="21"/>
      <w:lang w:val="en-US" w:eastAsia="zh-CN" w:bidi="ar-SA"/>
    </w:rPr>
  </w:style>
  <w:style w:type="character" w:customStyle="1" w:styleId="1007">
    <w:name w:val="Char Char2"/>
    <w:autoRedefine/>
    <w:qFormat/>
    <w:uiPriority w:val="0"/>
    <w:rPr>
      <w:rFonts w:eastAsia="Tms Rmn"/>
      <w:kern w:val="2"/>
      <w:sz w:val="18"/>
      <w:szCs w:val="18"/>
      <w:lang w:val="en-US" w:eastAsia="zh-CN" w:bidi="ar-SA"/>
    </w:rPr>
  </w:style>
  <w:style w:type="character" w:customStyle="1" w:styleId="1008">
    <w:name w:val="尾注文本 Char"/>
    <w:basedOn w:val="133"/>
    <w:link w:val="52"/>
    <w:autoRedefine/>
    <w:qFormat/>
    <w:uiPriority w:val="0"/>
    <w:rPr>
      <w:rFonts w:ascii="仿宋体" w:hAnsi="仿宋体" w:eastAsia="宋体" w:cs="仿宋体"/>
      <w:kern w:val="0"/>
      <w:sz w:val="24"/>
      <w:szCs w:val="20"/>
    </w:rPr>
  </w:style>
  <w:style w:type="character" w:customStyle="1" w:styleId="1009">
    <w:name w:val="日期 Char1"/>
    <w:autoRedefine/>
    <w:qFormat/>
    <w:uiPriority w:val="0"/>
    <w:rPr>
      <w:rFonts w:eastAsia="Tms Rmn"/>
      <w:kern w:val="28"/>
      <w:sz w:val="28"/>
      <w:lang w:val="en-US" w:eastAsia="zh-CN" w:bidi="ar-SA"/>
    </w:rPr>
  </w:style>
  <w:style w:type="paragraph" w:customStyle="1" w:styleId="1010">
    <w:name w:val="图表目录1"/>
    <w:basedOn w:val="490"/>
    <w:next w:val="490"/>
    <w:autoRedefine/>
    <w:qFormat/>
    <w:uiPriority w:val="0"/>
    <w:pPr>
      <w:tabs>
        <w:tab w:val="right" w:leader="dot" w:pos="8051"/>
      </w:tabs>
      <w:spacing w:line="360" w:lineRule="atLeast"/>
      <w:ind w:left="840" w:hanging="840"/>
      <w:jc w:val="left"/>
    </w:pPr>
    <w:rPr>
      <w:sz w:val="24"/>
    </w:rPr>
  </w:style>
  <w:style w:type="character" w:customStyle="1" w:styleId="1011">
    <w:name w:val="Char Char81"/>
    <w:autoRedefine/>
    <w:qFormat/>
    <w:uiPriority w:val="0"/>
    <w:rPr>
      <w:rFonts w:eastAsia="Tms Rmn"/>
      <w:kern w:val="2"/>
      <w:sz w:val="21"/>
      <w:szCs w:val="24"/>
      <w:lang w:val="en-US" w:eastAsia="zh-CN" w:bidi="ar-SA"/>
    </w:rPr>
  </w:style>
  <w:style w:type="paragraph" w:customStyle="1" w:styleId="1012">
    <w:name w:val="表号"/>
    <w:basedOn w:val="755"/>
    <w:next w:val="755"/>
    <w:link w:val="1013"/>
    <w:autoRedefine/>
    <w:qFormat/>
    <w:uiPriority w:val="0"/>
    <w:pPr>
      <w:widowControl/>
      <w:tabs>
        <w:tab w:val="left" w:pos="360"/>
      </w:tabs>
      <w:snapToGrid/>
      <w:spacing w:line="240" w:lineRule="atLeast"/>
      <w:ind w:left="-264" w:firstLine="264"/>
      <w:jc w:val="right"/>
    </w:pPr>
    <w:rPr>
      <w:rFonts w:ascii="TimesNewRoman" w:hAnsi="仿宋体" w:eastAsia="TimesNewRoman"/>
    </w:rPr>
  </w:style>
  <w:style w:type="character" w:customStyle="1" w:styleId="1013">
    <w:name w:val="表号 Char1"/>
    <w:link w:val="1012"/>
    <w:autoRedefine/>
    <w:qFormat/>
    <w:uiPriority w:val="0"/>
    <w:rPr>
      <w:rFonts w:ascii="TimesNewRoman" w:hAnsi="仿宋体" w:eastAsia="TimesNewRoman" w:cs="仿宋体"/>
      <w:kern w:val="0"/>
      <w:szCs w:val="20"/>
    </w:rPr>
  </w:style>
  <w:style w:type="paragraph" w:customStyle="1" w:styleId="1014">
    <w:name w:val="尾注文本1"/>
    <w:basedOn w:val="490"/>
    <w:autoRedefine/>
    <w:qFormat/>
    <w:uiPriority w:val="0"/>
    <w:pPr>
      <w:spacing w:line="360" w:lineRule="atLeast"/>
      <w:jc w:val="left"/>
    </w:pPr>
    <w:rPr>
      <w:sz w:val="21"/>
    </w:rPr>
  </w:style>
  <w:style w:type="character" w:customStyle="1" w:styleId="1015">
    <w:name w:val="正文文本 2 Char1"/>
    <w:autoRedefine/>
    <w:qFormat/>
    <w:uiPriority w:val="0"/>
    <w:rPr>
      <w:rFonts w:eastAsia="Tms Rmn"/>
      <w:spacing w:val="20"/>
      <w:kern w:val="2"/>
      <w:sz w:val="24"/>
      <w:szCs w:val="24"/>
      <w:lang w:val="en-US" w:eastAsia="zh-CN" w:bidi="ar-SA"/>
    </w:rPr>
  </w:style>
  <w:style w:type="character" w:customStyle="1" w:styleId="1016">
    <w:name w:val="孙普文字 Char Char"/>
    <w:autoRedefine/>
    <w:qFormat/>
    <w:locked/>
    <w:uiPriority w:val="0"/>
    <w:rPr>
      <w:rFonts w:ascii="Tms Rmn" w:hAnsi="ˎ̥" w:eastAsia="Tms Rmn"/>
      <w:kern w:val="2"/>
      <w:sz w:val="28"/>
      <w:lang w:val="en-US" w:eastAsia="zh-CN" w:bidi="ar-SA"/>
    </w:rPr>
  </w:style>
  <w:style w:type="character" w:customStyle="1" w:styleId="1017">
    <w:name w:val="正文首行缩进 Char1"/>
    <w:autoRedefine/>
    <w:qFormat/>
    <w:uiPriority w:val="0"/>
    <w:rPr>
      <w:rFonts w:eastAsia="Tms Rmn"/>
      <w:kern w:val="2"/>
      <w:sz w:val="24"/>
      <w:szCs w:val="24"/>
      <w:lang w:val="en-US" w:eastAsia="zh-CN" w:bidi="ar-SA"/>
    </w:rPr>
  </w:style>
  <w:style w:type="paragraph" w:customStyle="1" w:styleId="1018">
    <w:name w:val="xl4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kern w:val="0"/>
      <w:sz w:val="21"/>
      <w:szCs w:val="21"/>
    </w:rPr>
  </w:style>
  <w:style w:type="paragraph" w:customStyle="1" w:styleId="1019">
    <w:name w:val="xl5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仿宋体" w:hAnsi="仿宋体" w:eastAsia="Arial Black" w:cs="仿宋体"/>
      <w:kern w:val="0"/>
      <w:sz w:val="24"/>
      <w:szCs w:val="24"/>
    </w:rPr>
  </w:style>
  <w:style w:type="paragraph" w:customStyle="1" w:styleId="1020">
    <w:name w:val="xl52"/>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kern w:val="0"/>
      <w:sz w:val="20"/>
    </w:rPr>
  </w:style>
  <w:style w:type="paragraph" w:customStyle="1" w:styleId="1021">
    <w:name w:val="xl53"/>
    <w:basedOn w:val="1"/>
    <w:autoRedefine/>
    <w:qFormat/>
    <w:uiPriority w:val="0"/>
    <w:pPr>
      <w:widowControl/>
      <w:pBdr>
        <w:top w:val="single" w:color="auto" w:sz="4" w:space="0"/>
        <w:left w:val="single" w:color="auto" w:sz="4" w:space="0"/>
      </w:pBdr>
      <w:spacing w:before="100" w:beforeAutospacing="1" w:after="100" w:afterAutospacing="1"/>
      <w:jc w:val="center"/>
      <w:textAlignment w:val="center"/>
    </w:pPr>
    <w:rPr>
      <w:rFonts w:ascii="仿宋体" w:hAnsi="仿宋体" w:eastAsia="Arial Black" w:cs="仿宋体"/>
      <w:kern w:val="0"/>
      <w:sz w:val="24"/>
      <w:szCs w:val="24"/>
    </w:rPr>
  </w:style>
  <w:style w:type="paragraph" w:customStyle="1" w:styleId="1022">
    <w:name w:val="xl55"/>
    <w:basedOn w:val="1"/>
    <w:autoRedefine/>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kern w:val="0"/>
      <w:sz w:val="21"/>
      <w:szCs w:val="21"/>
    </w:rPr>
  </w:style>
  <w:style w:type="paragraph" w:customStyle="1" w:styleId="1023">
    <w:name w:val="xl57"/>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kern w:val="0"/>
      <w:sz w:val="21"/>
      <w:szCs w:val="21"/>
    </w:rPr>
  </w:style>
  <w:style w:type="paragraph" w:customStyle="1" w:styleId="1024">
    <w:name w:val="xl58"/>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仿宋体" w:hAnsi="仿宋体" w:eastAsia="Arial Black" w:cs="仿宋体"/>
      <w:kern w:val="0"/>
      <w:sz w:val="21"/>
      <w:szCs w:val="21"/>
    </w:rPr>
  </w:style>
  <w:style w:type="paragraph" w:customStyle="1" w:styleId="1025">
    <w:name w:val="xl59"/>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仿宋体" w:hAnsi="仿宋体" w:eastAsia="Arial Black" w:cs="仿宋体"/>
      <w:kern w:val="0"/>
      <w:sz w:val="24"/>
      <w:szCs w:val="24"/>
    </w:rPr>
  </w:style>
  <w:style w:type="paragraph" w:customStyle="1" w:styleId="1026">
    <w:name w:val="xl61"/>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ascii="仿宋体" w:hAnsi="仿宋体" w:eastAsia="Arial Black" w:cs="仿宋体"/>
      <w:kern w:val="0"/>
      <w:sz w:val="20"/>
    </w:rPr>
  </w:style>
  <w:style w:type="paragraph" w:customStyle="1" w:styleId="1027">
    <w:name w:val="xl62"/>
    <w:basedOn w:val="1"/>
    <w:autoRedefine/>
    <w:qFormat/>
    <w:uiPriority w:val="0"/>
    <w:pPr>
      <w:widowControl/>
      <w:pBdr>
        <w:top w:val="single" w:color="auto" w:sz="4" w:space="0"/>
        <w:left w:val="single" w:color="auto" w:sz="4" w:space="0"/>
        <w:right w:val="single" w:color="auto" w:sz="8" w:space="0"/>
      </w:pBdr>
      <w:spacing w:before="100" w:beforeAutospacing="1" w:after="100" w:afterAutospacing="1"/>
      <w:jc w:val="left"/>
      <w:textAlignment w:val="center"/>
    </w:pPr>
    <w:rPr>
      <w:rFonts w:ascii="Arial Black" w:hAnsi="Arial Black" w:eastAsia="Arial Black" w:cs="仿宋体"/>
      <w:kern w:val="0"/>
      <w:sz w:val="24"/>
      <w:szCs w:val="24"/>
    </w:rPr>
  </w:style>
  <w:style w:type="paragraph" w:customStyle="1" w:styleId="1028">
    <w:name w:val="xl63"/>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仿宋体" w:hAnsi="仿宋体" w:eastAsia="Arial Black" w:cs="仿宋体"/>
      <w:kern w:val="0"/>
      <w:sz w:val="20"/>
    </w:rPr>
  </w:style>
  <w:style w:type="paragraph" w:customStyle="1" w:styleId="1029">
    <w:name w:val="xl64"/>
    <w:basedOn w:val="1"/>
    <w:autoRedefine/>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ascii="Arial Black" w:hAnsi="Arial Black" w:eastAsia="Arial Black" w:cs="仿宋体"/>
      <w:kern w:val="0"/>
      <w:sz w:val="24"/>
      <w:szCs w:val="24"/>
    </w:rPr>
  </w:style>
  <w:style w:type="paragraph" w:customStyle="1" w:styleId="1030">
    <w:name w:val="font1"/>
    <w:basedOn w:val="1"/>
    <w:autoRedefine/>
    <w:qFormat/>
    <w:uiPriority w:val="0"/>
    <w:pPr>
      <w:widowControl/>
      <w:spacing w:before="100" w:beforeAutospacing="1" w:after="100" w:afterAutospacing="1"/>
      <w:jc w:val="left"/>
    </w:pPr>
    <w:rPr>
      <w:rFonts w:hint="eastAsia" w:ascii="Tms Rmn" w:hAnsi="Tms Rmn" w:eastAsia="宋体" w:cs="仿宋体"/>
      <w:kern w:val="0"/>
      <w:sz w:val="24"/>
      <w:szCs w:val="24"/>
    </w:rPr>
  </w:style>
  <w:style w:type="paragraph" w:customStyle="1" w:styleId="1031">
    <w:name w:val="样式 标题 3 + Arial"/>
    <w:basedOn w:val="1"/>
    <w:autoRedefine/>
    <w:qFormat/>
    <w:uiPriority w:val="0"/>
    <w:rPr>
      <w:rFonts w:ascii="仿宋体" w:hAnsi="仿宋体" w:eastAsia="宋体" w:cs="仿宋体"/>
      <w:sz w:val="21"/>
    </w:rPr>
  </w:style>
  <w:style w:type="paragraph" w:customStyle="1" w:styleId="1032">
    <w:name w:val="04"/>
    <w:basedOn w:val="1"/>
    <w:autoRedefine/>
    <w:qFormat/>
    <w:uiPriority w:val="0"/>
    <w:pPr>
      <w:spacing w:line="312" w:lineRule="auto"/>
    </w:pPr>
    <w:rPr>
      <w:rFonts w:ascii="仿宋体" w:hAnsi="仿宋体" w:eastAsia="新宋体" w:cs="仿宋体"/>
      <w:sz w:val="24"/>
      <w:szCs w:val="30"/>
    </w:rPr>
  </w:style>
  <w:style w:type="paragraph" w:customStyle="1" w:styleId="1033">
    <w:name w:val="正文文本最新 Char Char Char1 Char Char Char Char Char Char"/>
    <w:autoRedefine/>
    <w:qFormat/>
    <w:uiPriority w:val="0"/>
    <w:pPr>
      <w:spacing w:line="360" w:lineRule="auto"/>
      <w:ind w:firstLine="200" w:firstLineChars="200"/>
      <w:jc w:val="both"/>
    </w:pPr>
    <w:rPr>
      <w:rFonts w:ascii="仿宋体" w:hAnsi="仿宋体" w:eastAsia="宋体" w:cs="仿宋体"/>
      <w:b/>
      <w:bCs/>
      <w:kern w:val="2"/>
      <w:sz w:val="28"/>
      <w:szCs w:val="24"/>
      <w:lang w:val="en-US" w:eastAsia="zh-CN" w:bidi="ar-SA"/>
    </w:rPr>
  </w:style>
  <w:style w:type="paragraph" w:customStyle="1" w:styleId="1034">
    <w:name w:val="自定义正文 Char Char Char"/>
    <w:autoRedefine/>
    <w:qFormat/>
    <w:uiPriority w:val="0"/>
    <w:pPr>
      <w:widowControl w:val="0"/>
      <w:adjustRightInd w:val="0"/>
      <w:snapToGrid w:val="0"/>
      <w:spacing w:line="360" w:lineRule="auto"/>
      <w:ind w:firstLine="510"/>
      <w:jc w:val="both"/>
    </w:pPr>
    <w:rPr>
      <w:rFonts w:ascii="仿宋体" w:hAnsi="仿宋体" w:eastAsia="宋体" w:cs="仿宋体"/>
      <w:spacing w:val="-2"/>
      <w:kern w:val="2"/>
      <w:sz w:val="28"/>
      <w:szCs w:val="24"/>
      <w:lang w:val="en-US" w:eastAsia="zh-CN" w:bidi="ar-SA"/>
    </w:rPr>
  </w:style>
  <w:style w:type="paragraph" w:customStyle="1" w:styleId="1035">
    <w:name w:val="正文文本最新 Char Char Char1 Char Char Char Char Char"/>
    <w:autoRedefine/>
    <w:qFormat/>
    <w:uiPriority w:val="0"/>
    <w:pPr>
      <w:spacing w:line="360" w:lineRule="auto"/>
      <w:ind w:firstLine="200" w:firstLineChars="200"/>
      <w:jc w:val="both"/>
    </w:pPr>
    <w:rPr>
      <w:rFonts w:ascii="仿宋体" w:hAnsi="仿宋体" w:eastAsia="宋体" w:cs="仿宋体"/>
      <w:bCs/>
      <w:kern w:val="2"/>
      <w:sz w:val="28"/>
      <w:szCs w:val="24"/>
      <w:lang w:val="en-US" w:eastAsia="zh-CN" w:bidi="ar-SA"/>
    </w:rPr>
  </w:style>
  <w:style w:type="character" w:customStyle="1" w:styleId="1036">
    <w:name w:val="标题 1 Char1 Char"/>
    <w:autoRedefine/>
    <w:qFormat/>
    <w:uiPriority w:val="0"/>
    <w:rPr>
      <w:rFonts w:ascii="Tms Rmn" w:hAnsi="Tms Rmn"/>
      <w:b/>
      <w:kern w:val="44"/>
      <w:sz w:val="44"/>
      <w:szCs w:val="30"/>
    </w:rPr>
  </w:style>
  <w:style w:type="character" w:customStyle="1" w:styleId="1037">
    <w:name w:val="表文字 Char"/>
    <w:link w:val="274"/>
    <w:autoRedefine/>
    <w:qFormat/>
    <w:uiPriority w:val="0"/>
    <w:rPr>
      <w:rFonts w:ascii="Times New Roman" w:hAnsi="Times New Roman" w:eastAsia="宋体" w:cs="Times New Roman"/>
      <w:kern w:val="0"/>
      <w:sz w:val="24"/>
      <w:szCs w:val="20"/>
    </w:rPr>
  </w:style>
  <w:style w:type="character" w:customStyle="1" w:styleId="1038">
    <w:name w:val="pt9"/>
    <w:autoRedefine/>
    <w:qFormat/>
    <w:uiPriority w:val="0"/>
  </w:style>
  <w:style w:type="paragraph" w:customStyle="1" w:styleId="1039">
    <w:name w:val="表1"/>
    <w:next w:val="1"/>
    <w:autoRedefine/>
    <w:qFormat/>
    <w:uiPriority w:val="0"/>
    <w:pPr>
      <w:adjustRightInd w:val="0"/>
      <w:snapToGrid w:val="0"/>
      <w:jc w:val="center"/>
    </w:pPr>
    <w:rPr>
      <w:rFonts w:ascii="仿宋体" w:hAnsi="仿宋体" w:eastAsia="宋体" w:cs="仿宋体"/>
      <w:kern w:val="0"/>
      <w:sz w:val="21"/>
      <w:szCs w:val="20"/>
      <w:lang w:val="en-US" w:eastAsia="zh-CN" w:bidi="ar-SA"/>
    </w:rPr>
  </w:style>
  <w:style w:type="paragraph" w:customStyle="1" w:styleId="1040">
    <w:name w:val="02"/>
    <w:basedOn w:val="4"/>
    <w:autoRedefine/>
    <w:qFormat/>
    <w:uiPriority w:val="0"/>
    <w:pPr>
      <w:spacing w:line="480" w:lineRule="auto"/>
    </w:pPr>
    <w:rPr>
      <w:rFonts w:ascii="仿宋体" w:hAnsi="仿宋体" w:cs="仿宋体"/>
      <w:color w:val="333333"/>
      <w:sz w:val="24"/>
      <w:szCs w:val="20"/>
    </w:rPr>
  </w:style>
  <w:style w:type="character" w:customStyle="1" w:styleId="1041">
    <w:name w:val="正文文本最新 Char Char Char1 Char Char Char Char Char Char Char"/>
    <w:autoRedefine/>
    <w:qFormat/>
    <w:uiPriority w:val="0"/>
    <w:rPr>
      <w:rFonts w:eastAsia="Tms Rmn"/>
      <w:b/>
      <w:bCs/>
      <w:kern w:val="2"/>
      <w:sz w:val="28"/>
      <w:szCs w:val="24"/>
      <w:lang w:val="en-US" w:eastAsia="zh-CN" w:bidi="ar-SA"/>
    </w:rPr>
  </w:style>
  <w:style w:type="paragraph" w:customStyle="1" w:styleId="1042">
    <w:name w:val="121111111111"/>
    <w:basedOn w:val="1"/>
    <w:autoRedefine/>
    <w:qFormat/>
    <w:uiPriority w:val="0"/>
    <w:pPr>
      <w:spacing w:line="460" w:lineRule="exact"/>
      <w:jc w:val="center"/>
    </w:pPr>
    <w:rPr>
      <w:rFonts w:ascii="仿宋体" w:hAnsi="仿宋体" w:eastAsia="TimesNewRoman" w:cs="仿宋体"/>
      <w:color w:val="000000"/>
      <w:spacing w:val="16"/>
      <w:sz w:val="24"/>
      <w:szCs w:val="24"/>
    </w:rPr>
  </w:style>
  <w:style w:type="character" w:customStyle="1" w:styleId="1043">
    <w:name w:val="正文文本 3 Char1"/>
    <w:autoRedefine/>
    <w:qFormat/>
    <w:uiPriority w:val="0"/>
    <w:rPr>
      <w:rFonts w:eastAsia="Tms Rmn"/>
      <w:spacing w:val="20"/>
      <w:kern w:val="2"/>
      <w:sz w:val="21"/>
      <w:szCs w:val="24"/>
      <w:lang w:val="en-US" w:eastAsia="zh-CN" w:bidi="ar-SA"/>
    </w:rPr>
  </w:style>
  <w:style w:type="paragraph" w:customStyle="1" w:styleId="1044">
    <w:name w:val="表内容"/>
    <w:basedOn w:val="1"/>
    <w:link w:val="3870"/>
    <w:autoRedefine/>
    <w:qFormat/>
    <w:uiPriority w:val="0"/>
    <w:pPr>
      <w:widowControl/>
      <w:autoSpaceDE w:val="0"/>
      <w:autoSpaceDN w:val="0"/>
      <w:adjustRightInd w:val="0"/>
      <w:jc w:val="center"/>
      <w:textAlignment w:val="bottom"/>
    </w:pPr>
    <w:rPr>
      <w:rFonts w:ascii="仿宋体" w:hAnsi="仿宋体" w:eastAsia="宋体" w:cs="仿宋体"/>
      <w:smallCaps/>
      <w:kern w:val="0"/>
      <w:sz w:val="21"/>
    </w:rPr>
  </w:style>
  <w:style w:type="paragraph" w:customStyle="1" w:styleId="1045">
    <w:name w:val="Body Text First Indent3"/>
    <w:basedOn w:val="34"/>
    <w:autoRedefine/>
    <w:qFormat/>
    <w:uiPriority w:val="0"/>
    <w:pPr>
      <w:adjustRightInd w:val="0"/>
      <w:spacing w:after="0" w:line="312" w:lineRule="auto"/>
      <w:ind w:firstLine="567"/>
      <w:textAlignment w:val="baseline"/>
    </w:pPr>
    <w:rPr>
      <w:rFonts w:ascii="仿宋体" w:hAnsi="仿宋体" w:eastAsia="宋体" w:cs="仿宋体"/>
      <w:kern w:val="0"/>
    </w:rPr>
  </w:style>
  <w:style w:type="paragraph" w:customStyle="1" w:styleId="1046">
    <w:name w:val="正文标题3"/>
    <w:basedOn w:val="5"/>
    <w:autoRedefine/>
    <w:qFormat/>
    <w:uiPriority w:val="0"/>
    <w:pPr>
      <w:spacing w:line="240" w:lineRule="auto"/>
    </w:pPr>
    <w:rPr>
      <w:rFonts w:ascii="仿宋体" w:hAnsi="仿宋体" w:eastAsia="TimesNewRoman" w:cs="仿宋体"/>
      <w:b/>
      <w:bCs/>
      <w:sz w:val="28"/>
      <w:szCs w:val="32"/>
      <w:lang w:val="en-US"/>
    </w:rPr>
  </w:style>
  <w:style w:type="paragraph" w:customStyle="1" w:styleId="1047">
    <w:name w:val="规划正文样式"/>
    <w:basedOn w:val="1"/>
    <w:autoRedefine/>
    <w:qFormat/>
    <w:uiPriority w:val="0"/>
    <w:pPr>
      <w:spacing w:line="400" w:lineRule="exact"/>
      <w:ind w:firstLine="480" w:firstLineChars="200"/>
    </w:pPr>
    <w:rPr>
      <w:rFonts w:ascii="仿宋体" w:hAnsi="仿宋体" w:eastAsia="宋体" w:cs="仿宋体"/>
      <w:sz w:val="24"/>
      <w:szCs w:val="24"/>
    </w:rPr>
  </w:style>
  <w:style w:type="character" w:customStyle="1" w:styleId="1048">
    <w:name w:val="标题 Char1"/>
    <w:autoRedefine/>
    <w:qFormat/>
    <w:uiPriority w:val="0"/>
    <w:rPr>
      <w:rFonts w:ascii="Helv" w:hAnsi="Helv" w:eastAsia="Tms Rmn"/>
      <w:b/>
      <w:kern w:val="2"/>
      <w:sz w:val="32"/>
      <w:lang w:val="en-US" w:eastAsia="zh-CN" w:bidi="ar-SA"/>
    </w:rPr>
  </w:style>
  <w:style w:type="paragraph" w:customStyle="1" w:styleId="1049">
    <w:name w:val="章标题(不加入目录内)"/>
    <w:basedOn w:val="84"/>
    <w:autoRedefine/>
    <w:qFormat/>
    <w:uiPriority w:val="0"/>
    <w:pPr>
      <w:keepLines/>
      <w:pageBreakBefore/>
      <w:spacing w:after="120"/>
      <w:outlineLvl w:val="9"/>
    </w:pPr>
    <w:rPr>
      <w:rFonts w:ascii="仿宋体" w:hAnsi="仿宋体" w:eastAsia="TimesNewRoman" w:cs="仿宋体"/>
      <w:bCs w:val="0"/>
      <w:sz w:val="36"/>
      <w:szCs w:val="20"/>
    </w:rPr>
  </w:style>
  <w:style w:type="paragraph" w:customStyle="1" w:styleId="1050">
    <w:name w:val="灯泡注释(打印无效)"/>
    <w:basedOn w:val="86"/>
    <w:autoRedefine/>
    <w:qFormat/>
    <w:uiPriority w:val="0"/>
    <w:pPr>
      <w:snapToGrid w:val="0"/>
      <w:spacing w:after="0"/>
      <w:ind w:firstLine="0" w:firstLineChars="0"/>
    </w:pPr>
    <w:rPr>
      <w:rFonts w:ascii="仿宋体" w:hAnsi="仿宋体" w:cs="仿宋体"/>
      <w:i/>
      <w:vanish/>
      <w:color w:val="FF0000"/>
      <w:szCs w:val="21"/>
    </w:rPr>
  </w:style>
  <w:style w:type="character" w:customStyle="1" w:styleId="1051">
    <w:name w:val="规划正文样式 Char"/>
    <w:autoRedefine/>
    <w:qFormat/>
    <w:uiPriority w:val="0"/>
    <w:rPr>
      <w:rFonts w:eastAsia="Tms Rmn"/>
      <w:kern w:val="2"/>
      <w:sz w:val="24"/>
      <w:szCs w:val="24"/>
      <w:lang w:val="en-US" w:eastAsia="zh-CN" w:bidi="ar-SA"/>
    </w:rPr>
  </w:style>
  <w:style w:type="character" w:customStyle="1" w:styleId="1052">
    <w:name w:val="Char Char3"/>
    <w:autoRedefine/>
    <w:semiHidden/>
    <w:qFormat/>
    <w:uiPriority w:val="0"/>
    <w:rPr>
      <w:rFonts w:eastAsia="Tms Rmn"/>
      <w:kern w:val="2"/>
      <w:sz w:val="21"/>
      <w:szCs w:val="24"/>
      <w:lang w:val="en-US" w:eastAsia="zh-CN" w:bidi="ar-SA"/>
    </w:rPr>
  </w:style>
  <w:style w:type="character" w:customStyle="1" w:styleId="1053">
    <w:name w:val="9dpi1"/>
    <w:autoRedefine/>
    <w:qFormat/>
    <w:uiPriority w:val="0"/>
    <w:rPr>
      <w:spacing w:val="30"/>
      <w:sz w:val="18"/>
      <w:szCs w:val="18"/>
    </w:rPr>
  </w:style>
  <w:style w:type="paragraph" w:customStyle="1" w:styleId="1054">
    <w:name w:val="小四表文左齐"/>
    <w:basedOn w:val="1"/>
    <w:autoRedefine/>
    <w:qFormat/>
    <w:uiPriority w:val="0"/>
    <w:pPr>
      <w:spacing w:line="360" w:lineRule="exact"/>
      <w:jc w:val="center"/>
    </w:pPr>
    <w:rPr>
      <w:rFonts w:ascii="仿宋体" w:hAnsi="仿宋体" w:eastAsia="宋体" w:cs="仿宋体"/>
      <w:sz w:val="21"/>
      <w:szCs w:val="21"/>
    </w:rPr>
  </w:style>
  <w:style w:type="paragraph" w:customStyle="1" w:styleId="1055">
    <w:name w:val="WPS Plain"/>
    <w:autoRedefine/>
    <w:qFormat/>
    <w:uiPriority w:val="0"/>
    <w:rPr>
      <w:rFonts w:ascii="仿宋体" w:hAnsi="仿宋体" w:eastAsia="宋体" w:cs="仿宋体"/>
      <w:kern w:val="0"/>
      <w:sz w:val="20"/>
      <w:szCs w:val="20"/>
      <w:lang w:val="en-US" w:eastAsia="zh-CN" w:bidi="ar-SA"/>
    </w:rPr>
  </w:style>
  <w:style w:type="character" w:customStyle="1" w:styleId="1056">
    <w:name w:val="model11"/>
    <w:autoRedefine/>
    <w:qFormat/>
    <w:uiPriority w:val="0"/>
    <w:rPr>
      <w:rFonts w:hint="eastAsia" w:ascii="Tms Rmn" w:hAnsi="Tms Rmn" w:eastAsia="Tms Rmn"/>
      <w:sz w:val="18"/>
      <w:szCs w:val="18"/>
      <w:u w:val="none"/>
    </w:rPr>
  </w:style>
  <w:style w:type="paragraph" w:customStyle="1" w:styleId="1057">
    <w:name w:val="font17"/>
    <w:basedOn w:val="1"/>
    <w:autoRedefine/>
    <w:qFormat/>
    <w:uiPriority w:val="0"/>
    <w:pPr>
      <w:widowControl/>
      <w:spacing w:before="100" w:beforeAutospacing="1" w:after="100" w:afterAutospacing="1"/>
      <w:jc w:val="left"/>
    </w:pPr>
    <w:rPr>
      <w:rFonts w:ascii="仿宋体" w:hAnsi="仿宋体" w:eastAsia="Arial Black" w:cs="仿宋体"/>
      <w:kern w:val="0"/>
      <w:sz w:val="20"/>
      <w:u w:val="single"/>
    </w:rPr>
  </w:style>
  <w:style w:type="paragraph" w:customStyle="1" w:styleId="1058">
    <w:name w:val="WW-Body Text Indent 3"/>
    <w:basedOn w:val="1"/>
    <w:autoRedefine/>
    <w:qFormat/>
    <w:uiPriority w:val="0"/>
    <w:pPr>
      <w:suppressAutoHyphens/>
      <w:spacing w:after="120" w:line="360" w:lineRule="auto"/>
      <w:ind w:firstLine="420"/>
    </w:pPr>
    <w:rPr>
      <w:rFonts w:ascii="Helv" w:hAnsi="Helv" w:eastAsia="宋体" w:cs="仿宋体"/>
      <w:kern w:val="20481"/>
      <w:sz w:val="24"/>
    </w:rPr>
  </w:style>
  <w:style w:type="paragraph" w:customStyle="1" w:styleId="1059">
    <w:name w:val="表格四号"/>
    <w:basedOn w:val="1"/>
    <w:link w:val="1060"/>
    <w:autoRedefine/>
    <w:qFormat/>
    <w:uiPriority w:val="0"/>
    <w:pPr>
      <w:adjustRightInd w:val="0"/>
      <w:snapToGrid w:val="0"/>
      <w:jc w:val="center"/>
    </w:pPr>
    <w:rPr>
      <w:rFonts w:ascii="Tms Rmn" w:hAnsi="Tms Rmn" w:eastAsia="宋体" w:cs="仿宋体"/>
      <w:snapToGrid w:val="0"/>
      <w:kern w:val="0"/>
      <w:szCs w:val="28"/>
    </w:rPr>
  </w:style>
  <w:style w:type="character" w:customStyle="1" w:styleId="1060">
    <w:name w:val="表格四号 Char"/>
    <w:link w:val="1059"/>
    <w:autoRedefine/>
    <w:qFormat/>
    <w:uiPriority w:val="0"/>
    <w:rPr>
      <w:rFonts w:ascii="Tms Rmn" w:hAnsi="Tms Rmn" w:eastAsia="宋体" w:cs="仿宋体"/>
      <w:snapToGrid w:val="0"/>
      <w:kern w:val="0"/>
      <w:sz w:val="28"/>
      <w:szCs w:val="28"/>
    </w:rPr>
  </w:style>
  <w:style w:type="character" w:customStyle="1" w:styleId="1061">
    <w:name w:val="表文字居中 Char"/>
    <w:link w:val="1062"/>
    <w:autoRedefine/>
    <w:qFormat/>
    <w:uiPriority w:val="0"/>
    <w:rPr>
      <w:rFonts w:ascii="Helv" w:hAnsi="Helv"/>
      <w:szCs w:val="24"/>
    </w:rPr>
  </w:style>
  <w:style w:type="paragraph" w:customStyle="1" w:styleId="1062">
    <w:name w:val="表文字居中"/>
    <w:link w:val="1061"/>
    <w:autoRedefine/>
    <w:qFormat/>
    <w:uiPriority w:val="0"/>
    <w:pPr>
      <w:adjustRightInd w:val="0"/>
      <w:spacing w:line="360" w:lineRule="auto"/>
      <w:jc w:val="center"/>
    </w:pPr>
    <w:rPr>
      <w:rFonts w:ascii="Helv" w:hAnsi="Helv" w:eastAsiaTheme="minorEastAsia" w:cstheme="minorBidi"/>
      <w:kern w:val="2"/>
      <w:sz w:val="21"/>
      <w:szCs w:val="24"/>
      <w:lang w:val="en-US" w:eastAsia="zh-CN" w:bidi="ar-SA"/>
    </w:rPr>
  </w:style>
  <w:style w:type="paragraph" w:customStyle="1" w:styleId="1063">
    <w:name w:val="Char Char Char13"/>
    <w:basedOn w:val="1"/>
    <w:autoRedefine/>
    <w:qFormat/>
    <w:uiPriority w:val="0"/>
    <w:pPr>
      <w:spacing w:beforeLines="100"/>
    </w:pPr>
    <w:rPr>
      <w:rFonts w:ascii="仿宋体" w:hAnsi="仿宋体" w:eastAsia="宋体" w:cs="仿宋体"/>
      <w:sz w:val="21"/>
      <w:szCs w:val="24"/>
    </w:rPr>
  </w:style>
  <w:style w:type="paragraph" w:customStyle="1" w:styleId="1064">
    <w:name w:val="样式 样式 样式 首行缩进:  2 字符 + 首行缩进:  2 字符 + 首行缩进:  2 字符"/>
    <w:basedOn w:val="1"/>
    <w:autoRedefine/>
    <w:qFormat/>
    <w:uiPriority w:val="0"/>
    <w:pPr>
      <w:ind w:firstLine="567" w:firstLineChars="200"/>
    </w:pPr>
    <w:rPr>
      <w:rFonts w:ascii="Tms Rmn" w:hAnsi="仿宋体" w:eastAsia="宋体" w:cs="仿宋体"/>
      <w:sz w:val="27"/>
    </w:rPr>
  </w:style>
  <w:style w:type="paragraph" w:customStyle="1" w:styleId="1065">
    <w:name w:val="样式 样式 样式 样式 (符号) 宋体 13 磅 首行缩进:  2 字符 行距: 1.5 倍行距 + 首行缩进:  2 字符 +..."/>
    <w:basedOn w:val="1"/>
    <w:link w:val="1066"/>
    <w:autoRedefine/>
    <w:qFormat/>
    <w:uiPriority w:val="0"/>
    <w:pPr>
      <w:ind w:firstLine="563" w:firstLineChars="200"/>
    </w:pPr>
    <w:rPr>
      <w:rFonts w:ascii="Tms Rmn" w:hAnsi="Tms Rmn" w:eastAsia="宋体" w:cs="Tms Rmn"/>
      <w:sz w:val="26"/>
    </w:rPr>
  </w:style>
  <w:style w:type="character" w:customStyle="1" w:styleId="1066">
    <w:name w:val="样式 样式 样式 样式 (符号) 宋体 13 磅 首行缩进:  2 字符 行距: 1.5 倍行距 + 首行缩进:  2 字符 +... Char"/>
    <w:link w:val="1065"/>
    <w:autoRedefine/>
    <w:qFormat/>
    <w:uiPriority w:val="0"/>
    <w:rPr>
      <w:rFonts w:ascii="Tms Rmn" w:hAnsi="Tms Rmn" w:eastAsia="宋体" w:cs="Tms Rmn"/>
      <w:sz w:val="26"/>
      <w:szCs w:val="20"/>
    </w:rPr>
  </w:style>
  <w:style w:type="paragraph" w:customStyle="1" w:styleId="1067">
    <w:name w:val="图表目录12"/>
    <w:basedOn w:val="21"/>
    <w:next w:val="21"/>
    <w:autoRedefine/>
    <w:qFormat/>
    <w:uiPriority w:val="0"/>
    <w:pPr>
      <w:tabs>
        <w:tab w:val="right" w:leader="dot" w:pos="8051"/>
      </w:tabs>
      <w:adjustRightInd w:val="0"/>
      <w:spacing w:line="360" w:lineRule="atLeast"/>
      <w:ind w:left="840" w:hanging="840" w:firstLineChars="0"/>
      <w:jc w:val="left"/>
      <w:textAlignment w:val="baseline"/>
    </w:pPr>
    <w:rPr>
      <w:rFonts w:ascii="Tms Rmn" w:hAnsi="仿宋体" w:eastAsia="宋体" w:cs="仿宋体"/>
      <w:kern w:val="0"/>
      <w:sz w:val="24"/>
    </w:rPr>
  </w:style>
  <w:style w:type="paragraph" w:customStyle="1" w:styleId="1068">
    <w:name w:val="尾注文本11"/>
    <w:basedOn w:val="21"/>
    <w:autoRedefine/>
    <w:qFormat/>
    <w:uiPriority w:val="0"/>
    <w:pPr>
      <w:adjustRightInd w:val="0"/>
      <w:spacing w:line="360" w:lineRule="atLeast"/>
      <w:ind w:firstLine="0" w:firstLineChars="0"/>
      <w:jc w:val="left"/>
      <w:textAlignment w:val="baseline"/>
    </w:pPr>
    <w:rPr>
      <w:rFonts w:ascii="Tms Rmn" w:hAnsi="仿宋体" w:eastAsia="宋体" w:cs="仿宋体"/>
      <w:kern w:val="0"/>
      <w:sz w:val="21"/>
    </w:rPr>
  </w:style>
  <w:style w:type="paragraph" w:customStyle="1" w:styleId="1069">
    <w:name w:val="正文文本缩进 213"/>
    <w:basedOn w:val="1"/>
    <w:autoRedefine/>
    <w:qFormat/>
    <w:uiPriority w:val="0"/>
    <w:pPr>
      <w:adjustRightInd w:val="0"/>
      <w:spacing w:line="360" w:lineRule="auto"/>
      <w:ind w:firstLine="510"/>
      <w:textAlignment w:val="baseline"/>
    </w:pPr>
    <w:rPr>
      <w:rFonts w:ascii="Tms Rmn" w:hAnsi="Tms Rmn" w:eastAsia="宋体" w:cs="仿宋体"/>
    </w:rPr>
  </w:style>
  <w:style w:type="paragraph" w:customStyle="1" w:styleId="1070">
    <w:name w:val="正文文本 21"/>
    <w:basedOn w:val="1"/>
    <w:autoRedefine/>
    <w:qFormat/>
    <w:uiPriority w:val="0"/>
    <w:pPr>
      <w:adjustRightInd w:val="0"/>
      <w:ind w:left="425"/>
      <w:jc w:val="left"/>
      <w:textAlignment w:val="baseline"/>
    </w:pPr>
    <w:rPr>
      <w:rFonts w:ascii="Tms Rmn" w:hAnsi="仿宋体" w:eastAsia="宋体" w:cs="仿宋体"/>
      <w:kern w:val="0"/>
      <w:sz w:val="24"/>
    </w:rPr>
  </w:style>
  <w:style w:type="paragraph" w:customStyle="1" w:styleId="1071">
    <w:name w:val="正文文本缩进 313"/>
    <w:basedOn w:val="1"/>
    <w:autoRedefine/>
    <w:qFormat/>
    <w:uiPriority w:val="0"/>
    <w:pPr>
      <w:adjustRightInd w:val="0"/>
      <w:spacing w:line="360" w:lineRule="atLeast"/>
      <w:ind w:firstLine="480"/>
      <w:textAlignment w:val="baseline"/>
    </w:pPr>
    <w:rPr>
      <w:rFonts w:ascii="Tms Rmn" w:hAnsi="仿宋体" w:eastAsia="宋体" w:cs="仿宋体"/>
      <w:kern w:val="0"/>
      <w:sz w:val="24"/>
    </w:rPr>
  </w:style>
  <w:style w:type="paragraph" w:customStyle="1" w:styleId="1072">
    <w:name w:val="表中文字----------------"/>
    <w:basedOn w:val="1"/>
    <w:autoRedefine/>
    <w:qFormat/>
    <w:uiPriority w:val="0"/>
    <w:pPr>
      <w:jc w:val="center"/>
    </w:pPr>
    <w:rPr>
      <w:rFonts w:ascii="仿宋体" w:hAnsi="仿宋体" w:eastAsia="宋体" w:cs="仿宋体"/>
      <w:sz w:val="21"/>
    </w:rPr>
  </w:style>
  <w:style w:type="paragraph" w:customStyle="1" w:styleId="1073">
    <w:name w:val="表格文字小四"/>
    <w:basedOn w:val="1"/>
    <w:next w:val="34"/>
    <w:autoRedefine/>
    <w:qFormat/>
    <w:uiPriority w:val="0"/>
    <w:pPr>
      <w:framePr w:hSpace="180" w:wrap="around" w:vAnchor="text" w:hAnchor="margin" w:xAlign="center" w:y="319"/>
      <w:adjustRightInd w:val="0"/>
      <w:snapToGrid w:val="0"/>
      <w:ind w:left="-593"/>
      <w:jc w:val="center"/>
    </w:pPr>
    <w:rPr>
      <w:rFonts w:ascii="Tms Rmn" w:hAnsi="Tms Rmn" w:eastAsia="宋体" w:cs="仿宋体"/>
      <w:sz w:val="24"/>
      <w:szCs w:val="24"/>
    </w:rPr>
  </w:style>
  <w:style w:type="paragraph" w:customStyle="1" w:styleId="1074">
    <w:name w:val="符号说明"/>
    <w:basedOn w:val="1"/>
    <w:autoRedefine/>
    <w:qFormat/>
    <w:uiPriority w:val="0"/>
    <w:pPr>
      <w:tabs>
        <w:tab w:val="left" w:pos="1260"/>
        <w:tab w:val="left" w:pos="3780"/>
        <w:tab w:val="left" w:pos="4680"/>
      </w:tabs>
      <w:spacing w:line="360" w:lineRule="auto"/>
      <w:ind w:firstLine="840" w:firstLineChars="400"/>
    </w:pPr>
    <w:rPr>
      <w:rFonts w:ascii="仿宋体" w:hAnsi="仿宋体" w:eastAsia="宋体" w:cs="仿宋体"/>
      <w:sz w:val="21"/>
      <w:szCs w:val="21"/>
    </w:rPr>
  </w:style>
  <w:style w:type="paragraph" w:customStyle="1" w:styleId="1075">
    <w:name w:val="样式 标题 2H2节标题 1.1节标题 1.1 Char1.1  标题 2  节标题 1.1第一章 标题 2Head..."/>
    <w:basedOn w:val="4"/>
    <w:autoRedefine/>
    <w:qFormat/>
    <w:uiPriority w:val="0"/>
    <w:rPr>
      <w:rFonts w:ascii="仿宋体" w:hAnsi="仿宋体" w:cs="仿宋体"/>
      <w:sz w:val="24"/>
      <w:szCs w:val="20"/>
    </w:rPr>
  </w:style>
  <w:style w:type="paragraph" w:customStyle="1" w:styleId="1076">
    <w:name w:val="样式 正文首行缩进 + 首行缩进:  2 字符1"/>
    <w:basedOn w:val="1"/>
    <w:next w:val="177"/>
    <w:link w:val="2520"/>
    <w:autoRedefine/>
    <w:qFormat/>
    <w:uiPriority w:val="0"/>
    <w:pPr>
      <w:spacing w:line="360" w:lineRule="auto"/>
      <w:ind w:firstLine="480" w:firstLineChars="200"/>
    </w:pPr>
    <w:rPr>
      <w:rFonts w:ascii="仿宋体" w:hAnsi="仿宋体" w:eastAsia="宋体" w:cs="仿宋体"/>
      <w:sz w:val="24"/>
      <w:szCs w:val="24"/>
    </w:rPr>
  </w:style>
  <w:style w:type="paragraph" w:customStyle="1" w:styleId="1077">
    <w:name w:val="kk"/>
    <w:basedOn w:val="34"/>
    <w:autoRedefine/>
    <w:qFormat/>
    <w:uiPriority w:val="0"/>
    <w:pPr>
      <w:autoSpaceDE w:val="0"/>
      <w:autoSpaceDN w:val="0"/>
      <w:adjustRightInd w:val="0"/>
      <w:spacing w:after="0" w:line="360" w:lineRule="auto"/>
      <w:textAlignment w:val="baseline"/>
    </w:pPr>
    <w:rPr>
      <w:rFonts w:ascii="仿宋体" w:hAnsi="仿宋体" w:eastAsia="宋体" w:cs="仿宋体"/>
      <w:spacing w:val="10"/>
      <w:kern w:val="0"/>
      <w:sz w:val="24"/>
    </w:rPr>
  </w:style>
  <w:style w:type="paragraph" w:customStyle="1" w:styleId="1078">
    <w:name w:val="样式 题注 + 五号 加粗 居中"/>
    <w:basedOn w:val="1"/>
    <w:autoRedefine/>
    <w:qFormat/>
    <w:uiPriority w:val="0"/>
    <w:pPr>
      <w:spacing w:beforeLines="20" w:afterLines="20" w:line="360" w:lineRule="auto"/>
      <w:jc w:val="center"/>
    </w:pPr>
    <w:rPr>
      <w:rFonts w:ascii="Helv" w:hAnsi="Helv" w:eastAsia="TimesNewRoman" w:cs="仿宋体"/>
      <w:b/>
      <w:bCs/>
      <w:sz w:val="24"/>
      <w:szCs w:val="21"/>
    </w:rPr>
  </w:style>
  <w:style w:type="paragraph" w:customStyle="1" w:styleId="1079">
    <w:name w:val="正文32"/>
    <w:autoRedefine/>
    <w:qFormat/>
    <w:uiPriority w:val="0"/>
    <w:pPr>
      <w:widowControl w:val="0"/>
      <w:adjustRightInd w:val="0"/>
      <w:spacing w:line="360" w:lineRule="atLeast"/>
    </w:pPr>
    <w:rPr>
      <w:rFonts w:hint="eastAsia" w:ascii="Tms Rmn" w:hAnsi="仿宋体" w:eastAsia="宋体" w:cs="仿宋体"/>
      <w:kern w:val="0"/>
      <w:sz w:val="24"/>
      <w:szCs w:val="20"/>
      <w:lang w:val="en-US" w:eastAsia="zh-CN" w:bidi="ar-SA"/>
    </w:rPr>
  </w:style>
  <w:style w:type="paragraph" w:customStyle="1" w:styleId="1080">
    <w:name w:val="目录222222"/>
    <w:basedOn w:val="1"/>
    <w:autoRedefine/>
    <w:qFormat/>
    <w:uiPriority w:val="0"/>
    <w:pPr>
      <w:keepNext/>
      <w:keepLines/>
      <w:widowControl/>
      <w:adjustRightInd w:val="0"/>
      <w:snapToGrid w:val="0"/>
      <w:spacing w:before="120" w:after="120" w:line="480" w:lineRule="exact"/>
      <w:jc w:val="left"/>
      <w:outlineLvl w:val="1"/>
    </w:pPr>
    <w:rPr>
      <w:rFonts w:ascii="汉鼎简书宋" w:hAnsi="Helv" w:eastAsia="宋体" w:cs="Tms Rmn"/>
      <w:b/>
      <w:bCs/>
      <w:kern w:val="0"/>
      <w:szCs w:val="32"/>
    </w:rPr>
  </w:style>
  <w:style w:type="paragraph" w:customStyle="1" w:styleId="1081">
    <w:name w:val="11111"/>
    <w:basedOn w:val="1"/>
    <w:autoRedefine/>
    <w:qFormat/>
    <w:uiPriority w:val="0"/>
    <w:pPr>
      <w:spacing w:before="240" w:beforeLines="100" w:line="360" w:lineRule="auto"/>
      <w:jc w:val="center"/>
      <w:outlineLvl w:val="0"/>
    </w:pPr>
    <w:rPr>
      <w:rFonts w:ascii="TimesNewRoman" w:hAnsi="仿宋体" w:eastAsia="TimesNewRoman" w:cs="仿宋体"/>
      <w:b/>
      <w:kern w:val="0"/>
      <w:sz w:val="36"/>
      <w:szCs w:val="36"/>
    </w:rPr>
  </w:style>
  <w:style w:type="paragraph" w:customStyle="1" w:styleId="1082">
    <w:name w:val="22222"/>
    <w:basedOn w:val="1"/>
    <w:link w:val="1083"/>
    <w:autoRedefine/>
    <w:qFormat/>
    <w:uiPriority w:val="0"/>
    <w:pPr>
      <w:spacing w:before="240" w:beforeLines="100" w:line="360" w:lineRule="auto"/>
      <w:jc w:val="left"/>
      <w:outlineLvl w:val="1"/>
    </w:pPr>
    <w:rPr>
      <w:rFonts w:ascii="TimesNewRoman" w:hAnsi="仿宋体" w:eastAsia="TimesNewRoman" w:cs="仿宋体"/>
      <w:b/>
      <w:kern w:val="0"/>
      <w:sz w:val="30"/>
      <w:szCs w:val="30"/>
    </w:rPr>
  </w:style>
  <w:style w:type="character" w:customStyle="1" w:styleId="1083">
    <w:name w:val="22222 Char"/>
    <w:link w:val="1082"/>
    <w:autoRedefine/>
    <w:qFormat/>
    <w:uiPriority w:val="0"/>
    <w:rPr>
      <w:rFonts w:ascii="TimesNewRoman" w:hAnsi="仿宋体" w:eastAsia="TimesNewRoman" w:cs="仿宋体"/>
      <w:b/>
      <w:kern w:val="0"/>
      <w:sz w:val="30"/>
      <w:szCs w:val="30"/>
    </w:rPr>
  </w:style>
  <w:style w:type="paragraph" w:customStyle="1" w:styleId="1084">
    <w:name w:val="燕山正文11"/>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1085">
    <w:name w:val="标题476"/>
    <w:basedOn w:val="1"/>
    <w:autoRedefine/>
    <w:qFormat/>
    <w:uiPriority w:val="0"/>
    <w:pPr>
      <w:adjustRightInd w:val="0"/>
      <w:snapToGrid w:val="0"/>
      <w:spacing w:line="360" w:lineRule="auto"/>
      <w:ind w:firstLine="180" w:firstLineChars="75"/>
    </w:pPr>
    <w:rPr>
      <w:rFonts w:ascii="Tms Rmn" w:hAnsi="Tms Rmn" w:eastAsia="宋体" w:cs="仿宋体"/>
      <w:color w:val="000000"/>
      <w:sz w:val="24"/>
      <w:szCs w:val="24"/>
    </w:rPr>
  </w:style>
  <w:style w:type="paragraph" w:customStyle="1" w:styleId="1086">
    <w:name w:val="表题9"/>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1087">
    <w:name w:val="表内59"/>
    <w:basedOn w:val="1"/>
    <w:autoRedefine/>
    <w:qFormat/>
    <w:uiPriority w:val="0"/>
    <w:pPr>
      <w:adjustRightInd w:val="0"/>
      <w:snapToGrid w:val="0"/>
    </w:pPr>
    <w:rPr>
      <w:rFonts w:ascii="Tms Rmn" w:hAnsi="仿宋体" w:eastAsia="宋体" w:cs="仿宋体"/>
      <w:sz w:val="21"/>
    </w:rPr>
  </w:style>
  <w:style w:type="paragraph" w:customStyle="1" w:styleId="1088">
    <w:name w:val="表内5中4"/>
    <w:basedOn w:val="1"/>
    <w:autoRedefine/>
    <w:qFormat/>
    <w:uiPriority w:val="0"/>
    <w:pPr>
      <w:adjustRightInd w:val="0"/>
      <w:snapToGrid w:val="0"/>
      <w:jc w:val="center"/>
    </w:pPr>
    <w:rPr>
      <w:rFonts w:ascii="Tms Rmn" w:hAnsi="仿宋体" w:eastAsia="宋体" w:cs="仿宋体"/>
      <w:bCs/>
      <w:sz w:val="21"/>
    </w:rPr>
  </w:style>
  <w:style w:type="character" w:customStyle="1" w:styleId="1089">
    <w:name w:val="段落1 Char"/>
    <w:link w:val="639"/>
    <w:autoRedefine/>
    <w:qFormat/>
    <w:uiPriority w:val="0"/>
    <w:rPr>
      <w:rFonts w:ascii="仿宋体" w:hAnsi="仿宋体" w:eastAsia="宋体" w:cs="仿宋体"/>
      <w:spacing w:val="8"/>
      <w:sz w:val="24"/>
      <w:szCs w:val="20"/>
    </w:rPr>
  </w:style>
  <w:style w:type="paragraph" w:customStyle="1" w:styleId="1090">
    <w:name w:val="hcm文2"/>
    <w:basedOn w:val="1"/>
    <w:link w:val="1091"/>
    <w:autoRedefine/>
    <w:qFormat/>
    <w:uiPriority w:val="0"/>
    <w:pPr>
      <w:widowControl/>
      <w:adjustRightInd w:val="0"/>
      <w:snapToGrid w:val="0"/>
      <w:spacing w:line="360" w:lineRule="auto"/>
      <w:ind w:firstLine="200" w:firstLineChars="200"/>
      <w:jc w:val="left"/>
    </w:pPr>
    <w:rPr>
      <w:rFonts w:ascii="仿宋体" w:hAnsi="仿宋体" w:eastAsia="宋体" w:cs="仿宋体"/>
      <w:sz w:val="24"/>
      <w:szCs w:val="24"/>
    </w:rPr>
  </w:style>
  <w:style w:type="character" w:customStyle="1" w:styleId="1091">
    <w:name w:val="hcm文2 Char"/>
    <w:link w:val="1090"/>
    <w:autoRedefine/>
    <w:qFormat/>
    <w:uiPriority w:val="0"/>
    <w:rPr>
      <w:rFonts w:ascii="仿宋体" w:hAnsi="仿宋体" w:eastAsia="宋体" w:cs="仿宋体"/>
      <w:sz w:val="24"/>
      <w:szCs w:val="24"/>
    </w:rPr>
  </w:style>
  <w:style w:type="paragraph" w:customStyle="1" w:styleId="1092">
    <w:name w:val="正文文本 31"/>
    <w:basedOn w:val="1"/>
    <w:autoRedefine/>
    <w:qFormat/>
    <w:uiPriority w:val="0"/>
    <w:pPr>
      <w:tabs>
        <w:tab w:val="left" w:pos="510"/>
      </w:tabs>
      <w:adjustRightInd w:val="0"/>
      <w:spacing w:line="430" w:lineRule="atLeast"/>
      <w:jc w:val="center"/>
      <w:textAlignment w:val="baseline"/>
    </w:pPr>
    <w:rPr>
      <w:rFonts w:ascii="仿宋体" w:hAnsi="仿宋体" w:eastAsia="宋体" w:cs="仿宋体"/>
      <w:spacing w:val="16"/>
      <w:kern w:val="0"/>
      <w:sz w:val="21"/>
    </w:rPr>
  </w:style>
  <w:style w:type="character" w:customStyle="1" w:styleId="1093">
    <w:name w:val="原文22"/>
    <w:autoRedefine/>
    <w:qFormat/>
    <w:uiPriority w:val="0"/>
    <w:rPr>
      <w:rFonts w:ascii="仿宋体" w:hAnsi="仿宋体" w:eastAsia="Tms Rmn"/>
      <w:color w:val="0000FF"/>
      <w:kern w:val="22"/>
      <w:sz w:val="22"/>
    </w:rPr>
  </w:style>
  <w:style w:type="character" w:customStyle="1" w:styleId="1094">
    <w:name w:val="不同e"/>
    <w:autoRedefine/>
    <w:qFormat/>
    <w:uiPriority w:val="0"/>
    <w:rPr>
      <w:rFonts w:ascii="Tms Rmn" w:hAnsi="Tms Rmn" w:eastAsia="Tms Rmn"/>
      <w:color w:val="FF0000"/>
      <w:kern w:val="22"/>
      <w:sz w:val="22"/>
    </w:rPr>
  </w:style>
  <w:style w:type="character" w:customStyle="1" w:styleId="1095">
    <w:name w:val="下标e"/>
    <w:autoRedefine/>
    <w:qFormat/>
    <w:uiPriority w:val="0"/>
    <w:rPr>
      <w:rFonts w:ascii="Tms Rmn" w:hAnsi="Tms Rmn" w:eastAsia="Tms Rmn"/>
      <w:color w:val="FF00FF"/>
      <w:kern w:val="22"/>
      <w:sz w:val="22"/>
      <w:vertAlign w:val="subscript"/>
    </w:rPr>
  </w:style>
  <w:style w:type="paragraph" w:customStyle="1" w:styleId="1096">
    <w:name w:val="hcm2"/>
    <w:link w:val="1097"/>
    <w:autoRedefine/>
    <w:qFormat/>
    <w:uiPriority w:val="0"/>
    <w:pPr>
      <w:adjustRightInd w:val="0"/>
      <w:snapToGrid w:val="0"/>
      <w:spacing w:line="360" w:lineRule="auto"/>
      <w:outlineLvl w:val="1"/>
    </w:pPr>
    <w:rPr>
      <w:rFonts w:ascii="仿宋体" w:hAnsi="仿宋体" w:eastAsia="宋体" w:cs="仿宋体"/>
      <w:b/>
      <w:smallCaps/>
      <w:kern w:val="0"/>
      <w:sz w:val="24"/>
      <w:szCs w:val="24"/>
      <w:lang w:val="en-US" w:eastAsia="zh-CN" w:bidi="ar-SA"/>
    </w:rPr>
  </w:style>
  <w:style w:type="character" w:customStyle="1" w:styleId="1097">
    <w:name w:val="hcm2 Char"/>
    <w:link w:val="1096"/>
    <w:autoRedefine/>
    <w:qFormat/>
    <w:uiPriority w:val="0"/>
    <w:rPr>
      <w:rFonts w:ascii="仿宋体" w:hAnsi="仿宋体" w:eastAsia="宋体" w:cs="仿宋体"/>
      <w:b/>
      <w:smallCaps/>
      <w:kern w:val="0"/>
      <w:sz w:val="24"/>
      <w:szCs w:val="24"/>
    </w:rPr>
  </w:style>
  <w:style w:type="character" w:customStyle="1" w:styleId="1098">
    <w:name w:val="表中正文 Char"/>
    <w:autoRedefine/>
    <w:qFormat/>
    <w:uiPriority w:val="0"/>
    <w:rPr>
      <w:rFonts w:ascii="Tms Rmn" w:eastAsia="Tms Rmn"/>
      <w:kern w:val="2"/>
      <w:sz w:val="21"/>
      <w:lang w:val="en-US" w:eastAsia="zh-CN" w:bidi="ar-SA"/>
    </w:rPr>
  </w:style>
  <w:style w:type="paragraph" w:customStyle="1" w:styleId="1099">
    <w:name w:val="目录33333333"/>
    <w:basedOn w:val="7"/>
    <w:autoRedefine/>
    <w:qFormat/>
    <w:uiPriority w:val="0"/>
    <w:pPr>
      <w:keepNext/>
      <w:keepLines/>
      <w:numPr>
        <w:ilvl w:val="0"/>
        <w:numId w:val="0"/>
      </w:numPr>
      <w:tabs>
        <w:tab w:val="left" w:pos="1365"/>
        <w:tab w:val="left" w:pos="1580"/>
        <w:tab w:val="left" w:pos="2205"/>
        <w:tab w:val="center" w:pos="4535"/>
        <w:tab w:val="left" w:pos="5205"/>
      </w:tabs>
      <w:spacing w:line="480" w:lineRule="exact"/>
      <w:jc w:val="center"/>
      <w:outlineLvl w:val="0"/>
    </w:pPr>
    <w:rPr>
      <w:rFonts w:ascii="TimesNewRoman" w:hAnsi="仿宋体" w:eastAsia="TimesNewRoman" w:cs="仿宋体"/>
      <w:b w:val="0"/>
      <w:kern w:val="44"/>
      <w:sz w:val="36"/>
      <w:szCs w:val="36"/>
    </w:rPr>
  </w:style>
  <w:style w:type="paragraph" w:customStyle="1" w:styleId="1100">
    <w:name w:val="目录44444444"/>
    <w:basedOn w:val="1"/>
    <w:link w:val="1101"/>
    <w:autoRedefine/>
    <w:qFormat/>
    <w:uiPriority w:val="0"/>
    <w:pPr>
      <w:keepNext/>
      <w:keepLines/>
      <w:spacing w:line="480" w:lineRule="exact"/>
      <w:outlineLvl w:val="1"/>
    </w:pPr>
    <w:rPr>
      <w:rFonts w:ascii="TimesNewRoman" w:hAnsi="Tms Rmn" w:eastAsia="TimesNewRoman" w:cs="Tms Rmn"/>
      <w:bCs/>
      <w:szCs w:val="28"/>
    </w:rPr>
  </w:style>
  <w:style w:type="character" w:customStyle="1" w:styleId="1101">
    <w:name w:val="目录44444444 Char"/>
    <w:link w:val="1100"/>
    <w:autoRedefine/>
    <w:qFormat/>
    <w:uiPriority w:val="0"/>
    <w:rPr>
      <w:rFonts w:ascii="TimesNewRoman" w:hAnsi="Tms Rmn" w:eastAsia="TimesNewRoman" w:cs="Tms Rmn"/>
      <w:bCs/>
      <w:sz w:val="28"/>
      <w:szCs w:val="28"/>
    </w:rPr>
  </w:style>
  <w:style w:type="character" w:customStyle="1" w:styleId="1102">
    <w:name w:val="样式 首行缩进:  2 字符 Char"/>
    <w:link w:val="543"/>
    <w:autoRedefine/>
    <w:qFormat/>
    <w:uiPriority w:val="0"/>
    <w:rPr>
      <w:rFonts w:ascii="Times New Roman;Symbol;Arial;婼" w:hAnsi="仿宋体" w:eastAsia="宋体" w:cs="仿宋体"/>
      <w:sz w:val="28"/>
      <w:szCs w:val="20"/>
    </w:rPr>
  </w:style>
  <w:style w:type="table" w:customStyle="1" w:styleId="1103">
    <w:name w:val="专业型11"/>
    <w:basedOn w:val="88"/>
    <w:autoRedefine/>
    <w:qFormat/>
    <w:uiPriority w:val="0"/>
    <w:pPr>
      <w:widowControl w:val="0"/>
      <w:jc w:val="center"/>
    </w:pPr>
    <w:rPr>
      <w:rFonts w:ascii="仿宋体" w:hAnsi="仿宋体" w:eastAsia="仿宋体" w:cs="仿宋体"/>
      <w:kern w:val="0"/>
      <w:szCs w:val="20"/>
    </w:rPr>
    <w:tblPr>
      <w:tblBorders>
        <w:top w:val="single" w:color="000000" w:sz="12" w:space="0"/>
        <w:bottom w:val="single" w:color="000000" w:sz="12" w:space="0"/>
        <w:insideH w:val="single" w:color="000000" w:sz="6" w:space="0"/>
        <w:insideV w:val="single" w:color="000000" w:sz="6" w:space="0"/>
      </w:tblBorders>
    </w:tblPr>
    <w:tcPr>
      <w:shd w:val="clear" w:color="auto" w:fill="auto"/>
      <w:vAlign w:val="center"/>
    </w:tcPr>
    <w:tblStylePr w:type="firstRow">
      <w:rPr>
        <w:b/>
        <w:bCs/>
        <w:color w:val="auto"/>
      </w:rPr>
      <w:tcPr>
        <w:tcBorders>
          <w:tl2br w:val="nil"/>
          <w:tr2bl w:val="nil"/>
        </w:tcBorders>
        <w:shd w:val="solid" w:color="000000" w:fill="FFFFFF"/>
      </w:tcPr>
    </w:tblStylePr>
  </w:style>
  <w:style w:type="character" w:customStyle="1" w:styleId="1104">
    <w:name w:val="1级标题 Char"/>
    <w:link w:val="968"/>
    <w:autoRedefine/>
    <w:qFormat/>
    <w:uiPriority w:val="0"/>
    <w:rPr>
      <w:rFonts w:ascii="TimesNewRoman" w:hAnsi="仿宋体" w:eastAsia="TimesNewRoman" w:cs="仿宋体"/>
      <w:b/>
      <w:bCs/>
      <w:kern w:val="44"/>
      <w:sz w:val="30"/>
      <w:szCs w:val="30"/>
    </w:rPr>
  </w:style>
  <w:style w:type="paragraph" w:customStyle="1" w:styleId="1105">
    <w:name w:val="样式 样式 样式 表内格式 + 左  -0.5 字符 + 左侧:  -0.5 字符 右侧:  -0.5 字符 + 左侧:  -0..."/>
    <w:basedOn w:val="1"/>
    <w:link w:val="1106"/>
    <w:autoRedefine/>
    <w:qFormat/>
    <w:uiPriority w:val="0"/>
    <w:pPr>
      <w:jc w:val="center"/>
    </w:pPr>
    <w:rPr>
      <w:rFonts w:ascii="仿宋体" w:hAnsi="仿宋体" w:eastAsia="宋体" w:cs="Tms Rmn"/>
      <w:sz w:val="18"/>
      <w:szCs w:val="18"/>
    </w:rPr>
  </w:style>
  <w:style w:type="character" w:customStyle="1" w:styleId="1106">
    <w:name w:val="样式 样式 样式 表内格式 + 左  -0.5 字符 + 左侧:  -0.5 字符 右侧:  -0.5 字符 + 左侧:  -0... Char"/>
    <w:link w:val="1105"/>
    <w:autoRedefine/>
    <w:qFormat/>
    <w:uiPriority w:val="0"/>
    <w:rPr>
      <w:rFonts w:ascii="仿宋体" w:hAnsi="仿宋体" w:eastAsia="宋体" w:cs="Tms Rmn"/>
      <w:sz w:val="18"/>
      <w:szCs w:val="18"/>
    </w:rPr>
  </w:style>
  <w:style w:type="table" w:customStyle="1" w:styleId="1107">
    <w:name w:val="列表型 3王新建2"/>
    <w:basedOn w:val="88"/>
    <w:autoRedefine/>
    <w:qFormat/>
    <w:uiPriority w:val="0"/>
    <w:pPr>
      <w:widowControl w:val="0"/>
      <w:jc w:val="center"/>
    </w:pPr>
    <w:rPr>
      <w:rFonts w:ascii="仿宋体" w:hAnsi="仿宋体" w:eastAsia="宋体" w:cs="仿宋体"/>
      <w:kern w:val="0"/>
      <w:sz w:val="20"/>
      <w:szCs w:val="20"/>
    </w:rPr>
    <w:tblPr>
      <w:tblBorders>
        <w:top w:val="single" w:color="000000" w:sz="12" w:space="0"/>
        <w:bottom w:val="single" w:color="000000" w:sz="12" w:space="0"/>
        <w:insideH w:val="single" w:color="000000" w:sz="6" w:space="0"/>
        <w:insideV w:val="single" w:color="000000" w:sz="6" w:space="0"/>
      </w:tblBorders>
    </w:tblPr>
    <w:tcPr>
      <w:shd w:val="clear" w:color="auto" w:fill="auto"/>
      <w:vAlign w:val="center"/>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paragraph" w:customStyle="1" w:styleId="1108">
    <w:name w:val="Char114"/>
    <w:basedOn w:val="1"/>
    <w:autoRedefine/>
    <w:qFormat/>
    <w:uiPriority w:val="0"/>
    <w:pPr>
      <w:spacing w:line="400" w:lineRule="exact"/>
      <w:ind w:firstLine="200" w:firstLineChars="200"/>
    </w:pPr>
    <w:rPr>
      <w:rFonts w:ascii="仿宋体" w:hAnsi="仿宋体" w:eastAsia="宋体" w:cs="仿宋体"/>
      <w:szCs w:val="28"/>
    </w:rPr>
  </w:style>
  <w:style w:type="paragraph" w:customStyle="1" w:styleId="1109">
    <w:name w:val="Char Char Char Char Char Char1 Char3"/>
    <w:basedOn w:val="1"/>
    <w:autoRedefine/>
    <w:qFormat/>
    <w:uiPriority w:val="0"/>
    <w:rPr>
      <w:rFonts w:ascii="仿宋体" w:hAnsi="仿宋体" w:eastAsia="宋体" w:cs="仿宋体"/>
      <w:sz w:val="21"/>
      <w:szCs w:val="21"/>
    </w:rPr>
  </w:style>
  <w:style w:type="paragraph" w:customStyle="1" w:styleId="1110">
    <w:name w:val="13.1"/>
    <w:basedOn w:val="1"/>
    <w:autoRedefine/>
    <w:qFormat/>
    <w:uiPriority w:val="0"/>
    <w:pPr>
      <w:keepNext/>
      <w:keepLines/>
      <w:tabs>
        <w:tab w:val="left" w:pos="567"/>
      </w:tabs>
      <w:adjustRightInd w:val="0"/>
      <w:snapToGrid w:val="0"/>
      <w:spacing w:line="440" w:lineRule="exact"/>
      <w:outlineLvl w:val="1"/>
    </w:pPr>
    <w:rPr>
      <w:rFonts w:ascii="Tms Rmn" w:hAnsi="Tms Rmn" w:eastAsia="TimesNewRoman" w:cs="仿宋体"/>
      <w:bCs/>
      <w:szCs w:val="24"/>
    </w:rPr>
  </w:style>
  <w:style w:type="paragraph" w:customStyle="1" w:styleId="1111">
    <w:name w:val="cucd-0"/>
    <w:link w:val="1112"/>
    <w:autoRedefine/>
    <w:qFormat/>
    <w:uiPriority w:val="0"/>
    <w:pPr>
      <w:spacing w:line="360" w:lineRule="auto"/>
      <w:ind w:firstLine="480" w:firstLineChars="200"/>
    </w:pPr>
    <w:rPr>
      <w:rFonts w:ascii="Tms Rmn" w:hAnsi="仿宋体" w:eastAsia="宋体" w:cs="仿宋体"/>
      <w:kern w:val="2"/>
      <w:sz w:val="24"/>
      <w:szCs w:val="24"/>
      <w:lang w:val="en-US" w:eastAsia="zh-CN" w:bidi="ar-SA"/>
    </w:rPr>
  </w:style>
  <w:style w:type="character" w:customStyle="1" w:styleId="1112">
    <w:name w:val="cucd-0 Char"/>
    <w:link w:val="1111"/>
    <w:autoRedefine/>
    <w:qFormat/>
    <w:uiPriority w:val="0"/>
    <w:rPr>
      <w:rFonts w:ascii="Tms Rmn" w:hAnsi="仿宋体" w:eastAsia="宋体" w:cs="仿宋体"/>
      <w:sz w:val="24"/>
      <w:szCs w:val="24"/>
    </w:rPr>
  </w:style>
  <w:style w:type="character" w:customStyle="1" w:styleId="1113">
    <w:name w:val="style48"/>
    <w:autoRedefine/>
    <w:qFormat/>
    <w:uiPriority w:val="0"/>
  </w:style>
  <w:style w:type="paragraph" w:customStyle="1" w:styleId="1114">
    <w:name w:val="Char Char Char2 Char Char Char Char"/>
    <w:basedOn w:val="1"/>
    <w:autoRedefine/>
    <w:qFormat/>
    <w:uiPriority w:val="0"/>
    <w:rPr>
      <w:rFonts w:ascii="仿宋体" w:hAnsi="仿宋体" w:eastAsia="宋体" w:cs="仿宋体"/>
      <w:sz w:val="21"/>
      <w:szCs w:val="24"/>
    </w:rPr>
  </w:style>
  <w:style w:type="character" w:customStyle="1" w:styleId="1115">
    <w:name w:val="h261"/>
    <w:autoRedefine/>
    <w:qFormat/>
    <w:uiPriority w:val="0"/>
    <w:rPr>
      <w:sz w:val="21"/>
      <w:szCs w:val="21"/>
    </w:rPr>
  </w:style>
  <w:style w:type="paragraph" w:customStyle="1" w:styleId="1116">
    <w:name w:val="图框文"/>
    <w:basedOn w:val="1"/>
    <w:autoRedefine/>
    <w:qFormat/>
    <w:uiPriority w:val="0"/>
    <w:pPr>
      <w:spacing w:line="320" w:lineRule="atLeast"/>
      <w:ind w:firstLine="482"/>
      <w:jc w:val="center"/>
    </w:pPr>
    <w:rPr>
      <w:rFonts w:ascii="仿宋体" w:hAnsi="仿宋体" w:eastAsia="Times New Roman;Symbol;Arial;婼" w:cs="仿宋体"/>
      <w:spacing w:val="-8"/>
      <w:sz w:val="21"/>
      <w:szCs w:val="21"/>
    </w:rPr>
  </w:style>
  <w:style w:type="character" w:customStyle="1" w:styleId="1117">
    <w:name w:val="表格－正文 Char"/>
    <w:link w:val="1118"/>
    <w:autoRedefine/>
    <w:qFormat/>
    <w:uiPriority w:val="0"/>
    <w:rPr>
      <w:rFonts w:eastAsia="Tms Rmn"/>
    </w:rPr>
  </w:style>
  <w:style w:type="paragraph" w:customStyle="1" w:styleId="1118">
    <w:name w:val="表格－正文"/>
    <w:basedOn w:val="1"/>
    <w:link w:val="1117"/>
    <w:autoRedefine/>
    <w:qFormat/>
    <w:uiPriority w:val="0"/>
    <w:pPr>
      <w:spacing w:line="300" w:lineRule="exact"/>
      <w:jc w:val="center"/>
    </w:pPr>
    <w:rPr>
      <w:rFonts w:eastAsia="Tms Rmn" w:asciiTheme="minorHAnsi" w:hAnsiTheme="minorHAnsi" w:cstheme="minorBidi"/>
      <w:sz w:val="21"/>
      <w:szCs w:val="22"/>
    </w:rPr>
  </w:style>
  <w:style w:type="character" w:customStyle="1" w:styleId="1119">
    <w:name w:val="标准文本 首行缩进:2 字符 行距1倍 Char1"/>
    <w:link w:val="754"/>
    <w:autoRedefine/>
    <w:qFormat/>
    <w:uiPriority w:val="0"/>
    <w:rPr>
      <w:rFonts w:ascii="仿宋体" w:hAnsi="仿宋体" w:eastAsia="宋体" w:cs="Tms Rmn"/>
      <w:sz w:val="24"/>
      <w:szCs w:val="20"/>
    </w:rPr>
  </w:style>
  <w:style w:type="character" w:customStyle="1" w:styleId="1120">
    <w:name w:val="big1"/>
    <w:autoRedefine/>
    <w:qFormat/>
    <w:uiPriority w:val="0"/>
    <w:rPr>
      <w:rFonts w:ascii="仿宋体" w:eastAsia="Tms Rmn"/>
      <w:color w:val="000000"/>
      <w:spacing w:val="0"/>
      <w:w w:val="100"/>
      <w:sz w:val="22"/>
      <w:u w:val="none" w:color="000000"/>
      <w:vertAlign w:val="baseline"/>
      <w:lang w:val="en-US" w:eastAsia="zh-CN"/>
    </w:rPr>
  </w:style>
  <w:style w:type="paragraph" w:customStyle="1" w:styleId="1121">
    <w:name w:val="样式17"/>
    <w:basedOn w:val="4"/>
    <w:autoRedefine/>
    <w:qFormat/>
    <w:uiPriority w:val="0"/>
    <w:pPr>
      <w:keepNext w:val="0"/>
      <w:keepLines w:val="0"/>
      <w:widowControl/>
      <w:spacing w:before="238" w:after="147" w:line="765" w:lineRule="atLeast"/>
      <w:ind w:firstLine="419"/>
      <w:textAlignment w:val="baseline"/>
      <w:outlineLvl w:val="9"/>
    </w:pPr>
    <w:rPr>
      <w:rFonts w:ascii="Tms Rmn" w:hAnsi="仿宋体" w:cs="仿宋体"/>
      <w:bCs w:val="0"/>
      <w:color w:val="000000"/>
      <w:spacing w:val="11"/>
      <w:kern w:val="0"/>
      <w:sz w:val="30"/>
      <w:szCs w:val="20"/>
      <w:u w:color="000000"/>
    </w:rPr>
  </w:style>
  <w:style w:type="paragraph" w:customStyle="1" w:styleId="1122">
    <w:name w:val="样式16"/>
    <w:basedOn w:val="5"/>
    <w:autoRedefine/>
    <w:qFormat/>
    <w:uiPriority w:val="0"/>
    <w:pPr>
      <w:keepNext w:val="0"/>
      <w:keepLines w:val="0"/>
      <w:widowControl/>
      <w:spacing w:before="209" w:after="136" w:line="748" w:lineRule="atLeast"/>
      <w:ind w:firstLine="419"/>
      <w:textAlignment w:val="baseline"/>
      <w:outlineLvl w:val="9"/>
    </w:pPr>
    <w:rPr>
      <w:rFonts w:ascii="Tms Rmn" w:hAnsi="仿宋体" w:eastAsia="Tms Rmn" w:cs="仿宋体"/>
      <w:color w:val="000000"/>
      <w:spacing w:val="11"/>
      <w:kern w:val="0"/>
      <w:sz w:val="28"/>
      <w:szCs w:val="20"/>
      <w:u w:color="000000"/>
      <w:lang w:val="en-US"/>
    </w:rPr>
  </w:style>
  <w:style w:type="table" w:customStyle="1" w:styleId="1123">
    <w:name w:val="ylf"/>
    <w:basedOn w:val="90"/>
    <w:autoRedefine/>
    <w:qFormat/>
    <w:uiPriority w:val="0"/>
    <w:pPr>
      <w:widowControl w:val="0"/>
      <w:adjustRightInd/>
      <w:snapToGrid/>
      <w:spacing w:line="240" w:lineRule="auto"/>
      <w:ind w:firstLine="0"/>
      <w:jc w:val="center"/>
      <w:textAlignment w:val="auto"/>
    </w:pPr>
    <w:rPr>
      <w:sz w:val="21"/>
      <w:szCs w:val="21"/>
    </w:rPr>
    <w:tblPr>
      <w:tblBorders>
        <w:top w:val="single" w:color="auto" w:sz="12" w:space="0"/>
        <w:bottom w:val="single" w:color="auto" w:sz="12" w:space="0"/>
      </w:tblBorders>
    </w:tblPr>
    <w:tcPr>
      <w:vAlign w:val="center"/>
    </w:tcPr>
  </w:style>
  <w:style w:type="paragraph" w:customStyle="1" w:styleId="1124">
    <w:name w:val="表居中（中文）"/>
    <w:basedOn w:val="1"/>
    <w:autoRedefine/>
    <w:qFormat/>
    <w:uiPriority w:val="0"/>
    <w:pPr>
      <w:adjustRightInd w:val="0"/>
      <w:spacing w:line="380" w:lineRule="atLeast"/>
      <w:jc w:val="center"/>
      <w:textAlignment w:val="baseline"/>
    </w:pPr>
    <w:rPr>
      <w:rFonts w:ascii="仿宋体" w:hAnsi="仿宋体" w:eastAsia="华文中宋" w:cs="仿宋体"/>
      <w:kern w:val="0"/>
      <w:sz w:val="21"/>
    </w:rPr>
  </w:style>
  <w:style w:type="paragraph" w:customStyle="1" w:styleId="1125">
    <w:name w:val="样式 首行缩进:  2 字符 字距调整小五"/>
    <w:basedOn w:val="1"/>
    <w:autoRedefine/>
    <w:semiHidden/>
    <w:qFormat/>
    <w:uiPriority w:val="0"/>
    <w:pPr>
      <w:adjustRightInd w:val="0"/>
      <w:snapToGrid w:val="0"/>
      <w:spacing w:line="360" w:lineRule="auto"/>
      <w:ind w:firstLine="512" w:firstLineChars="200"/>
    </w:pPr>
    <w:rPr>
      <w:rFonts w:ascii="华文中宋" w:hAnsi="仿宋体" w:eastAsia="华文中宋" w:cs="Tms Rmn"/>
      <w:snapToGrid w:val="0"/>
      <w:spacing w:val="8"/>
      <w:kern w:val="18"/>
      <w:sz w:val="24"/>
      <w:szCs w:val="24"/>
    </w:rPr>
  </w:style>
  <w:style w:type="paragraph" w:customStyle="1" w:styleId="1126">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1127">
    <w:name w:val="张小雄正文"/>
    <w:basedOn w:val="86"/>
    <w:autoRedefine/>
    <w:qFormat/>
    <w:uiPriority w:val="0"/>
    <w:pPr>
      <w:adjustRightInd w:val="0"/>
      <w:spacing w:after="0" w:line="360" w:lineRule="auto"/>
      <w:ind w:firstLine="200" w:firstLineChars="200"/>
      <w:textAlignment w:val="baseline"/>
    </w:pPr>
    <w:rPr>
      <w:rFonts w:ascii="Tms Rmn" w:hAnsi="仿宋体" w:cs="仿宋体"/>
      <w:spacing w:val="4"/>
      <w:kern w:val="21"/>
      <w:sz w:val="24"/>
    </w:rPr>
  </w:style>
  <w:style w:type="paragraph" w:customStyle="1" w:styleId="1128">
    <w:name w:val="胡奔流-标题6"/>
    <w:basedOn w:val="1"/>
    <w:autoRedefine/>
    <w:semiHidden/>
    <w:qFormat/>
    <w:uiPriority w:val="0"/>
    <w:pPr>
      <w:adjustRightInd w:val="0"/>
      <w:snapToGrid w:val="0"/>
      <w:spacing w:line="360" w:lineRule="auto"/>
      <w:ind w:firstLine="510"/>
      <w:textAlignment w:val="baseline"/>
    </w:pPr>
    <w:rPr>
      <w:rFonts w:ascii="Tms Rmn" w:hAnsi="仿宋体" w:eastAsia="宋体" w:cs="仿宋体"/>
      <w:snapToGrid w:val="0"/>
      <w:spacing w:val="10"/>
      <w:kern w:val="0"/>
      <w:sz w:val="24"/>
      <w:szCs w:val="24"/>
    </w:rPr>
  </w:style>
  <w:style w:type="paragraph" w:customStyle="1" w:styleId="1129">
    <w:name w:val="表格 Char Char"/>
    <w:basedOn w:val="1"/>
    <w:autoRedefine/>
    <w:qFormat/>
    <w:uiPriority w:val="0"/>
    <w:pPr>
      <w:adjustRightInd w:val="0"/>
      <w:snapToGrid w:val="0"/>
      <w:jc w:val="center"/>
    </w:pPr>
    <w:rPr>
      <w:rFonts w:ascii="Tms Rmn" w:hAnsi="仿宋体" w:eastAsia="宋体" w:cs="仿宋体"/>
      <w:snapToGrid w:val="0"/>
      <w:spacing w:val="4"/>
      <w:w w:val="90"/>
      <w:kern w:val="0"/>
      <w:sz w:val="24"/>
      <w:szCs w:val="24"/>
    </w:rPr>
  </w:style>
  <w:style w:type="table" w:customStyle="1" w:styleId="1130">
    <w:name w:val="网格型1"/>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1">
    <w:name w:val="网格型2"/>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32">
    <w:name w:val="个人答复风格"/>
    <w:autoRedefine/>
    <w:qFormat/>
    <w:uiPriority w:val="0"/>
    <w:rPr>
      <w:rFonts w:ascii="Helv" w:hAnsi="Helv" w:eastAsia="Tms Rmn"/>
      <w:color w:val="auto"/>
      <w:sz w:val="20"/>
    </w:rPr>
  </w:style>
  <w:style w:type="character" w:customStyle="1" w:styleId="1133">
    <w:name w:val="gb13-301"/>
    <w:autoRedefine/>
    <w:qFormat/>
    <w:uiPriority w:val="0"/>
    <w:rPr>
      <w:sz w:val="20"/>
    </w:rPr>
  </w:style>
  <w:style w:type="character" w:customStyle="1" w:styleId="1134">
    <w:name w:val="fonts_14px1"/>
    <w:autoRedefine/>
    <w:qFormat/>
    <w:uiPriority w:val="0"/>
    <w:rPr>
      <w:color w:val="000000"/>
      <w:sz w:val="21"/>
    </w:rPr>
  </w:style>
  <w:style w:type="character" w:customStyle="1" w:styleId="1135">
    <w:name w:val="表格正文 Char Char Char Char"/>
    <w:link w:val="1136"/>
    <w:autoRedefine/>
    <w:qFormat/>
    <w:uiPriority w:val="0"/>
    <w:rPr>
      <w:rFonts w:ascii="Tms Rmn" w:eastAsia="Tms Rmn"/>
      <w:snapToGrid w:val="0"/>
      <w:spacing w:val="4"/>
      <w:w w:val="90"/>
      <w:sz w:val="24"/>
    </w:rPr>
  </w:style>
  <w:style w:type="paragraph" w:customStyle="1" w:styleId="1136">
    <w:name w:val="表格正文 Char Char Char"/>
    <w:basedOn w:val="1"/>
    <w:next w:val="1"/>
    <w:link w:val="1135"/>
    <w:autoRedefine/>
    <w:qFormat/>
    <w:uiPriority w:val="0"/>
    <w:pPr>
      <w:adjustRightInd w:val="0"/>
      <w:snapToGrid w:val="0"/>
      <w:ind w:firstLine="476"/>
      <w:jc w:val="center"/>
      <w:textAlignment w:val="baseline"/>
    </w:pPr>
    <w:rPr>
      <w:rFonts w:ascii="Tms Rmn" w:eastAsia="Tms Rmn" w:hAnsiTheme="minorHAnsi" w:cstheme="minorBidi"/>
      <w:snapToGrid w:val="0"/>
      <w:spacing w:val="4"/>
      <w:w w:val="90"/>
      <w:sz w:val="24"/>
      <w:szCs w:val="22"/>
    </w:rPr>
  </w:style>
  <w:style w:type="character" w:customStyle="1" w:styleId="1137">
    <w:name w:val="ff21"/>
    <w:autoRedefine/>
    <w:qFormat/>
    <w:uiPriority w:val="0"/>
    <w:rPr>
      <w:rFonts w:hint="eastAsia" w:ascii="Tms Rmn" w:hAnsi="Tms Rmn" w:eastAsia="Tms Rmn"/>
      <w:color w:val="000000"/>
      <w:sz w:val="21"/>
      <w:u w:val="none"/>
    </w:rPr>
  </w:style>
  <w:style w:type="paragraph" w:customStyle="1" w:styleId="1138">
    <w:name w:val="7"/>
    <w:basedOn w:val="1"/>
    <w:next w:val="81"/>
    <w:autoRedefine/>
    <w:qFormat/>
    <w:uiPriority w:val="0"/>
    <w:pPr>
      <w:widowControl/>
      <w:spacing w:before="100" w:beforeAutospacing="1" w:after="100" w:afterAutospacing="1"/>
      <w:jc w:val="left"/>
    </w:pPr>
    <w:rPr>
      <w:rFonts w:ascii="Tms Rmn" w:hAnsi="Tms Rmn" w:eastAsia="宋体" w:cs="仿宋体"/>
      <w:kern w:val="0"/>
      <w:sz w:val="24"/>
    </w:rPr>
  </w:style>
  <w:style w:type="paragraph" w:customStyle="1" w:styleId="1139">
    <w:name w:val="样式 宋体 居中"/>
    <w:basedOn w:val="1"/>
    <w:autoRedefine/>
    <w:qFormat/>
    <w:uiPriority w:val="0"/>
    <w:pPr>
      <w:adjustRightInd w:val="0"/>
      <w:spacing w:line="360" w:lineRule="auto"/>
      <w:jc w:val="center"/>
      <w:textAlignment w:val="baseline"/>
    </w:pPr>
    <w:rPr>
      <w:rFonts w:ascii="Tms Rmn" w:hAnsi="Tms Rmn" w:eastAsia="宋体" w:cs="仿宋体"/>
      <w:kern w:val="21"/>
      <w:sz w:val="24"/>
    </w:rPr>
  </w:style>
  <w:style w:type="table" w:customStyle="1" w:styleId="1140">
    <w:name w:val="网格型11"/>
    <w:basedOn w:val="88"/>
    <w:autoRedefine/>
    <w:qFormat/>
    <w:uiPriority w:val="0"/>
    <w:rPr>
      <w:rFonts w:ascii="文鼎粗行楷简" w:hAnsi="文鼎粗行楷简" w:eastAsia="宋体" w:cs="仿宋体"/>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41">
    <w:name w:val="网格型4"/>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2">
    <w:name w:val="网格型5"/>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3">
    <w:name w:val="网格型6"/>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44">
    <w:name w:val="首页页眉样式"/>
    <w:basedOn w:val="57"/>
    <w:autoRedefine/>
    <w:qFormat/>
    <w:uiPriority w:val="0"/>
    <w:pPr>
      <w:pBdr>
        <w:bottom w:val="none" w:color="auto" w:sz="0" w:space="0"/>
      </w:pBdr>
      <w:tabs>
        <w:tab w:val="left" w:pos="900"/>
        <w:tab w:val="left" w:pos="1080"/>
        <w:tab w:val="clear" w:pos="4153"/>
        <w:tab w:val="clear" w:pos="8306"/>
      </w:tabs>
      <w:snapToGrid/>
      <w:spacing w:line="460" w:lineRule="exact"/>
    </w:pPr>
    <w:rPr>
      <w:rFonts w:ascii="仿宋体" w:hAnsi="仿宋体" w:eastAsia="宋体" w:cs="仿宋体"/>
      <w:color w:val="FF0000"/>
      <w:sz w:val="21"/>
      <w:szCs w:val="24"/>
      <w:lang w:val="en-US" w:eastAsia="zh-CN"/>
    </w:rPr>
  </w:style>
  <w:style w:type="character" w:customStyle="1" w:styleId="1145">
    <w:name w:val="test1"/>
    <w:autoRedefine/>
    <w:qFormat/>
    <w:uiPriority w:val="0"/>
    <w:rPr>
      <w:rFonts w:hint="default" w:ascii="方正大标宋简体" w:hAnsi="方正大标宋简体"/>
      <w:color w:val="000000"/>
      <w:sz w:val="23"/>
      <w:szCs w:val="23"/>
      <w:u w:val="none"/>
    </w:rPr>
  </w:style>
  <w:style w:type="paragraph" w:customStyle="1" w:styleId="1146">
    <w:name w:val="样式 样式 列表 + 段前: 0.5 行 + 段前: 0.5 行1"/>
    <w:basedOn w:val="1"/>
    <w:link w:val="1147"/>
    <w:autoRedefine/>
    <w:qFormat/>
    <w:uiPriority w:val="0"/>
    <w:pPr>
      <w:snapToGrid w:val="0"/>
      <w:spacing w:before="50" w:beforeLines="50" w:line="520" w:lineRule="atLeast"/>
      <w:jc w:val="left"/>
    </w:pPr>
    <w:rPr>
      <w:rFonts w:ascii="仿宋体" w:hAnsi="仿宋体" w:eastAsia="Times New Roman;Symbol;Arial;婼" w:cs="Tms Rmn"/>
      <w:b/>
      <w:bCs/>
    </w:rPr>
  </w:style>
  <w:style w:type="character" w:customStyle="1" w:styleId="1147">
    <w:name w:val="样式 样式 列表 + 段前: 0.5 行 + 段前: 0.5 行1 Char"/>
    <w:link w:val="1146"/>
    <w:autoRedefine/>
    <w:qFormat/>
    <w:uiPriority w:val="0"/>
    <w:rPr>
      <w:rFonts w:ascii="仿宋体" w:hAnsi="仿宋体" w:eastAsia="Times New Roman;Symbol;Arial;婼" w:cs="Tms Rmn"/>
      <w:b/>
      <w:bCs/>
      <w:sz w:val="28"/>
      <w:szCs w:val="20"/>
    </w:rPr>
  </w:style>
  <w:style w:type="paragraph" w:customStyle="1" w:styleId="1148">
    <w:name w:val="册除格式 Char Char"/>
    <w:link w:val="1149"/>
    <w:autoRedefine/>
    <w:qFormat/>
    <w:uiPriority w:val="0"/>
    <w:pPr>
      <w:spacing w:line="360" w:lineRule="auto"/>
      <w:ind w:firstLine="482"/>
    </w:pPr>
    <w:rPr>
      <w:rFonts w:ascii="TimesNewRoman" w:hAnsi="Helv" w:eastAsia="宋体" w:cs="Helv"/>
      <w:snapToGrid w:val="0"/>
      <w:spacing w:val="4"/>
      <w:kern w:val="18"/>
      <w:sz w:val="24"/>
      <w:szCs w:val="28"/>
      <w:lang w:val="en-US" w:eastAsia="zh-CN" w:bidi="ar-SA"/>
    </w:rPr>
  </w:style>
  <w:style w:type="character" w:customStyle="1" w:styleId="1149">
    <w:name w:val="册除格式 Char Char Char"/>
    <w:link w:val="1148"/>
    <w:autoRedefine/>
    <w:qFormat/>
    <w:uiPriority w:val="0"/>
    <w:rPr>
      <w:rFonts w:ascii="TimesNewRoman" w:hAnsi="Helv" w:eastAsia="宋体" w:cs="Helv"/>
      <w:snapToGrid w:val="0"/>
      <w:spacing w:val="4"/>
      <w:kern w:val="18"/>
      <w:sz w:val="24"/>
      <w:szCs w:val="28"/>
    </w:rPr>
  </w:style>
  <w:style w:type="paragraph" w:customStyle="1" w:styleId="1150">
    <w:name w:val="标题二 Char"/>
    <w:basedOn w:val="4"/>
    <w:next w:val="5"/>
    <w:link w:val="1151"/>
    <w:autoRedefine/>
    <w:qFormat/>
    <w:uiPriority w:val="0"/>
    <w:pPr>
      <w:spacing w:before="120" w:after="120"/>
      <w:ind w:firstLine="200" w:firstLineChars="200"/>
      <w:textAlignment w:val="baseline"/>
    </w:pPr>
    <w:rPr>
      <w:rFonts w:ascii="TimesNewRoman" w:hAnsi="Helv" w:eastAsia="TimesNewRoman" w:cs="仿宋体"/>
      <w:snapToGrid w:val="0"/>
      <w:sz w:val="24"/>
      <w:szCs w:val="24"/>
    </w:rPr>
  </w:style>
  <w:style w:type="character" w:customStyle="1" w:styleId="1151">
    <w:name w:val="标题二 Char Char"/>
    <w:link w:val="1150"/>
    <w:autoRedefine/>
    <w:qFormat/>
    <w:uiPriority w:val="0"/>
    <w:rPr>
      <w:rFonts w:ascii="TimesNewRoman" w:hAnsi="Helv" w:eastAsia="TimesNewRoman" w:cs="仿宋体"/>
      <w:b/>
      <w:bCs/>
      <w:snapToGrid w:val="0"/>
      <w:sz w:val="24"/>
      <w:szCs w:val="24"/>
    </w:rPr>
  </w:style>
  <w:style w:type="paragraph" w:customStyle="1" w:styleId="1152">
    <w:name w:val="标题三"/>
    <w:basedOn w:val="5"/>
    <w:next w:val="1"/>
    <w:autoRedefine/>
    <w:qFormat/>
    <w:uiPriority w:val="0"/>
    <w:pPr>
      <w:keepLines w:val="0"/>
      <w:autoSpaceDE w:val="0"/>
      <w:autoSpaceDN w:val="0"/>
      <w:ind w:firstLine="482"/>
      <w:jc w:val="left"/>
      <w:textAlignment w:val="baseline"/>
    </w:pPr>
    <w:rPr>
      <w:rFonts w:ascii="TimesNewRoman" w:hAnsi="仿宋体" w:eastAsia="TimesNewRoman" w:cs="仿宋体"/>
      <w:lang w:val="en-US"/>
    </w:rPr>
  </w:style>
  <w:style w:type="paragraph" w:customStyle="1" w:styleId="1153">
    <w:name w:val="..2"/>
    <w:basedOn w:val="281"/>
    <w:next w:val="281"/>
    <w:autoRedefine/>
    <w:qFormat/>
    <w:uiPriority w:val="0"/>
    <w:rPr>
      <w:rFonts w:ascii="TimesNewRoman" w:hAnsi="仿宋体" w:eastAsia="TimesNewRoman" w:cs="仿宋体"/>
      <w:color w:val="auto"/>
      <w:kern w:val="2"/>
    </w:rPr>
  </w:style>
  <w:style w:type="paragraph" w:customStyle="1" w:styleId="1154">
    <w:name w:val=".. 2"/>
    <w:basedOn w:val="281"/>
    <w:next w:val="281"/>
    <w:autoRedefine/>
    <w:qFormat/>
    <w:uiPriority w:val="0"/>
    <w:pPr>
      <w:spacing w:before="120" w:after="120"/>
    </w:pPr>
    <w:rPr>
      <w:rFonts w:ascii="TimesNewRoman" w:hAnsi="仿宋体" w:eastAsia="TimesNewRoman" w:cs="仿宋体"/>
      <w:color w:val="auto"/>
      <w:kern w:val="2"/>
    </w:rPr>
  </w:style>
  <w:style w:type="paragraph" w:customStyle="1" w:styleId="1155">
    <w:name w:val="表内-文字"/>
    <w:basedOn w:val="1"/>
    <w:autoRedefine/>
    <w:qFormat/>
    <w:uiPriority w:val="0"/>
    <w:pPr>
      <w:spacing w:line="320" w:lineRule="exact"/>
      <w:jc w:val="center"/>
    </w:pPr>
    <w:rPr>
      <w:rFonts w:ascii="仿宋体" w:hAnsi="仿宋体" w:eastAsia="华文中宋" w:cs="Tms Rmn"/>
      <w:bCs/>
      <w:color w:val="000000"/>
      <w:sz w:val="21"/>
      <w:szCs w:val="21"/>
    </w:rPr>
  </w:style>
  <w:style w:type="paragraph" w:customStyle="1" w:styleId="1156">
    <w:name w:val="样式 样式 首行缩进:  2 字符1 + 首行缩进:  2 字符"/>
    <w:basedOn w:val="1"/>
    <w:autoRedefine/>
    <w:qFormat/>
    <w:uiPriority w:val="0"/>
    <w:pPr>
      <w:spacing w:line="480" w:lineRule="exact"/>
      <w:ind w:firstLine="200" w:firstLineChars="200"/>
    </w:pPr>
    <w:rPr>
      <w:rFonts w:ascii="仿宋体" w:hAnsi="仿宋体" w:eastAsia="华文中宋" w:cs="Tms Rmn"/>
      <w:sz w:val="24"/>
    </w:rPr>
  </w:style>
  <w:style w:type="paragraph" w:customStyle="1" w:styleId="1157">
    <w:name w:val="样式 标题 2 + 段前: 1 行1"/>
    <w:basedOn w:val="4"/>
    <w:autoRedefine/>
    <w:qFormat/>
    <w:uiPriority w:val="0"/>
    <w:pPr>
      <w:spacing w:before="156" w:beforeLines="50"/>
      <w:jc w:val="left"/>
      <w:textAlignment w:val="baseline"/>
    </w:pPr>
    <w:rPr>
      <w:rFonts w:ascii="Tms Rmn" w:hAnsi="Tms Rmn" w:cs="仿宋体"/>
      <w:bCs w:val="0"/>
      <w:snapToGrid w:val="0"/>
      <w:spacing w:val="4"/>
      <w:szCs w:val="20"/>
    </w:rPr>
  </w:style>
  <w:style w:type="paragraph" w:customStyle="1" w:styleId="1158">
    <w:name w:val="10"/>
    <w:basedOn w:val="1"/>
    <w:next w:val="35"/>
    <w:autoRedefine/>
    <w:qFormat/>
    <w:uiPriority w:val="0"/>
    <w:pPr>
      <w:adjustRightInd w:val="0"/>
      <w:snapToGrid w:val="0"/>
      <w:spacing w:line="360" w:lineRule="auto"/>
      <w:ind w:firstLine="560" w:firstLineChars="200"/>
    </w:pPr>
    <w:rPr>
      <w:rFonts w:ascii="Times New Roman;Symbol;Arial;婼" w:hAnsi="仿宋体" w:eastAsia="Times New Roman;Symbol;Arial;婼" w:cs="仿宋体"/>
      <w:szCs w:val="28"/>
    </w:rPr>
  </w:style>
  <w:style w:type="character" w:customStyle="1" w:styleId="1159">
    <w:name w:val="qyjj1"/>
    <w:autoRedefine/>
    <w:qFormat/>
    <w:uiPriority w:val="0"/>
    <w:rPr>
      <w:color w:val="000000"/>
      <w:spacing w:val="0"/>
    </w:rPr>
  </w:style>
  <w:style w:type="paragraph" w:customStyle="1" w:styleId="1160">
    <w:name w:val="myparagraph"/>
    <w:basedOn w:val="1"/>
    <w:autoRedefine/>
    <w:qFormat/>
    <w:uiPriority w:val="0"/>
    <w:pPr>
      <w:widowControl/>
      <w:adjustRightInd w:val="0"/>
      <w:snapToGrid w:val="0"/>
      <w:spacing w:before="100" w:beforeAutospacing="1" w:after="100" w:afterAutospacing="1" w:line="520" w:lineRule="atLeast"/>
      <w:ind w:firstLine="480"/>
      <w:jc w:val="left"/>
    </w:pPr>
    <w:rPr>
      <w:rFonts w:ascii="仿宋体" w:hAnsi="Tms Rmn" w:eastAsia="Times New Roman;Symbol;Arial;婼" w:cs="仿宋体"/>
      <w:kern w:val="0"/>
      <w:szCs w:val="28"/>
    </w:rPr>
  </w:style>
  <w:style w:type="paragraph" w:customStyle="1" w:styleId="1161">
    <w:name w:val="标题“一”"/>
    <w:basedOn w:val="21"/>
    <w:next w:val="21"/>
    <w:autoRedefine/>
    <w:qFormat/>
    <w:uiPriority w:val="0"/>
    <w:pPr>
      <w:tabs>
        <w:tab w:val="left" w:pos="1440"/>
      </w:tabs>
      <w:ind w:left="432" w:hanging="432" w:firstLineChars="0"/>
    </w:pPr>
    <w:rPr>
      <w:rFonts w:ascii="仿宋体" w:hAnsi="仿宋体" w:eastAsia="TimesNewRoman" w:cs="仿宋体"/>
    </w:rPr>
  </w:style>
  <w:style w:type="paragraph" w:customStyle="1" w:styleId="1162">
    <w:name w:val="表格（小）"/>
    <w:basedOn w:val="1"/>
    <w:autoRedefine/>
    <w:qFormat/>
    <w:uiPriority w:val="0"/>
    <w:pPr>
      <w:adjustRightInd w:val="0"/>
      <w:snapToGrid w:val="0"/>
    </w:pPr>
    <w:rPr>
      <w:rFonts w:ascii="仿宋体" w:hAnsi="仿宋体" w:eastAsia="宋体" w:cs="仿宋体"/>
      <w:snapToGrid w:val="0"/>
      <w:kern w:val="0"/>
      <w:sz w:val="21"/>
    </w:rPr>
  </w:style>
  <w:style w:type="paragraph" w:customStyle="1" w:styleId="1163">
    <w:name w:val="样式 正文缩进文本条款表格标题正文（首行缩进两字） Char Char Char Char Char Char Char..."/>
    <w:basedOn w:val="21"/>
    <w:autoRedefine/>
    <w:qFormat/>
    <w:uiPriority w:val="0"/>
    <w:pPr>
      <w:tabs>
        <w:tab w:val="left" w:pos="283"/>
      </w:tabs>
      <w:adjustRightInd w:val="0"/>
      <w:snapToGrid w:val="0"/>
      <w:spacing w:line="520" w:lineRule="atLeast"/>
      <w:ind w:firstLine="200"/>
    </w:pPr>
    <w:rPr>
      <w:rFonts w:ascii="仿宋体" w:hAnsi="仿宋体" w:eastAsia="Times New Roman;Symbol;Arial;婼" w:cs="Tms Rmn"/>
    </w:rPr>
  </w:style>
  <w:style w:type="paragraph" w:customStyle="1" w:styleId="1164">
    <w:name w:val="样式 标题 4款标题1.1.1.1 + 段前: 0.25 行 段后: 0.25 行"/>
    <w:basedOn w:val="6"/>
    <w:autoRedefine/>
    <w:qFormat/>
    <w:uiPriority w:val="0"/>
    <w:pPr>
      <w:numPr>
        <w:ilvl w:val="0"/>
        <w:numId w:val="0"/>
      </w:numPr>
      <w:tabs>
        <w:tab w:val="left" w:pos="283"/>
      </w:tabs>
      <w:adjustRightInd/>
      <w:spacing w:before="129" w:beforeLines="25" w:after="129" w:afterLines="25" w:line="520" w:lineRule="atLeast"/>
      <w:ind w:left="1365"/>
    </w:pPr>
    <w:rPr>
      <w:rFonts w:ascii="仿宋体" w:hAnsi="仿宋体" w:eastAsia="Times New Roman;Symbol;Arial;婼" w:cs="Tms Rmn"/>
      <w:sz w:val="28"/>
      <w:szCs w:val="20"/>
    </w:rPr>
  </w:style>
  <w:style w:type="paragraph" w:customStyle="1" w:styleId="1165">
    <w:name w:val="样式 样式 标题 4款标题1.1.1.1 + 段前: 0.25 行 段后: 0.25 行 + 段前: 0.25 行 段后: 0...1"/>
    <w:basedOn w:val="1164"/>
    <w:autoRedefine/>
    <w:qFormat/>
    <w:uiPriority w:val="0"/>
    <w:pPr>
      <w:numPr>
        <w:ilvl w:val="3"/>
      </w:numPr>
      <w:ind w:left="1365" w:firstLine="551" w:firstLineChars="200"/>
    </w:pPr>
  </w:style>
  <w:style w:type="paragraph" w:customStyle="1" w:styleId="1166">
    <w:name w:val="样式 正文文本 + 小五"/>
    <w:basedOn w:val="34"/>
    <w:autoRedefine/>
    <w:qFormat/>
    <w:uiPriority w:val="0"/>
    <w:pPr>
      <w:adjustRightInd w:val="0"/>
      <w:snapToGrid w:val="0"/>
      <w:spacing w:before="15" w:beforeLines="15" w:after="15" w:afterLines="15" w:line="320" w:lineRule="atLeast"/>
    </w:pPr>
    <w:rPr>
      <w:rFonts w:ascii="仿宋体" w:hAnsi="仿宋体" w:eastAsia="Times New Roman;Symbol;Arial;婼" w:cs="仿宋体"/>
      <w:sz w:val="18"/>
      <w:szCs w:val="40"/>
    </w:rPr>
  </w:style>
  <w:style w:type="paragraph" w:customStyle="1" w:styleId="1167">
    <w:name w:val="样式 样式 标题 3标题 3 Char Char条标题1.1.1Section + 段前: 0.25 行 段后: 0.25 行3...1"/>
    <w:basedOn w:val="1"/>
    <w:autoRedefine/>
    <w:qFormat/>
    <w:uiPriority w:val="0"/>
    <w:pPr>
      <w:tabs>
        <w:tab w:val="left" w:pos="283"/>
        <w:tab w:val="left" w:pos="720"/>
      </w:tabs>
      <w:adjustRightInd w:val="0"/>
      <w:snapToGrid w:val="0"/>
      <w:spacing w:before="78" w:after="78" w:line="520" w:lineRule="atLeast"/>
      <w:ind w:hanging="720"/>
      <w:outlineLvl w:val="2"/>
    </w:pPr>
    <w:rPr>
      <w:rFonts w:ascii="仿宋体" w:hAnsi="仿宋体" w:eastAsia="TimesNewRoman" w:cs="Tms Rmn"/>
      <w:b/>
      <w:color w:val="000000"/>
    </w:rPr>
  </w:style>
  <w:style w:type="paragraph" w:customStyle="1" w:styleId="1168">
    <w:name w:val="样式 标题 5 + 段前: 0.15 行 段后: 0.15 行"/>
    <w:basedOn w:val="7"/>
    <w:autoRedefine/>
    <w:qFormat/>
    <w:uiPriority w:val="0"/>
    <w:pPr>
      <w:numPr>
        <w:numId w:val="0"/>
      </w:numPr>
      <w:snapToGrid w:val="0"/>
      <w:spacing w:before="46" w:beforeLines="15" w:after="46" w:afterLines="15" w:line="520" w:lineRule="atLeast"/>
      <w:ind w:firstLine="567"/>
    </w:pPr>
    <w:rPr>
      <w:rFonts w:ascii="仿宋体" w:hAnsi="仿宋体" w:eastAsia="Times New Roman;Symbol;Arial;婼" w:cs="Tms Rmn"/>
      <w:szCs w:val="20"/>
    </w:rPr>
  </w:style>
  <w:style w:type="paragraph" w:customStyle="1" w:styleId="1169">
    <w:name w:val="Char Char Char1 Char Char Char Char Char Char Char Char Char Char"/>
    <w:basedOn w:val="1"/>
    <w:autoRedefine/>
    <w:qFormat/>
    <w:uiPriority w:val="0"/>
    <w:rPr>
      <w:rFonts w:ascii="仿宋体" w:hAnsi="仿宋体" w:eastAsia="宋体" w:cs="仿宋体"/>
      <w:sz w:val="21"/>
      <w:szCs w:val="24"/>
    </w:rPr>
  </w:style>
  <w:style w:type="paragraph" w:customStyle="1" w:styleId="1170">
    <w:name w:val="样式 正文1 Char Char + 字距调整七号"/>
    <w:basedOn w:val="1"/>
    <w:autoRedefine/>
    <w:qFormat/>
    <w:uiPriority w:val="0"/>
    <w:pPr>
      <w:suppressLineNumbers/>
      <w:suppressAutoHyphens/>
      <w:topLinePunct/>
      <w:adjustRightInd w:val="0"/>
      <w:snapToGrid w:val="0"/>
      <w:spacing w:line="360" w:lineRule="auto"/>
      <w:ind w:firstLine="480" w:firstLineChars="200"/>
    </w:pPr>
    <w:rPr>
      <w:rFonts w:ascii="仿宋体" w:hAnsi="仿宋体" w:eastAsia="宋体" w:cs="仿宋体"/>
      <w:kern w:val="11"/>
      <w:sz w:val="24"/>
      <w:szCs w:val="24"/>
    </w:rPr>
  </w:style>
  <w:style w:type="paragraph" w:customStyle="1" w:styleId="1171">
    <w:name w:val="新标题2"/>
    <w:basedOn w:val="1"/>
    <w:autoRedefine/>
    <w:qFormat/>
    <w:uiPriority w:val="0"/>
    <w:pPr>
      <w:spacing w:line="360" w:lineRule="auto"/>
    </w:pPr>
    <w:rPr>
      <w:rFonts w:ascii="Tms Rmn" w:hAnsi="Tms Rmn" w:eastAsia="宋体" w:cs="Tms Rmn"/>
      <w:b/>
      <w:bCs/>
      <w:sz w:val="30"/>
    </w:rPr>
  </w:style>
  <w:style w:type="paragraph" w:customStyle="1" w:styleId="1172">
    <w:name w:val="0"/>
    <w:basedOn w:val="1"/>
    <w:autoRedefine/>
    <w:qFormat/>
    <w:uiPriority w:val="0"/>
    <w:pPr>
      <w:widowControl/>
      <w:snapToGrid w:val="0"/>
    </w:pPr>
    <w:rPr>
      <w:rFonts w:ascii="仿宋体" w:hAnsi="仿宋体" w:eastAsia="宋体" w:cs="仿宋体"/>
      <w:kern w:val="0"/>
      <w:sz w:val="21"/>
      <w:szCs w:val="21"/>
    </w:rPr>
  </w:style>
  <w:style w:type="paragraph" w:styleId="1173">
    <w:name w:val="No Spacing"/>
    <w:link w:val="1174"/>
    <w:autoRedefine/>
    <w:qFormat/>
    <w:uiPriority w:val="1"/>
    <w:rPr>
      <w:rFonts w:ascii="文鼎粗行楷简" w:hAnsi="文鼎粗行楷简" w:eastAsia="宋体" w:cs="仿宋体"/>
      <w:kern w:val="2"/>
      <w:sz w:val="22"/>
      <w:szCs w:val="22"/>
      <w:lang w:val="en-US" w:eastAsia="zh-CN" w:bidi="ar-SA"/>
    </w:rPr>
  </w:style>
  <w:style w:type="character" w:customStyle="1" w:styleId="1174">
    <w:name w:val="无间隔 Char"/>
    <w:link w:val="1173"/>
    <w:autoRedefine/>
    <w:qFormat/>
    <w:uiPriority w:val="1"/>
    <w:rPr>
      <w:rFonts w:ascii="文鼎粗行楷简" w:hAnsi="文鼎粗行楷简" w:eastAsia="宋体" w:cs="仿宋体"/>
      <w:sz w:val="22"/>
    </w:rPr>
  </w:style>
  <w:style w:type="paragraph" w:customStyle="1" w:styleId="1175">
    <w:name w:val="框图"/>
    <w:basedOn w:val="1"/>
    <w:autoRedefine/>
    <w:qFormat/>
    <w:uiPriority w:val="0"/>
    <w:pPr>
      <w:tabs>
        <w:tab w:val="left" w:pos="1350"/>
      </w:tabs>
      <w:autoSpaceDE w:val="0"/>
      <w:autoSpaceDN w:val="0"/>
      <w:adjustRightInd w:val="0"/>
      <w:snapToGrid w:val="0"/>
      <w:spacing w:line="300" w:lineRule="auto"/>
      <w:jc w:val="center"/>
    </w:pPr>
    <w:rPr>
      <w:rFonts w:hint="eastAsia" w:ascii="Times New Roman;Symbol;Arial;婼" w:hAnsi="仿宋体" w:eastAsia="宋体" w:cs="仿宋体"/>
      <w:sz w:val="18"/>
    </w:rPr>
  </w:style>
  <w:style w:type="paragraph" w:customStyle="1" w:styleId="1176">
    <w:name w:val="正文 Char Char Char Char"/>
    <w:basedOn w:val="1"/>
    <w:next w:val="1"/>
    <w:autoRedefine/>
    <w:qFormat/>
    <w:uiPriority w:val="0"/>
    <w:pPr>
      <w:adjustRightInd w:val="0"/>
      <w:spacing w:line="360" w:lineRule="auto"/>
      <w:ind w:firstLine="482"/>
      <w:jc w:val="left"/>
      <w:textAlignment w:val="baseline"/>
    </w:pPr>
    <w:rPr>
      <w:rFonts w:ascii="Tms Rmn" w:hAnsi="仿宋体" w:eastAsia="宋体" w:cs="仿宋体"/>
      <w:snapToGrid w:val="0"/>
      <w:kern w:val="21"/>
      <w:sz w:val="24"/>
    </w:rPr>
  </w:style>
  <w:style w:type="paragraph" w:customStyle="1" w:styleId="1177">
    <w:name w:val="册除格式 Char"/>
    <w:autoRedefine/>
    <w:qFormat/>
    <w:uiPriority w:val="0"/>
    <w:pPr>
      <w:spacing w:line="360" w:lineRule="auto"/>
      <w:ind w:firstLine="482"/>
    </w:pPr>
    <w:rPr>
      <w:rFonts w:ascii="TimesNewRoman" w:hAnsi="Helv" w:eastAsia="宋体" w:cs="仿宋体"/>
      <w:snapToGrid w:val="0"/>
      <w:spacing w:val="4"/>
      <w:kern w:val="18"/>
      <w:sz w:val="24"/>
      <w:szCs w:val="24"/>
      <w:lang w:val="en-US" w:eastAsia="zh-CN" w:bidi="ar-SA"/>
    </w:rPr>
  </w:style>
  <w:style w:type="paragraph" w:customStyle="1" w:styleId="1178">
    <w:name w:val="样式 小三 加粗 首行缩进:  2 字符"/>
    <w:basedOn w:val="1"/>
    <w:autoRedefine/>
    <w:qFormat/>
    <w:uiPriority w:val="0"/>
    <w:pPr>
      <w:snapToGrid w:val="0"/>
      <w:spacing w:line="360" w:lineRule="auto"/>
    </w:pPr>
    <w:rPr>
      <w:rFonts w:ascii="Tms Rmn" w:hAnsi="Tms Rmn" w:eastAsia="宋体" w:cs="仿宋体"/>
      <w:bCs/>
      <w:sz w:val="24"/>
      <w:szCs w:val="24"/>
    </w:rPr>
  </w:style>
  <w:style w:type="character" w:customStyle="1" w:styleId="1179">
    <w:name w:val="date3"/>
    <w:autoRedefine/>
    <w:qFormat/>
    <w:uiPriority w:val="0"/>
  </w:style>
  <w:style w:type="paragraph" w:customStyle="1" w:styleId="1180">
    <w:name w:val="封面正文"/>
    <w:autoRedefine/>
    <w:qFormat/>
    <w:uiPriority w:val="0"/>
    <w:pPr>
      <w:jc w:val="both"/>
    </w:pPr>
    <w:rPr>
      <w:rFonts w:ascii="仿宋体" w:hAnsi="仿宋体" w:eastAsia="宋体" w:cs="仿宋体"/>
      <w:kern w:val="2"/>
      <w:sz w:val="24"/>
      <w:szCs w:val="24"/>
      <w:lang w:val="en-US" w:eastAsia="zh-CN" w:bidi="ar-SA"/>
    </w:rPr>
  </w:style>
  <w:style w:type="paragraph" w:customStyle="1" w:styleId="1181">
    <w:name w:val="流程文字"/>
    <w:basedOn w:val="1"/>
    <w:autoRedefine/>
    <w:qFormat/>
    <w:uiPriority w:val="0"/>
    <w:pPr>
      <w:tabs>
        <w:tab w:val="left" w:pos="6480"/>
      </w:tabs>
      <w:topLinePunct/>
      <w:adjustRightInd w:val="0"/>
      <w:snapToGrid w:val="0"/>
      <w:jc w:val="center"/>
    </w:pPr>
    <w:rPr>
      <w:rFonts w:ascii="仿宋体" w:hAnsi="仿宋体" w:eastAsia="Times New Roman;Symbol;Arial;婼" w:cs="仿宋体"/>
      <w:sz w:val="21"/>
    </w:rPr>
  </w:style>
  <w:style w:type="paragraph" w:customStyle="1" w:styleId="1182">
    <w:name w:val="Char2 Char Char Char"/>
    <w:basedOn w:val="1"/>
    <w:autoRedefine/>
    <w:qFormat/>
    <w:uiPriority w:val="0"/>
    <w:pPr>
      <w:spacing w:line="360" w:lineRule="auto"/>
      <w:ind w:firstLine="200" w:firstLineChars="200"/>
    </w:pPr>
    <w:rPr>
      <w:rFonts w:ascii="仿宋体" w:hAnsi="仿宋体" w:eastAsia="宋体" w:cs="仿宋体"/>
      <w:sz w:val="21"/>
    </w:rPr>
  </w:style>
  <w:style w:type="paragraph" w:customStyle="1" w:styleId="1183">
    <w:name w:val="我的正文"/>
    <w:basedOn w:val="1"/>
    <w:link w:val="1184"/>
    <w:autoRedefine/>
    <w:qFormat/>
    <w:uiPriority w:val="0"/>
    <w:pPr>
      <w:spacing w:line="360" w:lineRule="auto"/>
      <w:ind w:firstLine="480" w:firstLineChars="200"/>
    </w:pPr>
    <w:rPr>
      <w:rFonts w:ascii="仿宋体" w:hAnsi="仿宋体" w:eastAsia="宋体" w:cs="Tms Rmn"/>
      <w:sz w:val="24"/>
      <w:szCs w:val="24"/>
    </w:rPr>
  </w:style>
  <w:style w:type="character" w:customStyle="1" w:styleId="1184">
    <w:name w:val="我的正文 Char"/>
    <w:link w:val="1183"/>
    <w:autoRedefine/>
    <w:qFormat/>
    <w:uiPriority w:val="0"/>
    <w:rPr>
      <w:rFonts w:ascii="仿宋体" w:hAnsi="仿宋体" w:eastAsia="宋体" w:cs="Tms Rmn"/>
      <w:sz w:val="24"/>
      <w:szCs w:val="24"/>
    </w:rPr>
  </w:style>
  <w:style w:type="character" w:customStyle="1" w:styleId="1185">
    <w:name w:val="正文格式123"/>
    <w:autoRedefine/>
    <w:qFormat/>
    <w:uiPriority w:val="0"/>
    <w:rPr>
      <w:rFonts w:eastAsia="Tms Rmn" w:cs="Tms Rmn"/>
      <w:color w:val="000000"/>
      <w:kern w:val="2"/>
      <w:sz w:val="24"/>
      <w:szCs w:val="24"/>
      <w:lang w:val="en-US" w:eastAsia="zh-CN" w:bidi="ar-SA"/>
    </w:rPr>
  </w:style>
  <w:style w:type="paragraph" w:customStyle="1" w:styleId="1186">
    <w:name w:val="cucd-TB-Head"/>
    <w:basedOn w:val="1"/>
    <w:next w:val="1"/>
    <w:link w:val="1187"/>
    <w:autoRedefine/>
    <w:qFormat/>
    <w:uiPriority w:val="0"/>
    <w:pPr>
      <w:adjustRightInd w:val="0"/>
      <w:snapToGrid w:val="0"/>
      <w:jc w:val="center"/>
    </w:pPr>
    <w:rPr>
      <w:rFonts w:ascii="仿宋体" w:hAnsi="仿宋体" w:eastAsia="宋体" w:cs="仿宋体"/>
      <w:b/>
      <w:sz w:val="24"/>
      <w:szCs w:val="24"/>
    </w:rPr>
  </w:style>
  <w:style w:type="character" w:customStyle="1" w:styleId="1187">
    <w:name w:val="cucd-TB-Head Char"/>
    <w:link w:val="1186"/>
    <w:autoRedefine/>
    <w:qFormat/>
    <w:uiPriority w:val="0"/>
    <w:rPr>
      <w:rFonts w:ascii="仿宋体" w:hAnsi="仿宋体" w:eastAsia="宋体" w:cs="仿宋体"/>
      <w:b/>
      <w:sz w:val="24"/>
      <w:szCs w:val="24"/>
    </w:rPr>
  </w:style>
  <w:style w:type="character" w:customStyle="1" w:styleId="1188">
    <w:name w:val="标题节 Char"/>
    <w:autoRedefine/>
    <w:qFormat/>
    <w:uiPriority w:val="0"/>
    <w:rPr>
      <w:rFonts w:eastAsia="Tms Rmn"/>
      <w:b/>
      <w:bCs/>
      <w:kern w:val="2"/>
      <w:sz w:val="28"/>
      <w:szCs w:val="28"/>
      <w:lang w:val="en-US" w:eastAsia="zh-CN" w:bidi="ar-SA"/>
    </w:rPr>
  </w:style>
  <w:style w:type="paragraph" w:customStyle="1" w:styleId="1189">
    <w:name w:val="cucd-TB"/>
    <w:link w:val="1190"/>
    <w:autoRedefine/>
    <w:qFormat/>
    <w:uiPriority w:val="0"/>
    <w:pPr>
      <w:spacing w:line="360" w:lineRule="auto"/>
      <w:jc w:val="center"/>
    </w:pPr>
    <w:rPr>
      <w:rFonts w:ascii="仿宋体" w:hAnsi="仿宋体" w:eastAsia="宋体" w:cs="仿宋体"/>
      <w:kern w:val="2"/>
      <w:sz w:val="21"/>
      <w:szCs w:val="24"/>
      <w:lang w:val="en-US" w:eastAsia="zh-CN" w:bidi="ar-SA"/>
    </w:rPr>
  </w:style>
  <w:style w:type="character" w:customStyle="1" w:styleId="1190">
    <w:name w:val="cucd-TB Char"/>
    <w:link w:val="1189"/>
    <w:autoRedefine/>
    <w:qFormat/>
    <w:uiPriority w:val="0"/>
    <w:rPr>
      <w:rFonts w:ascii="仿宋体" w:hAnsi="仿宋体" w:eastAsia="宋体" w:cs="仿宋体"/>
      <w:szCs w:val="24"/>
    </w:rPr>
  </w:style>
  <w:style w:type="paragraph" w:customStyle="1" w:styleId="1191">
    <w:name w:val="Default Paragraph Font Para Char Char Char"/>
    <w:basedOn w:val="1"/>
    <w:autoRedefine/>
    <w:qFormat/>
    <w:uiPriority w:val="0"/>
    <w:pPr>
      <w:widowControl/>
      <w:spacing w:after="160" w:line="240" w:lineRule="exact"/>
      <w:jc w:val="left"/>
    </w:pPr>
    <w:rPr>
      <w:rFonts w:ascii="Courier" w:hAnsi="Courier" w:eastAsia="仿宋体" w:cs="仿宋体"/>
      <w:kern w:val="0"/>
      <w:sz w:val="20"/>
      <w:lang w:eastAsia="en-US"/>
    </w:rPr>
  </w:style>
  <w:style w:type="paragraph" w:customStyle="1" w:styleId="1192">
    <w:name w:val="一级标题"/>
    <w:basedOn w:val="1"/>
    <w:autoRedefine/>
    <w:qFormat/>
    <w:uiPriority w:val="0"/>
    <w:pPr>
      <w:overflowPunct w:val="0"/>
      <w:spacing w:before="60" w:line="460" w:lineRule="exact"/>
      <w:outlineLvl w:val="0"/>
    </w:pPr>
    <w:rPr>
      <w:rFonts w:ascii="仿宋体" w:hAnsi="仿宋体" w:eastAsia="宋体" w:cs="仿宋体"/>
      <w:b/>
      <w:kern w:val="0"/>
      <w:sz w:val="32"/>
      <w:szCs w:val="32"/>
    </w:rPr>
  </w:style>
  <w:style w:type="paragraph" w:customStyle="1" w:styleId="1193">
    <w:name w:val="注解"/>
    <w:basedOn w:val="1"/>
    <w:autoRedefine/>
    <w:qFormat/>
    <w:uiPriority w:val="0"/>
    <w:pPr>
      <w:spacing w:before="60" w:line="360" w:lineRule="exact"/>
      <w:ind w:firstLine="200" w:firstLineChars="200"/>
    </w:pPr>
    <w:rPr>
      <w:rFonts w:ascii="仿宋体" w:hAnsi="仿宋体" w:eastAsia="宋体" w:cs="仿宋体"/>
      <w:kern w:val="0"/>
      <w:sz w:val="21"/>
    </w:rPr>
  </w:style>
  <w:style w:type="paragraph" w:customStyle="1" w:styleId="1194">
    <w:name w:val="cucd-1"/>
    <w:next w:val="1195"/>
    <w:autoRedefine/>
    <w:qFormat/>
    <w:uiPriority w:val="0"/>
    <w:pPr>
      <w:pageBreakBefore/>
      <w:widowControl w:val="0"/>
      <w:tabs>
        <w:tab w:val="left" w:pos="425"/>
      </w:tabs>
      <w:spacing w:before="240" w:beforeLines="100" w:after="120" w:afterLines="50" w:line="360" w:lineRule="auto"/>
      <w:ind w:left="425" w:hanging="425"/>
      <w:jc w:val="center"/>
      <w:outlineLvl w:val="0"/>
    </w:pPr>
    <w:rPr>
      <w:rFonts w:ascii="仿宋体" w:hAnsi="仿宋体" w:eastAsia="TimesNewRoman" w:cs="仿宋体"/>
      <w:b/>
      <w:color w:val="000000"/>
      <w:kern w:val="2"/>
      <w:sz w:val="36"/>
      <w:szCs w:val="36"/>
      <w:lang w:val="en-US" w:eastAsia="zh-CN" w:bidi="ar-SA"/>
    </w:rPr>
  </w:style>
  <w:style w:type="paragraph" w:customStyle="1" w:styleId="1195">
    <w:name w:val="cucd-2"/>
    <w:next w:val="1196"/>
    <w:autoRedefine/>
    <w:qFormat/>
    <w:uiPriority w:val="0"/>
    <w:pPr>
      <w:tabs>
        <w:tab w:val="left" w:pos="540"/>
      </w:tabs>
      <w:spacing w:before="240" w:beforeLines="100" w:line="360" w:lineRule="auto"/>
      <w:ind w:left="539" w:hanging="539"/>
      <w:outlineLvl w:val="1"/>
    </w:pPr>
    <w:rPr>
      <w:rFonts w:ascii="仿宋体" w:hAnsi="仿宋体" w:eastAsia="TimesNewRoman" w:cs="仿宋体"/>
      <w:b/>
      <w:kern w:val="2"/>
      <w:sz w:val="30"/>
      <w:szCs w:val="24"/>
      <w:lang w:val="en-US" w:eastAsia="zh-CN" w:bidi="ar-SA"/>
    </w:rPr>
  </w:style>
  <w:style w:type="paragraph" w:customStyle="1" w:styleId="1196">
    <w:name w:val="cucd-3"/>
    <w:next w:val="1197"/>
    <w:link w:val="1199"/>
    <w:autoRedefine/>
    <w:qFormat/>
    <w:uiPriority w:val="0"/>
    <w:pPr>
      <w:widowControl w:val="0"/>
      <w:tabs>
        <w:tab w:val="left" w:pos="709"/>
      </w:tabs>
      <w:spacing w:line="360" w:lineRule="auto"/>
      <w:ind w:firstLine="470" w:firstLineChars="196"/>
      <w:outlineLvl w:val="2"/>
    </w:pPr>
    <w:rPr>
      <w:rFonts w:ascii="仿宋体" w:hAnsi="仿宋体" w:eastAsia="宋体" w:cs="仿宋体"/>
      <w:kern w:val="2"/>
      <w:sz w:val="24"/>
      <w:szCs w:val="24"/>
      <w:lang w:val="en-US" w:eastAsia="zh-CN" w:bidi="ar-SA"/>
    </w:rPr>
  </w:style>
  <w:style w:type="paragraph" w:customStyle="1" w:styleId="1197">
    <w:name w:val="cucd-4"/>
    <w:next w:val="1111"/>
    <w:link w:val="1198"/>
    <w:autoRedefine/>
    <w:qFormat/>
    <w:uiPriority w:val="0"/>
    <w:pPr>
      <w:widowControl w:val="0"/>
      <w:tabs>
        <w:tab w:val="left" w:pos="851"/>
      </w:tabs>
      <w:spacing w:line="360" w:lineRule="auto"/>
      <w:ind w:firstLine="480" w:firstLineChars="200"/>
    </w:pPr>
    <w:rPr>
      <w:rFonts w:ascii="仿宋体" w:hAnsi="仿宋体" w:eastAsia="宋体" w:cs="仿宋体"/>
      <w:kern w:val="2"/>
      <w:sz w:val="24"/>
      <w:szCs w:val="24"/>
      <w:lang w:val="en-US" w:eastAsia="zh-CN" w:bidi="ar-SA"/>
    </w:rPr>
  </w:style>
  <w:style w:type="character" w:customStyle="1" w:styleId="1198">
    <w:name w:val="cucd-4 Char"/>
    <w:link w:val="1197"/>
    <w:autoRedefine/>
    <w:qFormat/>
    <w:uiPriority w:val="0"/>
    <w:rPr>
      <w:rFonts w:ascii="仿宋体" w:hAnsi="仿宋体" w:eastAsia="宋体" w:cs="仿宋体"/>
      <w:sz w:val="24"/>
      <w:szCs w:val="24"/>
    </w:rPr>
  </w:style>
  <w:style w:type="character" w:customStyle="1" w:styleId="1199">
    <w:name w:val="cucd-3 Char"/>
    <w:link w:val="1196"/>
    <w:autoRedefine/>
    <w:qFormat/>
    <w:uiPriority w:val="0"/>
    <w:rPr>
      <w:rFonts w:ascii="仿宋体" w:hAnsi="仿宋体" w:eastAsia="宋体" w:cs="仿宋体"/>
      <w:sz w:val="24"/>
      <w:szCs w:val="24"/>
    </w:rPr>
  </w:style>
  <w:style w:type="paragraph" w:customStyle="1" w:styleId="1200">
    <w:name w:val="样式 表格文字 Char + 段前: 0.5 行"/>
    <w:basedOn w:val="1"/>
    <w:link w:val="1201"/>
    <w:autoRedefine/>
    <w:qFormat/>
    <w:uiPriority w:val="0"/>
    <w:pPr>
      <w:spacing w:before="156" w:beforeLines="50"/>
      <w:jc w:val="center"/>
    </w:pPr>
    <w:rPr>
      <w:rFonts w:ascii="仿宋体" w:hAnsi="仿宋体" w:eastAsia="宋体" w:cs="仿宋体"/>
      <w:sz w:val="24"/>
    </w:rPr>
  </w:style>
  <w:style w:type="character" w:customStyle="1" w:styleId="1201">
    <w:name w:val="样式 表格文字 Char + 段前: 0.5 行 Char"/>
    <w:link w:val="1200"/>
    <w:autoRedefine/>
    <w:qFormat/>
    <w:uiPriority w:val="0"/>
    <w:rPr>
      <w:rFonts w:ascii="仿宋体" w:hAnsi="仿宋体" w:eastAsia="宋体" w:cs="仿宋体"/>
      <w:sz w:val="24"/>
      <w:szCs w:val="20"/>
    </w:rPr>
  </w:style>
  <w:style w:type="paragraph" w:customStyle="1" w:styleId="1202">
    <w:name w:val="1表格头"/>
    <w:basedOn w:val="1"/>
    <w:autoRedefine/>
    <w:qFormat/>
    <w:uiPriority w:val="0"/>
    <w:pPr>
      <w:spacing w:line="160" w:lineRule="atLeast"/>
      <w:jc w:val="center"/>
    </w:pPr>
    <w:rPr>
      <w:rFonts w:ascii="仿宋体" w:hAnsi="仿宋体" w:eastAsia="Times New Roman;Symbol;Arial;婼" w:cs="仿宋体"/>
      <w:sz w:val="24"/>
    </w:rPr>
  </w:style>
  <w:style w:type="paragraph" w:customStyle="1" w:styleId="1203">
    <w:name w:val="样式 纯文本 + 行距: 1.5 倍行距"/>
    <w:basedOn w:val="45"/>
    <w:autoRedefine/>
    <w:qFormat/>
    <w:uiPriority w:val="0"/>
    <w:pPr>
      <w:snapToGrid w:val="0"/>
      <w:spacing w:before="190" w:beforeLines="50" w:line="360" w:lineRule="auto"/>
      <w:ind w:firstLine="480" w:firstLineChars="200"/>
    </w:pPr>
    <w:rPr>
      <w:rFonts w:ascii="仿宋体" w:hAnsi="仿宋体" w:eastAsia="宋体" w:cs="仿宋体"/>
      <w:sz w:val="24"/>
      <w:szCs w:val="20"/>
    </w:rPr>
  </w:style>
  <w:style w:type="paragraph" w:customStyle="1" w:styleId="1204">
    <w:name w:val="样式 标题 3小标题 +"/>
    <w:basedOn w:val="5"/>
    <w:autoRedefine/>
    <w:qFormat/>
    <w:uiPriority w:val="0"/>
    <w:pPr>
      <w:spacing w:before="260" w:after="260" w:line="416" w:lineRule="auto"/>
    </w:pPr>
    <w:rPr>
      <w:rFonts w:ascii="仿宋体" w:hAnsi="仿宋体" w:eastAsia="Tms Rmn" w:cs="仿宋体"/>
      <w:bCs/>
      <w:kern w:val="0"/>
      <w:sz w:val="30"/>
      <w:szCs w:val="30"/>
      <w:lang w:val="en-US"/>
    </w:rPr>
  </w:style>
  <w:style w:type="character" w:customStyle="1" w:styleId="1205">
    <w:name w:val="样式 标题 3小标题 + Char"/>
    <w:autoRedefine/>
    <w:qFormat/>
    <w:uiPriority w:val="0"/>
    <w:rPr>
      <w:rFonts w:eastAsia="Tms Rmn"/>
      <w:b/>
      <w:bCs/>
      <w:kern w:val="2"/>
      <w:sz w:val="32"/>
      <w:szCs w:val="32"/>
      <w:lang w:val="en-US" w:eastAsia="zh-CN" w:bidi="ar-SA"/>
    </w:rPr>
  </w:style>
  <w:style w:type="paragraph" w:customStyle="1" w:styleId="1206">
    <w:name w:val="正文首行缩进1"/>
    <w:basedOn w:val="34"/>
    <w:autoRedefine/>
    <w:qFormat/>
    <w:uiPriority w:val="0"/>
    <w:pPr>
      <w:adjustRightInd w:val="0"/>
      <w:spacing w:line="312" w:lineRule="atLeast"/>
      <w:ind w:firstLine="420"/>
      <w:textAlignment w:val="baseline"/>
    </w:pPr>
    <w:rPr>
      <w:rFonts w:ascii="仿宋体" w:hAnsi="仿宋体" w:eastAsia="宋体" w:cs="仿宋体"/>
      <w:kern w:val="0"/>
      <w:sz w:val="24"/>
    </w:rPr>
  </w:style>
  <w:style w:type="paragraph" w:customStyle="1" w:styleId="1207">
    <w:name w:val="方程式"/>
    <w:basedOn w:val="1"/>
    <w:autoRedefine/>
    <w:qFormat/>
    <w:uiPriority w:val="0"/>
    <w:pPr>
      <w:overflowPunct w:val="0"/>
      <w:autoSpaceDE w:val="0"/>
      <w:autoSpaceDN w:val="0"/>
      <w:adjustRightInd w:val="0"/>
      <w:spacing w:before="60" w:after="60" w:line="340" w:lineRule="exact"/>
      <w:jc w:val="left"/>
      <w:textAlignment w:val="bottom"/>
    </w:pPr>
    <w:rPr>
      <w:rFonts w:ascii="Tms Rmn" w:hAnsi="仿宋体" w:eastAsia="宋体" w:cs="仿宋体"/>
      <w:kern w:val="0"/>
      <w:sz w:val="24"/>
    </w:rPr>
  </w:style>
  <w:style w:type="paragraph" w:customStyle="1" w:styleId="1208">
    <w:name w:val="流程图文字"/>
    <w:basedOn w:val="1"/>
    <w:autoRedefine/>
    <w:qFormat/>
    <w:uiPriority w:val="0"/>
    <w:pPr>
      <w:spacing w:before="100" w:after="40"/>
      <w:jc w:val="center"/>
    </w:pPr>
    <w:rPr>
      <w:rFonts w:ascii="仿宋体" w:hAnsi="仿宋体" w:eastAsia="宋体" w:cs="仿宋体"/>
      <w:sz w:val="21"/>
    </w:rPr>
  </w:style>
  <w:style w:type="paragraph" w:customStyle="1" w:styleId="1209">
    <w:name w:val="普通表格2"/>
    <w:basedOn w:val="45"/>
    <w:autoRedefine/>
    <w:qFormat/>
    <w:uiPriority w:val="0"/>
    <w:pPr>
      <w:snapToGrid w:val="0"/>
      <w:spacing w:line="380" w:lineRule="exact"/>
    </w:pPr>
    <w:rPr>
      <w:rFonts w:ascii="仿宋体" w:hAnsi="仿宋体" w:eastAsia="宋体" w:cs="仿宋体"/>
      <w:sz w:val="24"/>
      <w:szCs w:val="20"/>
    </w:rPr>
  </w:style>
  <w:style w:type="paragraph" w:customStyle="1" w:styleId="1210">
    <w:name w:val="四级标题"/>
    <w:basedOn w:val="391"/>
    <w:autoRedefine/>
    <w:qFormat/>
    <w:uiPriority w:val="0"/>
    <w:pPr>
      <w:spacing w:before="60" w:line="460" w:lineRule="exact"/>
      <w:jc w:val="both"/>
      <w:outlineLvl w:val="9"/>
    </w:pPr>
    <w:rPr>
      <w:rFonts w:ascii="仿宋体" w:hAnsi="仿宋体" w:eastAsia="宋体" w:cs="仿宋体"/>
      <w:szCs w:val="20"/>
    </w:rPr>
  </w:style>
  <w:style w:type="paragraph" w:customStyle="1" w:styleId="1211">
    <w:name w:val="input"/>
    <w:basedOn w:val="1"/>
    <w:autoRedefine/>
    <w:qFormat/>
    <w:uiPriority w:val="0"/>
    <w:pPr>
      <w:widowControl/>
      <w:pBdr>
        <w:top w:val="threeDEmboss" w:color="C4BECF" w:sz="6" w:space="0"/>
        <w:left w:val="threeDEmboss" w:color="C4BECF" w:sz="6" w:space="0"/>
        <w:bottom w:val="threeDEmboss" w:color="C4BECF" w:sz="6" w:space="0"/>
        <w:right w:val="threeDEmboss" w:color="C4BECF" w:sz="6" w:space="0"/>
      </w:pBdr>
      <w:shd w:val="clear" w:color="auto" w:fill="EEEEEE"/>
      <w:spacing w:before="100" w:beforeAutospacing="1" w:after="100" w:afterAutospacing="1"/>
      <w:jc w:val="left"/>
    </w:pPr>
    <w:rPr>
      <w:rFonts w:ascii="Courier" w:hAnsi="Courier" w:eastAsia="宋体" w:cs="仿宋体"/>
      <w:kern w:val="0"/>
      <w:sz w:val="18"/>
      <w:szCs w:val="18"/>
    </w:rPr>
  </w:style>
  <w:style w:type="paragraph" w:customStyle="1" w:styleId="1212">
    <w:name w:val="表格2 Char"/>
    <w:basedOn w:val="1"/>
    <w:autoRedefine/>
    <w:qFormat/>
    <w:uiPriority w:val="0"/>
    <w:pPr>
      <w:spacing w:line="280" w:lineRule="exact"/>
      <w:jc w:val="center"/>
    </w:pPr>
    <w:rPr>
      <w:rFonts w:ascii="Tms Rmn" w:hAnsi="Tms Rmn" w:eastAsia="宋体" w:cs="仿宋体"/>
      <w:bCs/>
      <w:color w:val="000000"/>
      <w:sz w:val="21"/>
    </w:rPr>
  </w:style>
  <w:style w:type="paragraph" w:customStyle="1" w:styleId="1213">
    <w:name w:val="王向东正文"/>
    <w:link w:val="1218"/>
    <w:autoRedefine/>
    <w:qFormat/>
    <w:uiPriority w:val="0"/>
    <w:pPr>
      <w:snapToGrid w:val="0"/>
      <w:spacing w:line="360" w:lineRule="auto"/>
      <w:ind w:firstLine="480"/>
    </w:pPr>
    <w:rPr>
      <w:rFonts w:ascii="Tms Rmn" w:hAnsi="Tms Rmn" w:eastAsia="宋体" w:cs="仿宋体"/>
      <w:kern w:val="2"/>
      <w:sz w:val="24"/>
      <w:szCs w:val="18"/>
      <w:lang w:val="en-US" w:eastAsia="zh-CN" w:bidi="ar-SA"/>
    </w:rPr>
  </w:style>
  <w:style w:type="paragraph" w:customStyle="1" w:styleId="1214">
    <w:name w:val="样式 王向东正文 + 首行缩进:  2 字符"/>
    <w:basedOn w:val="1213"/>
    <w:autoRedefine/>
    <w:qFormat/>
    <w:uiPriority w:val="0"/>
    <w:pPr>
      <w:spacing w:line="240" w:lineRule="auto"/>
    </w:pPr>
    <w:rPr>
      <w:rFonts w:ascii="Helv" w:cs="Helv"/>
      <w:szCs w:val="20"/>
      <w:lang w:val="zh-CN"/>
    </w:rPr>
  </w:style>
  <w:style w:type="paragraph" w:customStyle="1" w:styleId="1215">
    <w:name w:val="样式 列表项目符号 + 仿宋_GB2312 小四 行距: 固定值 24 磅"/>
    <w:basedOn w:val="1"/>
    <w:autoRedefine/>
    <w:qFormat/>
    <w:uiPriority w:val="0"/>
    <w:pPr>
      <w:tabs>
        <w:tab w:val="left" w:pos="360"/>
        <w:tab w:val="left" w:pos="7560"/>
      </w:tabs>
      <w:spacing w:line="360" w:lineRule="auto"/>
      <w:ind w:left="360" w:hanging="360"/>
    </w:pPr>
    <w:rPr>
      <w:rFonts w:ascii="Tms Rmn" w:hAnsi="Tms Rmn" w:eastAsia="宋体" w:cs="仿宋体"/>
      <w:sz w:val="24"/>
      <w:szCs w:val="24"/>
    </w:rPr>
  </w:style>
  <w:style w:type="paragraph" w:customStyle="1" w:styleId="1216">
    <w:name w:val="标题B"/>
    <w:basedOn w:val="4"/>
    <w:next w:val="1"/>
    <w:link w:val="2627"/>
    <w:autoRedefine/>
    <w:qFormat/>
    <w:uiPriority w:val="0"/>
    <w:pPr>
      <w:spacing w:before="156" w:after="156" w:afterLines="50"/>
      <w:outlineLvl w:val="9"/>
    </w:pPr>
    <w:rPr>
      <w:rFonts w:ascii="Tms Rmn" w:hAnsi="Tms Rmn" w:cs="仿宋体"/>
      <w:bCs w:val="0"/>
      <w:kern w:val="0"/>
      <w:szCs w:val="20"/>
    </w:rPr>
  </w:style>
  <w:style w:type="character" w:customStyle="1" w:styleId="1217">
    <w:name w:val="正文01 Char1"/>
    <w:autoRedefine/>
    <w:qFormat/>
    <w:uiPriority w:val="0"/>
    <w:rPr>
      <w:rFonts w:eastAsia="Tms Rmn"/>
      <w:sz w:val="24"/>
      <w:lang w:val="en-US" w:eastAsia="zh-CN" w:bidi="ar-SA"/>
    </w:rPr>
  </w:style>
  <w:style w:type="character" w:customStyle="1" w:styleId="1218">
    <w:name w:val="王向东正文 Char"/>
    <w:link w:val="1213"/>
    <w:autoRedefine/>
    <w:qFormat/>
    <w:uiPriority w:val="0"/>
    <w:rPr>
      <w:rFonts w:ascii="Tms Rmn" w:hAnsi="Tms Rmn" w:eastAsia="宋体" w:cs="仿宋体"/>
      <w:sz w:val="24"/>
      <w:szCs w:val="18"/>
    </w:rPr>
  </w:style>
  <w:style w:type="paragraph" w:customStyle="1" w:styleId="1219">
    <w:name w:val="报告书（表编号）"/>
    <w:basedOn w:val="1"/>
    <w:autoRedefine/>
    <w:qFormat/>
    <w:uiPriority w:val="0"/>
    <w:pPr>
      <w:ind w:firstLine="480"/>
      <w:jc w:val="right"/>
    </w:pPr>
    <w:rPr>
      <w:rFonts w:ascii="仿宋体" w:hAnsi="仿宋体" w:eastAsia="宋体" w:cs="Tms Rmn"/>
      <w:sz w:val="21"/>
    </w:rPr>
  </w:style>
  <w:style w:type="paragraph" w:customStyle="1" w:styleId="1220">
    <w:name w:val="样式 正文缩进 + (西文) 仿宋_G照片标注"/>
    <w:basedOn w:val="21"/>
    <w:autoRedefine/>
    <w:qFormat/>
    <w:uiPriority w:val="0"/>
    <w:pPr>
      <w:spacing w:line="360" w:lineRule="auto"/>
      <w:ind w:firstLine="0" w:firstLineChars="0"/>
      <w:jc w:val="center"/>
    </w:pPr>
    <w:rPr>
      <w:rFonts w:ascii="Times New Roman;Symbol;Arial;婼" w:hAnsi="仿宋体" w:eastAsia="宋体" w:cs="Tms Rmn"/>
      <w:sz w:val="21"/>
    </w:rPr>
  </w:style>
  <w:style w:type="character" w:customStyle="1" w:styleId="1221">
    <w:name w:val="人员签字"/>
    <w:autoRedefine/>
    <w:qFormat/>
    <w:uiPriority w:val="0"/>
    <w:rPr>
      <w:rFonts w:eastAsia="华文中宋"/>
      <w:sz w:val="36"/>
    </w:rPr>
  </w:style>
  <w:style w:type="paragraph" w:customStyle="1" w:styleId="1222">
    <w:name w:val="图下题注"/>
    <w:basedOn w:val="1223"/>
    <w:link w:val="1226"/>
    <w:autoRedefine/>
    <w:qFormat/>
    <w:uiPriority w:val="0"/>
    <w:pPr>
      <w:keepNext w:val="0"/>
      <w:suppressLineNumbers/>
      <w:adjustRightInd w:val="0"/>
      <w:snapToGrid w:val="0"/>
      <w:spacing w:line="240" w:lineRule="auto"/>
      <w:jc w:val="center"/>
      <w:textAlignment w:val="center"/>
    </w:pPr>
  </w:style>
  <w:style w:type="paragraph" w:customStyle="1" w:styleId="1223">
    <w:name w:val="表头题注"/>
    <w:basedOn w:val="1"/>
    <w:next w:val="1"/>
    <w:link w:val="1231"/>
    <w:autoRedefine/>
    <w:qFormat/>
    <w:uiPriority w:val="0"/>
    <w:pPr>
      <w:keepNext/>
      <w:spacing w:line="420" w:lineRule="exact"/>
      <w:jc w:val="left"/>
    </w:pPr>
    <w:rPr>
      <w:rFonts w:ascii="仿宋体" w:hAnsi="仿宋体" w:eastAsia="TimesNewRoman" w:cs="TimesNewRoman"/>
      <w:sz w:val="21"/>
      <w:szCs w:val="21"/>
    </w:rPr>
  </w:style>
  <w:style w:type="paragraph" w:customStyle="1" w:styleId="1224">
    <w:name w:val="页脚页脚"/>
    <w:basedOn w:val="57"/>
    <w:autoRedefine/>
    <w:qFormat/>
    <w:uiPriority w:val="0"/>
    <w:pPr>
      <w:adjustRightInd w:val="0"/>
      <w:jc w:val="right"/>
    </w:pPr>
    <w:rPr>
      <w:rFonts w:ascii="仿宋体" w:hAnsi="仿宋体" w:eastAsia="华文中宋" w:cs="仿宋体"/>
      <w:kern w:val="0"/>
      <w:lang w:val="en-US" w:eastAsia="zh-CN"/>
    </w:rPr>
  </w:style>
  <w:style w:type="character" w:customStyle="1" w:styleId="1225">
    <w:name w:val="文本框 Char"/>
    <w:link w:val="497"/>
    <w:autoRedefine/>
    <w:qFormat/>
    <w:uiPriority w:val="0"/>
    <w:rPr>
      <w:rFonts w:ascii="仿宋体" w:hAnsi="仿宋体" w:eastAsia="宋体" w:cs="仿宋体"/>
      <w:sz w:val="24"/>
      <w:szCs w:val="24"/>
    </w:rPr>
  </w:style>
  <w:style w:type="character" w:customStyle="1" w:styleId="1226">
    <w:name w:val="图下题注 Char"/>
    <w:link w:val="1222"/>
    <w:autoRedefine/>
    <w:qFormat/>
    <w:uiPriority w:val="0"/>
    <w:rPr>
      <w:rFonts w:ascii="仿宋体" w:hAnsi="仿宋体" w:eastAsia="TimesNewRoman" w:cs="TimesNewRoman"/>
      <w:szCs w:val="21"/>
    </w:rPr>
  </w:style>
  <w:style w:type="paragraph" w:customStyle="1" w:styleId="1227">
    <w:name w:val="Char Char2 Char Char Char Char"/>
    <w:basedOn w:val="1"/>
    <w:autoRedefine/>
    <w:qFormat/>
    <w:uiPriority w:val="0"/>
    <w:pPr>
      <w:adjustRightInd w:val="0"/>
      <w:snapToGrid w:val="0"/>
      <w:spacing w:line="360" w:lineRule="auto"/>
    </w:pPr>
    <w:rPr>
      <w:rFonts w:ascii="Tms Rmn" w:hAnsi="Tms Rmn" w:eastAsia="宋体" w:cs="Tms Rmn"/>
      <w:sz w:val="24"/>
      <w:szCs w:val="24"/>
    </w:rPr>
  </w:style>
  <w:style w:type="paragraph" w:customStyle="1" w:styleId="1228">
    <w:name w:val="wxd正文"/>
    <w:basedOn w:val="1"/>
    <w:autoRedefine/>
    <w:qFormat/>
    <w:uiPriority w:val="0"/>
    <w:pPr>
      <w:adjustRightInd w:val="0"/>
      <w:spacing w:line="264" w:lineRule="auto"/>
      <w:ind w:firstLine="200" w:firstLineChars="200"/>
    </w:pPr>
    <w:rPr>
      <w:rFonts w:ascii="Tms Rmn" w:hAnsi="Tms Rmn" w:eastAsia="宋体" w:cs="Tms Rmn"/>
      <w:sz w:val="24"/>
      <w:szCs w:val="24"/>
    </w:rPr>
  </w:style>
  <w:style w:type="character" w:customStyle="1" w:styleId="1229">
    <w:name w:val="表 Char"/>
    <w:autoRedefine/>
    <w:qFormat/>
    <w:uiPriority w:val="0"/>
    <w:rPr>
      <w:rFonts w:eastAsia="Tms Rmn"/>
      <w:spacing w:val="2"/>
      <w:kern w:val="2"/>
      <w:sz w:val="21"/>
      <w:lang w:val="en-US" w:eastAsia="zh-CN" w:bidi="ar-SA"/>
    </w:rPr>
  </w:style>
  <w:style w:type="paragraph" w:customStyle="1" w:styleId="1230">
    <w:name w:val="Char4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1231">
    <w:name w:val="表头题注 Char"/>
    <w:link w:val="1223"/>
    <w:autoRedefine/>
    <w:qFormat/>
    <w:uiPriority w:val="0"/>
    <w:rPr>
      <w:rFonts w:ascii="仿宋体" w:hAnsi="仿宋体" w:eastAsia="TimesNewRoman" w:cs="TimesNewRoman"/>
      <w:szCs w:val="21"/>
    </w:rPr>
  </w:style>
  <w:style w:type="paragraph" w:customStyle="1" w:styleId="1232">
    <w:name w:val="wxd正文 Char"/>
    <w:basedOn w:val="1"/>
    <w:autoRedefine/>
    <w:qFormat/>
    <w:uiPriority w:val="0"/>
    <w:pPr>
      <w:adjustRightInd w:val="0"/>
      <w:ind w:firstLine="200" w:firstLineChars="200"/>
    </w:pPr>
    <w:rPr>
      <w:rFonts w:ascii="Tms Rmn" w:hAnsi="Tms Rmn" w:eastAsia="宋体" w:cs="Tms Rmn"/>
      <w:sz w:val="24"/>
      <w:szCs w:val="24"/>
    </w:rPr>
  </w:style>
  <w:style w:type="paragraph" w:customStyle="1" w:styleId="1233">
    <w:name w:val="图注"/>
    <w:basedOn w:val="22"/>
    <w:autoRedefine/>
    <w:qFormat/>
    <w:uiPriority w:val="0"/>
    <w:pPr>
      <w:suppressLineNumbers/>
      <w:suppressAutoHyphens/>
    </w:pPr>
    <w:rPr>
      <w:rFonts w:ascii="Helv" w:hAnsi="Helv" w:eastAsia="TimesNewRoman" w:cs="Tms Rmn"/>
      <w:sz w:val="20"/>
    </w:rPr>
  </w:style>
  <w:style w:type="paragraph" w:customStyle="1" w:styleId="1234">
    <w:name w:val="(文字) (文字) Char Char (文字) (文字)"/>
    <w:basedOn w:val="1"/>
    <w:autoRedefine/>
    <w:qFormat/>
    <w:uiPriority w:val="0"/>
    <w:pPr>
      <w:tabs>
        <w:tab w:val="left" w:pos="360"/>
      </w:tabs>
      <w:snapToGrid w:val="0"/>
      <w:spacing w:line="360" w:lineRule="auto"/>
    </w:pPr>
    <w:rPr>
      <w:rFonts w:ascii="仿宋体" w:hAnsi="仿宋体" w:eastAsia="Times New Roman;Symbol;Arial;婼" w:cs="Tms Rmn"/>
      <w:sz w:val="24"/>
      <w:szCs w:val="24"/>
    </w:rPr>
  </w:style>
  <w:style w:type="table" w:customStyle="1" w:styleId="1235">
    <w:name w:val="cucd-table"/>
    <w:basedOn w:val="88"/>
    <w:autoRedefine/>
    <w:qFormat/>
    <w:uiPriority w:val="0"/>
    <w:pPr>
      <w:jc w:val="center"/>
    </w:pPr>
    <w:rPr>
      <w:rFonts w:ascii="仿宋体" w:hAnsi="仿宋体" w:eastAsia="宋体" w:cs="仿宋体"/>
      <w:kern w:val="0"/>
      <w:sz w:val="20"/>
      <w:szCs w:val="20"/>
    </w:rPr>
    <w:tblP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Pr>
    <w:tcPr>
      <w:vAlign w:val="center"/>
    </w:tcPr>
    <w:tblStylePr w:type="firstRow">
      <w:rPr>
        <w:b/>
        <w:i w:val="0"/>
      </w:rPr>
      <w:tcPr>
        <w:tcBorders>
          <w:top w:val="thinThickSmallGap" w:color="auto" w:sz="12" w:space="0"/>
          <w:left w:val="thinThickSmallGap" w:color="auto" w:sz="12" w:space="0"/>
          <w:bottom w:val="single" w:color="auto" w:sz="4" w:space="0"/>
          <w:right w:val="thickThinSmallGap" w:color="auto" w:sz="12" w:space="0"/>
          <w:insideH w:val="single" w:sz="6" w:space="0"/>
          <w:insideV w:val="single" w:sz="6" w:space="0"/>
          <w:tl2br w:val="nil"/>
          <w:tr2bl w:val="nil"/>
        </w:tcBorders>
        <w:shd w:val="clear" w:color="auto" w:fill="D9D9D9"/>
      </w:tcPr>
    </w:tblStylePr>
  </w:style>
  <w:style w:type="paragraph" w:customStyle="1" w:styleId="1236">
    <w:name w:val="表格 32"/>
    <w:basedOn w:val="1"/>
    <w:autoRedefine/>
    <w:qFormat/>
    <w:uiPriority w:val="0"/>
    <w:pPr>
      <w:autoSpaceDE w:val="0"/>
      <w:autoSpaceDN w:val="0"/>
      <w:adjustRightInd w:val="0"/>
      <w:jc w:val="center"/>
      <w:textAlignment w:val="baseline"/>
    </w:pPr>
    <w:rPr>
      <w:rFonts w:ascii="仿宋体" w:hAnsi="仿宋体" w:eastAsia="宋体" w:cs="仿宋体"/>
      <w:kern w:val="0"/>
      <w:sz w:val="24"/>
    </w:rPr>
  </w:style>
  <w:style w:type="character" w:customStyle="1" w:styleId="1237">
    <w:name w:val="Date Char"/>
    <w:autoRedefine/>
    <w:qFormat/>
    <w:locked/>
    <w:uiPriority w:val="0"/>
    <w:rPr>
      <w:rFonts w:ascii="Tms Rmn" w:hAnsi="Tms Rmn" w:eastAsia="Tms Rmn"/>
      <w:snapToGrid w:val="0"/>
      <w:sz w:val="21"/>
      <w:szCs w:val="21"/>
      <w:lang w:val="en-US" w:eastAsia="zh-CN" w:bidi="ar-SA"/>
    </w:rPr>
  </w:style>
  <w:style w:type="character" w:customStyle="1" w:styleId="1238">
    <w:name w:val="t11"/>
    <w:autoRedefine/>
    <w:qFormat/>
    <w:uiPriority w:val="0"/>
    <w:rPr>
      <w:rFonts w:hint="eastAsia" w:ascii="Tms Rmn" w:hAnsi="Tms Rmn" w:eastAsia="Tms Rmn"/>
      <w:sz w:val="18"/>
      <w:szCs w:val="18"/>
    </w:rPr>
  </w:style>
  <w:style w:type="paragraph" w:customStyle="1" w:styleId="1239">
    <w:name w:val="注解文字"/>
    <w:basedOn w:val="1"/>
    <w:autoRedefine/>
    <w:qFormat/>
    <w:uiPriority w:val="0"/>
    <w:pPr>
      <w:spacing w:before="312" w:beforeLines="100" w:after="156" w:afterLines="50"/>
      <w:ind w:firstLine="498" w:firstLineChars="200"/>
    </w:pPr>
    <w:rPr>
      <w:rFonts w:ascii="Tms Rmn" w:hAnsi="Tms Rmn" w:eastAsia="宋体" w:cs="仿宋体"/>
      <w:bCs/>
      <w:snapToGrid w:val="0"/>
      <w:spacing w:val="4"/>
      <w:kern w:val="0"/>
      <w:sz w:val="21"/>
      <w:szCs w:val="24"/>
      <w:lang w:val="eu-ES"/>
    </w:rPr>
  </w:style>
  <w:style w:type="paragraph" w:customStyle="1" w:styleId="1240">
    <w:name w:val="z正文"/>
    <w:basedOn w:val="35"/>
    <w:autoRedefine/>
    <w:qFormat/>
    <w:uiPriority w:val="0"/>
    <w:pPr>
      <w:autoSpaceDE w:val="0"/>
      <w:autoSpaceDN w:val="0"/>
      <w:adjustRightInd w:val="0"/>
      <w:snapToGrid w:val="0"/>
      <w:spacing w:before="0" w:beforeLines="0"/>
      <w:ind w:firstLine="200"/>
      <w:textAlignment w:val="baseline"/>
    </w:pPr>
    <w:rPr>
      <w:rFonts w:ascii="仿宋体" w:hAnsi="仿宋体" w:cs="仿宋体"/>
      <w:kern w:val="0"/>
    </w:rPr>
  </w:style>
  <w:style w:type="paragraph" w:customStyle="1" w:styleId="1241">
    <w:name w:val="内容（新）"/>
    <w:basedOn w:val="1"/>
    <w:link w:val="1242"/>
    <w:autoRedefine/>
    <w:qFormat/>
    <w:uiPriority w:val="0"/>
    <w:pPr>
      <w:spacing w:line="360" w:lineRule="auto"/>
      <w:ind w:firstLine="470" w:firstLineChars="196"/>
    </w:pPr>
    <w:rPr>
      <w:rFonts w:ascii="Tms Rmn" w:hAnsi="Tms Rmn" w:eastAsia="宋体" w:cs="Helv"/>
      <w:bCs/>
      <w:kern w:val="0"/>
      <w:sz w:val="24"/>
      <w:szCs w:val="24"/>
    </w:rPr>
  </w:style>
  <w:style w:type="character" w:customStyle="1" w:styleId="1242">
    <w:name w:val="内容（新） Char Char"/>
    <w:link w:val="1241"/>
    <w:autoRedefine/>
    <w:qFormat/>
    <w:uiPriority w:val="0"/>
    <w:rPr>
      <w:rFonts w:ascii="Tms Rmn" w:hAnsi="Tms Rmn" w:eastAsia="宋体" w:cs="Helv"/>
      <w:bCs/>
      <w:kern w:val="0"/>
      <w:sz w:val="24"/>
      <w:szCs w:val="24"/>
    </w:rPr>
  </w:style>
  <w:style w:type="paragraph" w:customStyle="1" w:styleId="1243">
    <w:name w:val="y表格"/>
    <w:basedOn w:val="34"/>
    <w:autoRedefine/>
    <w:qFormat/>
    <w:uiPriority w:val="0"/>
    <w:pPr>
      <w:widowControl/>
      <w:snapToGrid w:val="0"/>
      <w:spacing w:after="0"/>
      <w:jc w:val="center"/>
    </w:pPr>
    <w:rPr>
      <w:rFonts w:ascii="仿宋体" w:hAnsi="仿宋体" w:eastAsia="宋体" w:cs="仿宋体"/>
      <w:kern w:val="0"/>
      <w:sz w:val="21"/>
    </w:rPr>
  </w:style>
  <w:style w:type="paragraph" w:customStyle="1" w:styleId="1244">
    <w:name w:val="1表格"/>
    <w:basedOn w:val="1"/>
    <w:autoRedefine/>
    <w:qFormat/>
    <w:uiPriority w:val="0"/>
    <w:pPr>
      <w:snapToGrid w:val="0"/>
      <w:spacing w:line="360" w:lineRule="auto"/>
      <w:jc w:val="center"/>
    </w:pPr>
    <w:rPr>
      <w:rFonts w:ascii="仿宋体" w:hAnsi="仿宋体" w:eastAsia="宋体" w:cs="仿宋体"/>
      <w:spacing w:val="4"/>
      <w:sz w:val="21"/>
      <w:szCs w:val="24"/>
    </w:rPr>
  </w:style>
  <w:style w:type="paragraph" w:customStyle="1" w:styleId="1245">
    <w:name w:val="默认段落字体 Para Char Char Char1 Char Char Char Char"/>
    <w:basedOn w:val="1"/>
    <w:autoRedefine/>
    <w:qFormat/>
    <w:uiPriority w:val="0"/>
    <w:rPr>
      <w:rFonts w:ascii="仿宋体" w:hAnsi="仿宋体" w:eastAsia="宋体" w:cs="仿宋体"/>
      <w:sz w:val="24"/>
      <w:szCs w:val="24"/>
    </w:rPr>
  </w:style>
  <w:style w:type="table" w:customStyle="1" w:styleId="1246">
    <w:name w:val="蘑菇表格"/>
    <w:basedOn w:val="88"/>
    <w:autoRedefine/>
    <w:qFormat/>
    <w:uiPriority w:val="0"/>
    <w:pPr>
      <w:jc w:val="center"/>
    </w:pPr>
    <w:rPr>
      <w:rFonts w:ascii="仿宋体" w:hAnsi="仿宋体" w:eastAsia="宋体" w:cs="仿宋体"/>
      <w:kern w:val="0"/>
      <w:szCs w:val="20"/>
    </w:rPr>
    <w:tblPr>
      <w:jc w:val="center"/>
      <w:tblBorders>
        <w:top w:val="single" w:color="auto" w:sz="12" w:space="0"/>
        <w:bottom w:val="single" w:color="auto" w:sz="12" w:space="0"/>
        <w:insideH w:val="single" w:color="auto" w:sz="6" w:space="0"/>
        <w:insideV w:val="single" w:color="auto" w:sz="6" w:space="0"/>
      </w:tblBorders>
      <w:tblCellMar>
        <w:left w:w="57" w:type="dxa"/>
        <w:right w:w="57" w:type="dxa"/>
      </w:tblCellMar>
    </w:tblPr>
    <w:trPr>
      <w:jc w:val="center"/>
    </w:trPr>
    <w:tcPr>
      <w:vAlign w:val="center"/>
    </w:tcPr>
  </w:style>
  <w:style w:type="paragraph" w:customStyle="1" w:styleId="1247">
    <w:name w:val="蘑菇表头"/>
    <w:basedOn w:val="1"/>
    <w:next w:val="38"/>
    <w:autoRedefine/>
    <w:qFormat/>
    <w:uiPriority w:val="0"/>
    <w:pPr>
      <w:keepNext/>
      <w:autoSpaceDE w:val="0"/>
      <w:autoSpaceDN w:val="0"/>
      <w:adjustRightInd w:val="0"/>
      <w:snapToGrid w:val="0"/>
      <w:spacing w:line="360" w:lineRule="auto"/>
      <w:jc w:val="center"/>
    </w:pPr>
    <w:rPr>
      <w:rFonts w:ascii="Tms Rmn" w:hAnsi="Tms Rmn" w:eastAsia="宋体" w:cs="Romantic"/>
      <w:b/>
      <w:kern w:val="0"/>
      <w:sz w:val="24"/>
      <w:szCs w:val="24"/>
    </w:rPr>
  </w:style>
  <w:style w:type="character" w:customStyle="1" w:styleId="1248">
    <w:name w:val="keyword1"/>
    <w:autoRedefine/>
    <w:qFormat/>
    <w:uiPriority w:val="0"/>
    <w:rPr>
      <w:color w:val="FF0000"/>
    </w:rPr>
  </w:style>
  <w:style w:type="paragraph" w:customStyle="1" w:styleId="1249">
    <w:name w:val="默认段落字体 Para Char Char Char Char Char Char Char Char Char Char Char"/>
    <w:basedOn w:val="5"/>
    <w:autoRedefine/>
    <w:qFormat/>
    <w:uiPriority w:val="0"/>
    <w:pPr>
      <w:tabs>
        <w:tab w:val="left" w:pos="360"/>
        <w:tab w:val="left" w:pos="900"/>
      </w:tabs>
      <w:spacing w:before="120" w:beforeLines="50" w:after="120" w:afterLines="50"/>
      <w:ind w:left="542" w:leftChars="-12" w:firstLine="200" w:firstLineChars="200"/>
    </w:pPr>
    <w:rPr>
      <w:rFonts w:ascii="仿宋体" w:hAnsi="仿宋体" w:eastAsia="TimesNewRoman" w:cs="仿宋体"/>
      <w:b/>
      <w:bCs/>
      <w:lang w:val="en-US"/>
    </w:rPr>
  </w:style>
  <w:style w:type="paragraph" w:customStyle="1" w:styleId="1250">
    <w:name w:val="样式13"/>
    <w:basedOn w:val="1"/>
    <w:autoRedefine/>
    <w:qFormat/>
    <w:uiPriority w:val="0"/>
    <w:pPr>
      <w:spacing w:line="440" w:lineRule="exact"/>
      <w:jc w:val="center"/>
    </w:pPr>
    <w:rPr>
      <w:rFonts w:ascii="仿宋体" w:hAnsi="仿宋体" w:eastAsia="宋体" w:cs="仿宋体"/>
      <w:bCs/>
      <w:sz w:val="21"/>
      <w:szCs w:val="21"/>
    </w:rPr>
  </w:style>
  <w:style w:type="paragraph" w:customStyle="1" w:styleId="1251">
    <w:name w:val="标题3.5"/>
    <w:basedOn w:val="1"/>
    <w:autoRedefine/>
    <w:qFormat/>
    <w:uiPriority w:val="0"/>
    <w:rPr>
      <w:rFonts w:ascii="仿宋体" w:hAnsi="仿宋体" w:eastAsia="Times New Roman;Symbol;Arial;婼" w:cs="仿宋体"/>
      <w:sz w:val="24"/>
      <w:szCs w:val="24"/>
    </w:rPr>
  </w:style>
  <w:style w:type="character" w:customStyle="1" w:styleId="1252">
    <w:name w:val="cctt1"/>
    <w:autoRedefine/>
    <w:qFormat/>
    <w:uiPriority w:val="0"/>
    <w:rPr>
      <w:rFonts w:hint="eastAsia" w:ascii="Tms Rmn" w:hAnsi="Tms Rmn" w:eastAsia="Tms Rmn"/>
      <w:color w:val="000000"/>
      <w:sz w:val="24"/>
      <w:szCs w:val="24"/>
      <w:u w:val="none"/>
    </w:rPr>
  </w:style>
  <w:style w:type="paragraph" w:customStyle="1" w:styleId="1253">
    <w:name w:val="Char Char Char Char Char1 Char"/>
    <w:basedOn w:val="1"/>
    <w:autoRedefine/>
    <w:qFormat/>
    <w:uiPriority w:val="0"/>
    <w:rPr>
      <w:rFonts w:ascii="仿宋体" w:hAnsi="仿宋体" w:eastAsia="宋体" w:cs="仿宋体"/>
      <w:sz w:val="21"/>
      <w:szCs w:val="24"/>
    </w:rPr>
  </w:style>
  <w:style w:type="paragraph" w:customStyle="1" w:styleId="1254">
    <w:name w:val=".."/>
    <w:basedOn w:val="281"/>
    <w:next w:val="281"/>
    <w:autoRedefine/>
    <w:qFormat/>
    <w:uiPriority w:val="0"/>
    <w:rPr>
      <w:rFonts w:ascii="Tms Rmn" w:hAnsi="仿宋体" w:eastAsia="宋体" w:cs="仿宋体"/>
      <w:color w:val="auto"/>
      <w:kern w:val="2"/>
    </w:rPr>
  </w:style>
  <w:style w:type="paragraph" w:customStyle="1" w:styleId="1255">
    <w:name w:val="..1"/>
    <w:basedOn w:val="281"/>
    <w:next w:val="281"/>
    <w:autoRedefine/>
    <w:qFormat/>
    <w:uiPriority w:val="0"/>
    <w:rPr>
      <w:rFonts w:ascii="华文中宋" w:hAnsi="仿宋体" w:eastAsia="华文中宋" w:cs="仿宋体"/>
      <w:color w:val="auto"/>
      <w:kern w:val="2"/>
    </w:rPr>
  </w:style>
  <w:style w:type="paragraph" w:customStyle="1" w:styleId="1256">
    <w:name w:val="Char Char Char Char Char Char Char Char Char Char Char Char Char Char Char Char Char Char"/>
    <w:basedOn w:val="1"/>
    <w:autoRedefine/>
    <w:qFormat/>
    <w:uiPriority w:val="0"/>
    <w:rPr>
      <w:rFonts w:ascii="仿宋体" w:hAnsi="仿宋体" w:eastAsia="宋体" w:cs="仿宋体"/>
      <w:sz w:val="21"/>
      <w:szCs w:val="24"/>
    </w:rPr>
  </w:style>
  <w:style w:type="paragraph" w:customStyle="1" w:styleId="1257">
    <w:name w:val="样式 首行缩进:  2 字符2"/>
    <w:basedOn w:val="1"/>
    <w:autoRedefine/>
    <w:qFormat/>
    <w:uiPriority w:val="0"/>
    <w:pPr>
      <w:adjustRightInd w:val="0"/>
      <w:snapToGrid w:val="0"/>
      <w:spacing w:line="360" w:lineRule="auto"/>
      <w:ind w:firstLine="512" w:firstLineChars="200"/>
    </w:pPr>
    <w:rPr>
      <w:rFonts w:ascii="华文中宋" w:hAnsi="仿宋体" w:eastAsia="华文中宋" w:cs="仿宋体"/>
      <w:snapToGrid w:val="0"/>
      <w:spacing w:val="8"/>
      <w:kern w:val="0"/>
      <w:sz w:val="24"/>
      <w:szCs w:val="24"/>
    </w:rPr>
  </w:style>
  <w:style w:type="paragraph" w:customStyle="1" w:styleId="1258">
    <w:name w:val="小四+首行缩进"/>
    <w:basedOn w:val="1"/>
    <w:autoRedefine/>
    <w:qFormat/>
    <w:uiPriority w:val="0"/>
    <w:pPr>
      <w:spacing w:line="360" w:lineRule="auto"/>
      <w:ind w:firstLine="482"/>
    </w:pPr>
    <w:rPr>
      <w:rFonts w:ascii="Tms Rmn" w:hAnsi="Tms Rmn" w:eastAsia="宋体" w:cs="仿宋体"/>
      <w:sz w:val="24"/>
      <w:szCs w:val="24"/>
    </w:rPr>
  </w:style>
  <w:style w:type="paragraph" w:customStyle="1" w:styleId="1259">
    <w:name w:val="图表名"/>
    <w:basedOn w:val="1"/>
    <w:autoRedefine/>
    <w:qFormat/>
    <w:uiPriority w:val="0"/>
    <w:pPr>
      <w:spacing w:before="50" w:beforeLines="50" w:after="50" w:afterLines="50" w:line="480" w:lineRule="exact"/>
      <w:jc w:val="center"/>
    </w:pPr>
    <w:rPr>
      <w:rFonts w:ascii="仿宋体" w:hAnsi="仿宋体" w:eastAsia="宋体" w:cs="仿宋体"/>
      <w:b/>
      <w:sz w:val="21"/>
      <w:szCs w:val="21"/>
    </w:rPr>
  </w:style>
  <w:style w:type="character" w:customStyle="1" w:styleId="1260">
    <w:name w:val="正文，zhna Char Char2"/>
    <w:autoRedefine/>
    <w:semiHidden/>
    <w:qFormat/>
    <w:uiPriority w:val="0"/>
    <w:rPr>
      <w:rFonts w:eastAsia="Tms Rmn"/>
      <w:kern w:val="2"/>
      <w:sz w:val="21"/>
      <w:szCs w:val="24"/>
      <w:lang w:val="en-US" w:eastAsia="zh-CN" w:bidi="ar-SA"/>
    </w:rPr>
  </w:style>
  <w:style w:type="paragraph" w:customStyle="1" w:styleId="1261">
    <w:name w:val="1111111"/>
    <w:basedOn w:val="1"/>
    <w:autoRedefine/>
    <w:qFormat/>
    <w:uiPriority w:val="0"/>
    <w:pPr>
      <w:spacing w:line="480" w:lineRule="exact"/>
      <w:jc w:val="center"/>
      <w:outlineLvl w:val="0"/>
    </w:pPr>
    <w:rPr>
      <w:rFonts w:ascii="TimesNewRoman" w:hAnsi="仿宋体" w:eastAsia="TimesNewRoman" w:cs="仿宋体"/>
      <w:sz w:val="36"/>
      <w:szCs w:val="36"/>
    </w:rPr>
  </w:style>
  <w:style w:type="paragraph" w:customStyle="1" w:styleId="1262">
    <w:name w:val="222222222"/>
    <w:basedOn w:val="50"/>
    <w:autoRedefine/>
    <w:qFormat/>
    <w:uiPriority w:val="0"/>
    <w:pPr>
      <w:spacing w:before="156" w:beforeLines="50" w:after="156" w:afterLines="50" w:line="520" w:lineRule="exact"/>
      <w:ind w:left="0" w:leftChars="0"/>
      <w:outlineLvl w:val="1"/>
    </w:pPr>
    <w:rPr>
      <w:rFonts w:ascii="TimesNewRoman" w:hAnsi="仿宋体" w:eastAsia="TimesNewRoman" w:cs="仿宋体"/>
      <w:b/>
      <w:bCs/>
      <w:szCs w:val="28"/>
      <w:lang w:val="en-US" w:eastAsia="zh-CN"/>
    </w:rPr>
  </w:style>
  <w:style w:type="paragraph" w:customStyle="1" w:styleId="1263">
    <w:name w:val="MFS正文 Char Char"/>
    <w:basedOn w:val="86"/>
    <w:autoRedefine/>
    <w:qFormat/>
    <w:uiPriority w:val="0"/>
    <w:pPr>
      <w:adjustRightInd w:val="0"/>
      <w:snapToGrid w:val="0"/>
      <w:spacing w:before="93" w:line="360" w:lineRule="auto"/>
      <w:ind w:firstLine="487" w:firstLineChars="200"/>
    </w:pPr>
    <w:rPr>
      <w:rFonts w:ascii="仿宋体" w:hAnsi="仿宋体" w:eastAsia="华文中宋" w:cs="仿宋体"/>
      <w:sz w:val="24"/>
      <w:lang w:val="zh-CN" w:eastAsia="zh-CN"/>
    </w:rPr>
  </w:style>
  <w:style w:type="paragraph" w:customStyle="1" w:styleId="1264">
    <w:name w:val="MFS表格文字"/>
    <w:basedOn w:val="34"/>
    <w:autoRedefine/>
    <w:qFormat/>
    <w:uiPriority w:val="0"/>
    <w:pPr>
      <w:adjustRightInd w:val="0"/>
      <w:snapToGrid w:val="0"/>
      <w:spacing w:after="0" w:line="300" w:lineRule="auto"/>
    </w:pPr>
    <w:rPr>
      <w:rFonts w:ascii="仿宋体" w:hAnsi="仿宋体" w:eastAsia="华文中宋" w:cs="仿宋体"/>
      <w:sz w:val="21"/>
      <w:szCs w:val="21"/>
    </w:rPr>
  </w:style>
  <w:style w:type="paragraph" w:customStyle="1" w:styleId="1265">
    <w:name w:val="目录888888888"/>
    <w:basedOn w:val="1"/>
    <w:autoRedefine/>
    <w:qFormat/>
    <w:uiPriority w:val="0"/>
    <w:pPr>
      <w:keepNext/>
      <w:keepLines/>
      <w:spacing w:before="120" w:after="120" w:line="480" w:lineRule="exact"/>
      <w:outlineLvl w:val="1"/>
    </w:pPr>
    <w:rPr>
      <w:rFonts w:ascii="Tms Rmn" w:hAnsi="Tms Rmn" w:eastAsia="宋体" w:cs="仿宋体"/>
      <w:b/>
      <w:bCs/>
      <w:sz w:val="30"/>
      <w:szCs w:val="30"/>
    </w:rPr>
  </w:style>
  <w:style w:type="paragraph" w:customStyle="1" w:styleId="1266">
    <w:name w:val="Char Char Char Char Char Char Char Char Char Char Char Char Char Char Char Char Char Char Char Char Char Char Char Char"/>
    <w:basedOn w:val="3"/>
    <w:next w:val="4"/>
    <w:autoRedefine/>
    <w:qFormat/>
    <w:uiPriority w:val="0"/>
    <w:pPr>
      <w:numPr>
        <w:numId w:val="0"/>
      </w:numPr>
      <w:snapToGrid w:val="0"/>
      <w:spacing w:line="360" w:lineRule="auto"/>
      <w:jc w:val="center"/>
    </w:pPr>
    <w:rPr>
      <w:rFonts w:ascii="仿宋体" w:hAnsi="仿宋体" w:eastAsia="宋体" w:cs="仿宋体"/>
    </w:rPr>
  </w:style>
  <w:style w:type="character" w:customStyle="1" w:styleId="1267">
    <w:name w:val="content1"/>
    <w:autoRedefine/>
    <w:qFormat/>
    <w:uiPriority w:val="0"/>
    <w:rPr>
      <w:sz w:val="21"/>
      <w:szCs w:val="21"/>
    </w:rPr>
  </w:style>
  <w:style w:type="paragraph" w:customStyle="1" w:styleId="1268">
    <w:name w:val="目录777777777777"/>
    <w:basedOn w:val="1"/>
    <w:autoRedefine/>
    <w:qFormat/>
    <w:uiPriority w:val="0"/>
    <w:pPr>
      <w:keepNext/>
      <w:keepLines/>
      <w:numPr>
        <w:ilvl w:val="4"/>
        <w:numId w:val="16"/>
      </w:numPr>
      <w:spacing w:line="460" w:lineRule="exact"/>
      <w:jc w:val="center"/>
      <w:outlineLvl w:val="0"/>
    </w:pPr>
    <w:rPr>
      <w:rFonts w:ascii="Tms Rmn" w:hAnsi="Tms Rmn" w:eastAsia="宋体" w:cs="仿宋体"/>
      <w:b/>
      <w:bCs/>
      <w:kern w:val="44"/>
      <w:sz w:val="44"/>
      <w:szCs w:val="44"/>
    </w:rPr>
  </w:style>
  <w:style w:type="paragraph" w:customStyle="1" w:styleId="1269">
    <w:name w:val="样式 左侧:  0.44 厘米 首行缩进:  2 字符 右侧:  0.44 厘米1"/>
    <w:basedOn w:val="1"/>
    <w:autoRedefine/>
    <w:qFormat/>
    <w:uiPriority w:val="0"/>
    <w:pPr>
      <w:spacing w:line="420" w:lineRule="exact"/>
      <w:ind w:right="249"/>
    </w:pPr>
    <w:rPr>
      <w:rFonts w:ascii="仿宋体" w:hAnsi="仿宋体" w:eastAsia="宋体" w:cs="Tms Rmn"/>
      <w:sz w:val="24"/>
      <w:szCs w:val="24"/>
    </w:rPr>
  </w:style>
  <w:style w:type="paragraph" w:customStyle="1" w:styleId="1270">
    <w:name w:val="条文"/>
    <w:basedOn w:val="7"/>
    <w:next w:val="1"/>
    <w:autoRedefine/>
    <w:qFormat/>
    <w:uiPriority w:val="0"/>
    <w:pPr>
      <w:numPr>
        <w:ilvl w:val="0"/>
        <w:numId w:val="0"/>
      </w:numPr>
      <w:tabs>
        <w:tab w:val="left" w:pos="8942"/>
      </w:tabs>
      <w:spacing w:before="120" w:line="420" w:lineRule="exact"/>
      <w:ind w:left="866" w:right="249" w:firstLine="454"/>
    </w:pPr>
    <w:rPr>
      <w:rFonts w:ascii="Tms Rmn" w:hAnsi="仿宋体" w:eastAsia="宋体" w:cs="仿宋体"/>
      <w:b w:val="0"/>
      <w:sz w:val="24"/>
      <w:szCs w:val="20"/>
    </w:rPr>
  </w:style>
  <w:style w:type="character" w:customStyle="1" w:styleId="1271">
    <w:name w:val="style4 Char Char Char"/>
    <w:autoRedefine/>
    <w:qFormat/>
    <w:uiPriority w:val="0"/>
    <w:rPr>
      <w:rFonts w:ascii="Helv" w:hAnsi="Helv" w:eastAsia="Tms Rmn"/>
      <w:bCs/>
      <w:sz w:val="24"/>
      <w:szCs w:val="28"/>
      <w:lang w:val="en-US" w:eastAsia="zh-CN" w:bidi="ar-SA"/>
    </w:rPr>
  </w:style>
  <w:style w:type="character" w:customStyle="1" w:styleId="1272">
    <w:name w:val="标题 5 Char Char Char Char1"/>
    <w:autoRedefine/>
    <w:qFormat/>
    <w:uiPriority w:val="0"/>
    <w:rPr>
      <w:rFonts w:eastAsia="Tms Rmn"/>
      <w:bCs/>
      <w:kern w:val="2"/>
      <w:sz w:val="24"/>
      <w:szCs w:val="28"/>
      <w:lang w:val="en-US" w:eastAsia="zh-CN" w:bidi="ar-SA"/>
    </w:rPr>
  </w:style>
  <w:style w:type="paragraph" w:customStyle="1" w:styleId="1273">
    <w:name w:val="样式 宋体 小四 行距: 固定值 22 磅"/>
    <w:basedOn w:val="1"/>
    <w:autoRedefine/>
    <w:qFormat/>
    <w:uiPriority w:val="0"/>
    <w:pPr>
      <w:spacing w:line="440" w:lineRule="exact"/>
      <w:ind w:firstLine="480" w:firstLineChars="200"/>
    </w:pPr>
    <w:rPr>
      <w:rFonts w:ascii="Tms Rmn" w:hAnsi="Tms Rmn" w:eastAsia="宋体" w:cs="Tms Rmn"/>
      <w:color w:val="00FF00"/>
      <w:sz w:val="24"/>
    </w:rPr>
  </w:style>
  <w:style w:type="paragraph" w:customStyle="1" w:styleId="1274">
    <w:name w:val="标准文本 首行缩进:2 字符 行距1倍 Char Char Char"/>
    <w:basedOn w:val="1"/>
    <w:link w:val="1275"/>
    <w:autoRedefine/>
    <w:qFormat/>
    <w:uiPriority w:val="0"/>
    <w:pPr>
      <w:adjustRightInd w:val="0"/>
      <w:snapToGrid w:val="0"/>
      <w:spacing w:line="480" w:lineRule="exact"/>
      <w:ind w:firstLine="480" w:firstLineChars="200"/>
      <w:textAlignment w:val="center"/>
    </w:pPr>
    <w:rPr>
      <w:rFonts w:ascii="仿宋体" w:hAnsi="仿宋体" w:eastAsia="宋体" w:cs="Tms Rmn"/>
      <w:sz w:val="24"/>
      <w:szCs w:val="24"/>
    </w:rPr>
  </w:style>
  <w:style w:type="character" w:customStyle="1" w:styleId="1275">
    <w:name w:val="标准文本 首行缩进:2 字符 行距1倍 Char Char Char Char"/>
    <w:link w:val="1274"/>
    <w:autoRedefine/>
    <w:qFormat/>
    <w:uiPriority w:val="0"/>
    <w:rPr>
      <w:rFonts w:ascii="仿宋体" w:hAnsi="仿宋体" w:eastAsia="宋体" w:cs="Tms Rmn"/>
      <w:sz w:val="24"/>
      <w:szCs w:val="24"/>
    </w:rPr>
  </w:style>
  <w:style w:type="paragraph" w:customStyle="1" w:styleId="1276">
    <w:name w:val="标准符号 行距1倍"/>
    <w:basedOn w:val="1"/>
    <w:autoRedefine/>
    <w:qFormat/>
    <w:uiPriority w:val="0"/>
    <w:pPr>
      <w:numPr>
        <w:ilvl w:val="0"/>
        <w:numId w:val="17"/>
      </w:numPr>
      <w:adjustRightInd w:val="0"/>
      <w:snapToGrid w:val="0"/>
      <w:spacing w:line="480" w:lineRule="exact"/>
      <w:textAlignment w:val="center"/>
    </w:pPr>
    <w:rPr>
      <w:rFonts w:ascii="仿宋体" w:hAnsi="仿宋体" w:eastAsia="宋体" w:cs="Tms Rmn"/>
      <w:kern w:val="0"/>
      <w:sz w:val="24"/>
      <w:szCs w:val="24"/>
    </w:rPr>
  </w:style>
  <w:style w:type="paragraph" w:customStyle="1" w:styleId="1277">
    <w:name w:val="环评主标题"/>
    <w:basedOn w:val="1"/>
    <w:autoRedefine/>
    <w:qFormat/>
    <w:uiPriority w:val="0"/>
    <w:pPr>
      <w:spacing w:line="480" w:lineRule="exact"/>
      <w:jc w:val="center"/>
    </w:pPr>
    <w:rPr>
      <w:rFonts w:ascii="TimesNewRoman" w:hAnsi="仿宋体" w:eastAsia="TimesNewRoman" w:cs="Tms Rmn"/>
      <w:sz w:val="52"/>
    </w:rPr>
  </w:style>
  <w:style w:type="character" w:customStyle="1" w:styleId="1278">
    <w:name w:val="表格文本 五号 居中 单倍行距 Char Char Char"/>
    <w:link w:val="686"/>
    <w:autoRedefine/>
    <w:qFormat/>
    <w:uiPriority w:val="0"/>
    <w:rPr>
      <w:rFonts w:ascii="仿宋体" w:hAnsi="仿宋体" w:eastAsia="宋体" w:cs="仿宋体"/>
      <w:szCs w:val="21"/>
    </w:rPr>
  </w:style>
  <w:style w:type="character" w:customStyle="1" w:styleId="1279">
    <w:name w:val="f915"/>
    <w:autoRedefine/>
    <w:qFormat/>
    <w:uiPriority w:val="0"/>
  </w:style>
  <w:style w:type="paragraph" w:customStyle="1" w:styleId="1280">
    <w:name w:val="目录标题"/>
    <w:basedOn w:val="3"/>
    <w:autoRedefine/>
    <w:qFormat/>
    <w:uiPriority w:val="0"/>
    <w:pPr>
      <w:keepNext w:val="0"/>
      <w:keepLines w:val="0"/>
      <w:pageBreakBefore w:val="0"/>
      <w:numPr>
        <w:numId w:val="0"/>
      </w:numPr>
      <w:spacing w:before="0" w:after="0" w:line="480" w:lineRule="exact"/>
      <w:ind w:firstLine="480" w:firstLineChars="200"/>
      <w:outlineLvl w:val="9"/>
    </w:pPr>
    <w:rPr>
      <w:rFonts w:ascii="仿宋体" w:hAnsi="仿宋体" w:eastAsia="宋体" w:cs="仿宋体"/>
      <w:b w:val="0"/>
      <w:bCs w:val="0"/>
      <w:color w:val="FF0000"/>
      <w:kern w:val="2"/>
      <w:sz w:val="24"/>
      <w:szCs w:val="24"/>
    </w:rPr>
  </w:style>
  <w:style w:type="paragraph" w:customStyle="1" w:styleId="1281">
    <w:name w:val="编写日期"/>
    <w:basedOn w:val="1"/>
    <w:autoRedefine/>
    <w:qFormat/>
    <w:uiPriority w:val="0"/>
    <w:pPr>
      <w:spacing w:line="360" w:lineRule="exact"/>
      <w:jc w:val="center"/>
    </w:pPr>
    <w:rPr>
      <w:rFonts w:ascii="仿宋体" w:hAnsi="仿宋体" w:eastAsia="宋体" w:cs="Tms Rmn"/>
      <w:sz w:val="32"/>
    </w:rPr>
  </w:style>
  <w:style w:type="paragraph" w:customStyle="1" w:styleId="1282">
    <w:name w:val="Title 02"/>
    <w:basedOn w:val="1"/>
    <w:autoRedefine/>
    <w:qFormat/>
    <w:uiPriority w:val="0"/>
    <w:pPr>
      <w:spacing w:line="480" w:lineRule="exact"/>
      <w:jc w:val="center"/>
    </w:pPr>
    <w:rPr>
      <w:rFonts w:ascii="TimesNewRoman" w:hAnsi="仿宋体" w:eastAsia="TimesNewRoman" w:cs="Tms Rmn"/>
      <w:sz w:val="52"/>
    </w:rPr>
  </w:style>
  <w:style w:type="paragraph" w:customStyle="1" w:styleId="1283">
    <w:name w:val="样式 黑体 三号 居中 行距: 单倍行距"/>
    <w:basedOn w:val="1"/>
    <w:autoRedefine/>
    <w:qFormat/>
    <w:uiPriority w:val="0"/>
    <w:pPr>
      <w:spacing w:line="480" w:lineRule="exact"/>
      <w:jc w:val="center"/>
    </w:pPr>
    <w:rPr>
      <w:rFonts w:ascii="TimesNewRoman" w:hAnsi="仿宋体" w:eastAsia="TimesNewRoman" w:cs="Tms Rmn"/>
      <w:sz w:val="32"/>
    </w:rPr>
  </w:style>
  <w:style w:type="paragraph" w:customStyle="1" w:styleId="1284">
    <w:name w:val="版本类型"/>
    <w:basedOn w:val="1"/>
    <w:autoRedefine/>
    <w:qFormat/>
    <w:uiPriority w:val="0"/>
    <w:pPr>
      <w:spacing w:line="480" w:lineRule="exact"/>
      <w:jc w:val="center"/>
    </w:pPr>
    <w:rPr>
      <w:rFonts w:ascii="仿宋体" w:hAnsi="仿宋体" w:eastAsia="宋体" w:cs="Tms Rmn"/>
      <w:sz w:val="36"/>
    </w:rPr>
  </w:style>
  <w:style w:type="paragraph" w:customStyle="1" w:styleId="1285">
    <w:name w:val="标准文本 居中 单倍行距 Char Char"/>
    <w:basedOn w:val="1"/>
    <w:link w:val="1286"/>
    <w:autoRedefine/>
    <w:qFormat/>
    <w:uiPriority w:val="0"/>
    <w:pPr>
      <w:adjustRightInd w:val="0"/>
      <w:snapToGrid w:val="0"/>
      <w:spacing w:line="480" w:lineRule="exact"/>
      <w:jc w:val="center"/>
      <w:textAlignment w:val="center"/>
    </w:pPr>
    <w:rPr>
      <w:rFonts w:ascii="仿宋体" w:hAnsi="仿宋体" w:eastAsia="宋体" w:cs="Tms Rmn"/>
      <w:sz w:val="24"/>
      <w:szCs w:val="24"/>
    </w:rPr>
  </w:style>
  <w:style w:type="character" w:customStyle="1" w:styleId="1286">
    <w:name w:val="标准文本 居中 单倍行距 Char Char Char"/>
    <w:link w:val="1285"/>
    <w:autoRedefine/>
    <w:qFormat/>
    <w:uiPriority w:val="0"/>
    <w:rPr>
      <w:rFonts w:ascii="仿宋体" w:hAnsi="仿宋体" w:eastAsia="宋体" w:cs="Tms Rmn"/>
      <w:sz w:val="24"/>
      <w:szCs w:val="24"/>
    </w:rPr>
  </w:style>
  <w:style w:type="paragraph" w:customStyle="1" w:styleId="1287">
    <w:name w:val="表格文本 五号 居中 单倍行距 Char"/>
    <w:basedOn w:val="1"/>
    <w:autoRedefine/>
    <w:qFormat/>
    <w:uiPriority w:val="0"/>
    <w:pPr>
      <w:keepNext/>
      <w:adjustRightInd w:val="0"/>
      <w:snapToGrid w:val="0"/>
      <w:spacing w:line="480" w:lineRule="exact"/>
      <w:jc w:val="center"/>
      <w:textAlignment w:val="baseline"/>
    </w:pPr>
    <w:rPr>
      <w:rFonts w:ascii="仿宋体" w:hAnsi="仿宋体" w:eastAsia="宋体" w:cs="Tms Rmn"/>
      <w:sz w:val="21"/>
      <w:szCs w:val="24"/>
    </w:rPr>
  </w:style>
  <w:style w:type="paragraph" w:customStyle="1" w:styleId="1288">
    <w:name w:val="正文小五居中"/>
    <w:basedOn w:val="1"/>
    <w:autoRedefine/>
    <w:qFormat/>
    <w:uiPriority w:val="0"/>
    <w:pPr>
      <w:spacing w:line="480" w:lineRule="exact"/>
      <w:jc w:val="center"/>
    </w:pPr>
    <w:rPr>
      <w:rFonts w:ascii="仿宋体" w:hAnsi="仿宋体" w:eastAsia="宋体" w:cs="Tms Rmn"/>
      <w:sz w:val="18"/>
    </w:rPr>
  </w:style>
  <w:style w:type="paragraph" w:customStyle="1" w:styleId="1289">
    <w:name w:val="表格文本 小五 居中"/>
    <w:basedOn w:val="1"/>
    <w:autoRedefine/>
    <w:qFormat/>
    <w:uiPriority w:val="0"/>
    <w:pPr>
      <w:adjustRightInd w:val="0"/>
      <w:snapToGrid w:val="0"/>
      <w:spacing w:line="480" w:lineRule="exact"/>
      <w:jc w:val="center"/>
    </w:pPr>
    <w:rPr>
      <w:rFonts w:ascii="仿宋体" w:hAnsi="仿宋体" w:eastAsia="宋体" w:cs="Tms Rmn"/>
      <w:color w:val="FF0000"/>
      <w:sz w:val="18"/>
      <w:szCs w:val="18"/>
    </w:rPr>
  </w:style>
  <w:style w:type="paragraph" w:customStyle="1" w:styleId="1290">
    <w:name w:val="样式 标准文本 首行缩进:2 字符 行距1.5倍 + 首行缩进:  2 字符1"/>
    <w:basedOn w:val="1291"/>
    <w:link w:val="1293"/>
    <w:autoRedefine/>
    <w:qFormat/>
    <w:uiPriority w:val="0"/>
    <w:pPr>
      <w:spacing w:line="240" w:lineRule="auto"/>
    </w:pPr>
  </w:style>
  <w:style w:type="paragraph" w:customStyle="1" w:styleId="1291">
    <w:name w:val="标准文本 首行缩进:2 字符 行距1.5倍 Char"/>
    <w:basedOn w:val="1"/>
    <w:link w:val="1292"/>
    <w:autoRedefine/>
    <w:qFormat/>
    <w:uiPriority w:val="0"/>
    <w:pPr>
      <w:adjustRightInd w:val="0"/>
      <w:snapToGrid w:val="0"/>
      <w:spacing w:line="360" w:lineRule="auto"/>
      <w:ind w:firstLine="200" w:firstLineChars="200"/>
      <w:textAlignment w:val="center"/>
    </w:pPr>
    <w:rPr>
      <w:rFonts w:ascii="仿宋体" w:hAnsi="仿宋体" w:eastAsia="宋体" w:cs="Tms Rmn"/>
      <w:sz w:val="24"/>
      <w:szCs w:val="24"/>
    </w:rPr>
  </w:style>
  <w:style w:type="character" w:customStyle="1" w:styleId="1292">
    <w:name w:val="标准文本 首行缩进:2 字符 行距1.5倍 Char Char"/>
    <w:link w:val="1291"/>
    <w:autoRedefine/>
    <w:qFormat/>
    <w:uiPriority w:val="0"/>
    <w:rPr>
      <w:rFonts w:ascii="仿宋体" w:hAnsi="仿宋体" w:eastAsia="宋体" w:cs="Tms Rmn"/>
      <w:sz w:val="24"/>
      <w:szCs w:val="24"/>
    </w:rPr>
  </w:style>
  <w:style w:type="character" w:customStyle="1" w:styleId="1293">
    <w:name w:val="样式 标准文本 首行缩进:2 字符 行距1.5倍 + 首行缩进:  2 字符1 Char"/>
    <w:link w:val="1290"/>
    <w:autoRedefine/>
    <w:qFormat/>
    <w:uiPriority w:val="0"/>
    <w:rPr>
      <w:rFonts w:ascii="仿宋体" w:hAnsi="仿宋体" w:eastAsia="宋体" w:cs="Tms Rmn"/>
      <w:sz w:val="24"/>
      <w:szCs w:val="24"/>
    </w:rPr>
  </w:style>
  <w:style w:type="paragraph" w:customStyle="1" w:styleId="1294">
    <w:name w:val="表格 首行：0字符"/>
    <w:basedOn w:val="1"/>
    <w:autoRedefine/>
    <w:qFormat/>
    <w:uiPriority w:val="0"/>
    <w:pPr>
      <w:keepNext/>
      <w:adjustRightInd w:val="0"/>
      <w:snapToGrid w:val="0"/>
      <w:spacing w:line="480" w:lineRule="exact"/>
      <w:jc w:val="left"/>
      <w:textAlignment w:val="baseline"/>
    </w:pPr>
    <w:rPr>
      <w:rFonts w:ascii="仿宋体" w:hAnsi="仿宋体" w:eastAsia="宋体" w:cs="Tms Rmn"/>
      <w:sz w:val="21"/>
      <w:szCs w:val="21"/>
    </w:rPr>
  </w:style>
  <w:style w:type="paragraph" w:customStyle="1" w:styleId="1295">
    <w:name w:val="环评副标题"/>
    <w:basedOn w:val="1"/>
    <w:autoRedefine/>
    <w:qFormat/>
    <w:uiPriority w:val="0"/>
    <w:pPr>
      <w:spacing w:line="480" w:lineRule="exact"/>
      <w:jc w:val="center"/>
    </w:pPr>
    <w:rPr>
      <w:rFonts w:ascii="仿宋体" w:hAnsi="仿宋体" w:eastAsia="宋体" w:cs="Tms Rmn"/>
      <w:sz w:val="44"/>
    </w:rPr>
  </w:style>
  <w:style w:type="paragraph" w:customStyle="1" w:styleId="1296">
    <w:name w:val="咨询公司名称"/>
    <w:basedOn w:val="1"/>
    <w:autoRedefine/>
    <w:qFormat/>
    <w:uiPriority w:val="0"/>
    <w:pPr>
      <w:spacing w:line="480" w:lineRule="exact"/>
      <w:jc w:val="center"/>
    </w:pPr>
    <w:rPr>
      <w:rFonts w:ascii="TimesNewRoman" w:hAnsi="仿宋体" w:eastAsia="TimesNewRoman" w:cs="Tms Rmn"/>
      <w:sz w:val="32"/>
    </w:rPr>
  </w:style>
  <w:style w:type="paragraph" w:customStyle="1" w:styleId="1297">
    <w:name w:val="证书编号"/>
    <w:basedOn w:val="1"/>
    <w:autoRedefine/>
    <w:qFormat/>
    <w:uiPriority w:val="0"/>
    <w:pPr>
      <w:spacing w:line="480" w:lineRule="exact"/>
      <w:jc w:val="center"/>
    </w:pPr>
    <w:rPr>
      <w:rFonts w:ascii="仿宋体" w:hAnsi="仿宋体" w:eastAsia="宋体" w:cs="Tms Rmn"/>
    </w:rPr>
  </w:style>
  <w:style w:type="paragraph" w:customStyle="1" w:styleId="1298">
    <w:name w:val="LOGO"/>
    <w:basedOn w:val="1"/>
    <w:autoRedefine/>
    <w:qFormat/>
    <w:uiPriority w:val="0"/>
    <w:pPr>
      <w:spacing w:line="480" w:lineRule="exact"/>
      <w:ind w:left="482"/>
      <w:jc w:val="right"/>
    </w:pPr>
    <w:rPr>
      <w:rFonts w:ascii="仿宋体" w:hAnsi="仿宋体" w:eastAsia="宋体" w:cs="Tms Rmn"/>
      <w:sz w:val="24"/>
    </w:rPr>
  </w:style>
  <w:style w:type="paragraph" w:customStyle="1" w:styleId="1299">
    <w:name w:val="标准文本 居中 单倍行距 Char"/>
    <w:basedOn w:val="1"/>
    <w:autoRedefine/>
    <w:qFormat/>
    <w:uiPriority w:val="0"/>
    <w:pPr>
      <w:adjustRightInd w:val="0"/>
      <w:snapToGrid w:val="0"/>
      <w:spacing w:line="480" w:lineRule="exact"/>
      <w:jc w:val="center"/>
      <w:textAlignment w:val="center"/>
    </w:pPr>
    <w:rPr>
      <w:rFonts w:ascii="TimesNewRoman" w:hAnsi="仿宋体" w:eastAsia="TimesNewRoman" w:cs="Tms Rmn"/>
      <w:sz w:val="24"/>
      <w:szCs w:val="24"/>
    </w:rPr>
  </w:style>
  <w:style w:type="paragraph" w:customStyle="1" w:styleId="1300">
    <w:name w:val="正文居中"/>
    <w:basedOn w:val="1"/>
    <w:autoRedefine/>
    <w:qFormat/>
    <w:uiPriority w:val="0"/>
    <w:pPr>
      <w:spacing w:line="400" w:lineRule="exact"/>
      <w:jc w:val="center"/>
    </w:pPr>
    <w:rPr>
      <w:rFonts w:ascii="仿宋体" w:hAnsi="仿宋体" w:eastAsia="宋体" w:cs="Tms Rmn"/>
      <w:sz w:val="24"/>
    </w:rPr>
  </w:style>
  <w:style w:type="paragraph" w:customStyle="1" w:styleId="1301">
    <w:name w:val="第一标题"/>
    <w:basedOn w:val="1"/>
    <w:autoRedefine/>
    <w:qFormat/>
    <w:uiPriority w:val="0"/>
    <w:pPr>
      <w:spacing w:line="480" w:lineRule="exact"/>
      <w:jc w:val="center"/>
    </w:pPr>
    <w:rPr>
      <w:rFonts w:ascii="仿宋体" w:hAnsi="仿宋体" w:eastAsia="宋体" w:cs="Tms Rmn"/>
      <w:sz w:val="44"/>
    </w:rPr>
  </w:style>
  <w:style w:type="paragraph" w:customStyle="1" w:styleId="1302">
    <w:name w:val="title 01"/>
    <w:basedOn w:val="1"/>
    <w:autoRedefine/>
    <w:qFormat/>
    <w:uiPriority w:val="0"/>
    <w:pPr>
      <w:spacing w:line="480" w:lineRule="exact"/>
      <w:jc w:val="center"/>
    </w:pPr>
    <w:rPr>
      <w:rFonts w:ascii="仿宋体" w:hAnsi="仿宋体" w:eastAsia="宋体" w:cs="Tms Rmn"/>
      <w:sz w:val="44"/>
    </w:rPr>
  </w:style>
  <w:style w:type="paragraph" w:customStyle="1" w:styleId="1303">
    <w:name w:val="公式 首行缩进:  2 字符"/>
    <w:basedOn w:val="1"/>
    <w:link w:val="1304"/>
    <w:autoRedefine/>
    <w:qFormat/>
    <w:uiPriority w:val="0"/>
    <w:pPr>
      <w:spacing w:line="480" w:lineRule="exact"/>
      <w:ind w:firstLine="200" w:firstLineChars="200"/>
      <w:textAlignment w:val="center"/>
    </w:pPr>
    <w:rPr>
      <w:rFonts w:ascii="仿宋体" w:hAnsi="仿宋体" w:eastAsia="宋体" w:cs="Tms Rmn"/>
      <w:sz w:val="24"/>
      <w:szCs w:val="24"/>
    </w:rPr>
  </w:style>
  <w:style w:type="character" w:customStyle="1" w:styleId="1304">
    <w:name w:val="公式 首行缩进:  2 字符 Char"/>
    <w:link w:val="1303"/>
    <w:autoRedefine/>
    <w:qFormat/>
    <w:uiPriority w:val="0"/>
    <w:rPr>
      <w:rFonts w:ascii="仿宋体" w:hAnsi="仿宋体" w:eastAsia="宋体" w:cs="Tms Rmn"/>
      <w:sz w:val="24"/>
      <w:szCs w:val="24"/>
    </w:rPr>
  </w:style>
  <w:style w:type="paragraph" w:customStyle="1" w:styleId="1305">
    <w:name w:val="样式 行距: 1.5 倍行距"/>
    <w:basedOn w:val="1"/>
    <w:autoRedefine/>
    <w:qFormat/>
    <w:uiPriority w:val="0"/>
    <w:pPr>
      <w:spacing w:line="360" w:lineRule="auto"/>
      <w:ind w:firstLine="200" w:firstLineChars="200"/>
    </w:pPr>
    <w:rPr>
      <w:rFonts w:ascii="仿宋体" w:hAnsi="仿宋体" w:eastAsia="宋体" w:cs="Tms Rmn"/>
      <w:sz w:val="24"/>
    </w:rPr>
  </w:style>
  <w:style w:type="paragraph" w:customStyle="1" w:styleId="1306">
    <w:name w:val="样式 样式 行距: 1.5 倍行距 + 首行缩进:  2 字符"/>
    <w:basedOn w:val="1305"/>
    <w:autoRedefine/>
    <w:qFormat/>
    <w:uiPriority w:val="0"/>
    <w:pPr>
      <w:textAlignment w:val="center"/>
    </w:pPr>
  </w:style>
  <w:style w:type="paragraph" w:customStyle="1" w:styleId="1307">
    <w:name w:val="样式 正文居中五号 +"/>
    <w:basedOn w:val="346"/>
    <w:autoRedefine/>
    <w:qFormat/>
    <w:uiPriority w:val="0"/>
    <w:pPr>
      <w:textAlignment w:val="center"/>
    </w:pPr>
    <w:rPr>
      <w:rFonts w:ascii="仿宋体" w:hAnsi="仿宋体" w:cs="Tms Rmn"/>
      <w:kern w:val="0"/>
    </w:rPr>
  </w:style>
  <w:style w:type="paragraph" w:customStyle="1" w:styleId="1308">
    <w:name w:val="样式 五号"/>
    <w:basedOn w:val="1"/>
    <w:autoRedefine/>
    <w:qFormat/>
    <w:uiPriority w:val="0"/>
    <w:pPr>
      <w:spacing w:line="400" w:lineRule="exact"/>
      <w:jc w:val="center"/>
    </w:pPr>
    <w:rPr>
      <w:rFonts w:ascii="仿宋体" w:hAnsi="仿宋体" w:eastAsia="宋体" w:cs="Tms Rmn"/>
      <w:sz w:val="21"/>
    </w:rPr>
  </w:style>
  <w:style w:type="paragraph" w:customStyle="1" w:styleId="1309">
    <w:name w:val="样式 五号 居中"/>
    <w:basedOn w:val="1"/>
    <w:autoRedefine/>
    <w:qFormat/>
    <w:uiPriority w:val="0"/>
    <w:pPr>
      <w:spacing w:line="480" w:lineRule="exact"/>
      <w:jc w:val="center"/>
    </w:pPr>
    <w:rPr>
      <w:rFonts w:ascii="仿宋体" w:hAnsi="仿宋体" w:eastAsia="宋体" w:cs="Tms Rmn"/>
      <w:sz w:val="21"/>
    </w:rPr>
  </w:style>
  <w:style w:type="paragraph" w:customStyle="1" w:styleId="1310">
    <w:name w:val="样式 正文居中五号 + 行距: 单倍行距"/>
    <w:basedOn w:val="346"/>
    <w:autoRedefine/>
    <w:qFormat/>
    <w:uiPriority w:val="0"/>
    <w:pPr>
      <w:spacing w:line="240" w:lineRule="auto"/>
    </w:pPr>
    <w:rPr>
      <w:rFonts w:ascii="仿宋体" w:hAnsi="仿宋体" w:cs="Tms Rmn"/>
    </w:rPr>
  </w:style>
  <w:style w:type="paragraph" w:customStyle="1" w:styleId="1311">
    <w:name w:val="样式 首行缩进:  2 字符3"/>
    <w:basedOn w:val="1"/>
    <w:autoRedefine/>
    <w:qFormat/>
    <w:uiPriority w:val="0"/>
    <w:pPr>
      <w:spacing w:line="360" w:lineRule="auto"/>
      <w:ind w:firstLine="200" w:firstLineChars="200"/>
    </w:pPr>
    <w:rPr>
      <w:rFonts w:ascii="仿宋体" w:hAnsi="仿宋体" w:eastAsia="宋体" w:cs="Tms Rmn"/>
      <w:sz w:val="24"/>
    </w:rPr>
  </w:style>
  <w:style w:type="paragraph" w:customStyle="1" w:styleId="1312">
    <w:name w:val="样式 样式 首行缩进:  2 字符2 + 首行缩进:  2 字符"/>
    <w:basedOn w:val="1257"/>
    <w:autoRedefine/>
    <w:qFormat/>
    <w:uiPriority w:val="0"/>
    <w:pPr>
      <w:adjustRightInd/>
      <w:snapToGrid/>
      <w:ind w:firstLine="200"/>
    </w:pPr>
    <w:rPr>
      <w:rFonts w:ascii="仿宋体" w:eastAsia="Tms Rmn" w:cs="Tms Rmn"/>
      <w:snapToGrid/>
      <w:spacing w:val="0"/>
      <w:kern w:val="2"/>
      <w:szCs w:val="20"/>
    </w:rPr>
  </w:style>
  <w:style w:type="paragraph" w:customStyle="1" w:styleId="1313">
    <w:name w:val="样式 正文缩进 + 小四 段后: 7.8 磅 行距: 多倍行距 1.2 字行"/>
    <w:basedOn w:val="21"/>
    <w:autoRedefine/>
    <w:qFormat/>
    <w:uiPriority w:val="0"/>
    <w:pPr>
      <w:snapToGrid w:val="0"/>
      <w:spacing w:line="360" w:lineRule="auto"/>
      <w:ind w:firstLine="200"/>
    </w:pPr>
    <w:rPr>
      <w:rFonts w:ascii="仿宋体" w:hAnsi="仿宋体" w:eastAsia="宋体" w:cs="Tms Rmn"/>
      <w:sz w:val="24"/>
    </w:rPr>
  </w:style>
  <w:style w:type="paragraph" w:customStyle="1" w:styleId="1314">
    <w:name w:val="样式 首行缩进:  2 字符4"/>
    <w:basedOn w:val="1"/>
    <w:autoRedefine/>
    <w:qFormat/>
    <w:uiPriority w:val="0"/>
    <w:pPr>
      <w:spacing w:line="360" w:lineRule="auto"/>
      <w:ind w:firstLine="200" w:firstLineChars="200"/>
    </w:pPr>
    <w:rPr>
      <w:rFonts w:ascii="仿宋体" w:hAnsi="仿宋体" w:eastAsia="宋体" w:cs="Tms Rmn"/>
      <w:sz w:val="24"/>
    </w:rPr>
  </w:style>
  <w:style w:type="paragraph" w:customStyle="1" w:styleId="1315">
    <w:name w:val="样式 标准文本 居中 行距1.5倍 +"/>
    <w:basedOn w:val="736"/>
    <w:autoRedefine/>
    <w:qFormat/>
    <w:uiPriority w:val="0"/>
    <w:pPr>
      <w:adjustRightInd w:val="0"/>
      <w:snapToGrid w:val="0"/>
    </w:pPr>
    <w:rPr>
      <w:rFonts w:ascii="文鼎粗行楷简" w:hAnsi="文鼎粗行楷简"/>
      <w:kern w:val="0"/>
      <w:szCs w:val="20"/>
    </w:rPr>
  </w:style>
  <w:style w:type="paragraph" w:customStyle="1" w:styleId="1316">
    <w:name w:val="样式 标准文本 首行缩进:2 字符 行距1.5倍 + 首行缩进:  2 字符"/>
    <w:basedOn w:val="1291"/>
    <w:autoRedefine/>
    <w:qFormat/>
    <w:uiPriority w:val="0"/>
    <w:rPr>
      <w:szCs w:val="20"/>
    </w:rPr>
  </w:style>
  <w:style w:type="paragraph" w:customStyle="1" w:styleId="1317">
    <w:name w:val="样式 标准文本 首行缩进:2 字符 行距1.5倍 + 首行缩进:  2 字符2"/>
    <w:basedOn w:val="1291"/>
    <w:autoRedefine/>
    <w:qFormat/>
    <w:uiPriority w:val="0"/>
    <w:pPr>
      <w:spacing w:line="240" w:lineRule="auto"/>
    </w:pPr>
    <w:rPr>
      <w:szCs w:val="20"/>
    </w:rPr>
  </w:style>
  <w:style w:type="paragraph" w:customStyle="1" w:styleId="1318">
    <w:name w:val="标准符号 行距1.5倍"/>
    <w:basedOn w:val="1291"/>
    <w:autoRedefine/>
    <w:qFormat/>
    <w:uiPriority w:val="0"/>
    <w:pPr>
      <w:spacing w:line="240" w:lineRule="auto"/>
      <w:ind w:firstLine="0" w:firstLineChars="0"/>
    </w:pPr>
    <w:rPr>
      <w:kern w:val="0"/>
    </w:rPr>
  </w:style>
  <w:style w:type="paragraph" w:customStyle="1" w:styleId="1319">
    <w:name w:val="表格wenben 小五 居中"/>
    <w:basedOn w:val="1"/>
    <w:autoRedefine/>
    <w:qFormat/>
    <w:uiPriority w:val="0"/>
    <w:pPr>
      <w:adjustRightInd w:val="0"/>
      <w:snapToGrid w:val="0"/>
      <w:spacing w:line="480" w:lineRule="exact"/>
      <w:jc w:val="center"/>
    </w:pPr>
    <w:rPr>
      <w:rFonts w:ascii="仿宋体" w:hAnsi="仿宋体" w:eastAsia="宋体" w:cs="Tms Rmn"/>
      <w:sz w:val="18"/>
      <w:szCs w:val="18"/>
    </w:rPr>
  </w:style>
  <w:style w:type="paragraph" w:customStyle="1" w:styleId="1320">
    <w:name w:val="样式 表格文本 五号 单倍行距 + 两端对齐"/>
    <w:basedOn w:val="682"/>
    <w:autoRedefine/>
    <w:qFormat/>
    <w:uiPriority w:val="0"/>
    <w:pPr>
      <w:keepNext/>
      <w:adjustRightInd w:val="0"/>
      <w:snapToGrid w:val="0"/>
      <w:textAlignment w:val="baseline"/>
    </w:pPr>
    <w:rPr>
      <w:rFonts w:ascii="仿宋体" w:eastAsia="Tms Rmn" w:cs="Tms Rmn"/>
      <w:sz w:val="18"/>
      <w:szCs w:val="18"/>
    </w:rPr>
  </w:style>
  <w:style w:type="paragraph" w:customStyle="1" w:styleId="1321">
    <w:name w:val="样式 目录 1 + 首行缩进:  2 字符"/>
    <w:basedOn w:val="59"/>
    <w:autoRedefine/>
    <w:qFormat/>
    <w:uiPriority w:val="0"/>
    <w:pPr>
      <w:tabs>
        <w:tab w:val="right" w:leader="dot" w:pos="8720"/>
        <w:tab w:val="clear" w:pos="1155"/>
        <w:tab w:val="clear" w:pos="8540"/>
      </w:tabs>
      <w:adjustRightInd w:val="0"/>
      <w:snapToGrid w:val="0"/>
      <w:spacing w:line="360" w:lineRule="auto"/>
      <w:jc w:val="left"/>
    </w:pPr>
    <w:rPr>
      <w:rFonts w:ascii="TimesNewRoman" w:hAnsi="TimesNewRoman" w:eastAsia="TimesNewRoman" w:cs="Tms Rmn"/>
      <w:b w:val="0"/>
      <w:bCs w:val="0"/>
      <w:caps w:val="0"/>
      <w:sz w:val="24"/>
    </w:rPr>
  </w:style>
  <w:style w:type="paragraph" w:customStyle="1" w:styleId="1322">
    <w:name w:val="样式 目录 2 + 首行缩进:  2 字符"/>
    <w:basedOn w:val="74"/>
    <w:autoRedefine/>
    <w:qFormat/>
    <w:uiPriority w:val="0"/>
    <w:pPr>
      <w:tabs>
        <w:tab w:val="left" w:pos="1200"/>
        <w:tab w:val="clear" w:pos="8540"/>
      </w:tabs>
      <w:spacing w:line="480" w:lineRule="exact"/>
      <w:ind w:left="210"/>
      <w:jc w:val="left"/>
    </w:pPr>
    <w:rPr>
      <w:rFonts w:ascii="仿宋体" w:hAnsi="仿宋体" w:eastAsia="宋体" w:cs="Tms Rmn"/>
      <w:smallCaps w:val="0"/>
      <w:sz w:val="20"/>
      <w:szCs w:val="20"/>
    </w:rPr>
  </w:style>
  <w:style w:type="paragraph" w:customStyle="1" w:styleId="1323">
    <w:name w:val="样式 样式 目录 2 + 首行缩进:  2 字符 + 首行缩进:  2 字符"/>
    <w:basedOn w:val="1322"/>
    <w:autoRedefine/>
    <w:qFormat/>
    <w:uiPriority w:val="0"/>
    <w:pPr>
      <w:tabs>
        <w:tab w:val="left" w:pos="960"/>
        <w:tab w:val="clear" w:pos="1200"/>
      </w:tabs>
      <w:ind w:firstLine="400"/>
    </w:pPr>
  </w:style>
  <w:style w:type="paragraph" w:customStyle="1" w:styleId="1324">
    <w:name w:val="样式 样式 目录 2 + 首行缩进:  2 字符 + 首行缩进:  2 字符1"/>
    <w:basedOn w:val="1322"/>
    <w:autoRedefine/>
    <w:qFormat/>
    <w:uiPriority w:val="0"/>
    <w:pPr>
      <w:tabs>
        <w:tab w:val="left" w:pos="960"/>
        <w:tab w:val="clear" w:pos="1200"/>
      </w:tabs>
      <w:ind w:firstLine="400"/>
    </w:pPr>
  </w:style>
  <w:style w:type="paragraph" w:customStyle="1" w:styleId="1325">
    <w:name w:val="样式 目录 2 + 左侧:  2 字符 首行缩进:  2 字符"/>
    <w:basedOn w:val="74"/>
    <w:autoRedefine/>
    <w:qFormat/>
    <w:uiPriority w:val="0"/>
    <w:pPr>
      <w:tabs>
        <w:tab w:val="clear" w:pos="8540"/>
      </w:tabs>
      <w:spacing w:line="480" w:lineRule="exact"/>
      <w:ind w:left="480" w:leftChars="200" w:firstLine="480"/>
      <w:jc w:val="left"/>
    </w:pPr>
    <w:rPr>
      <w:rFonts w:ascii="仿宋体" w:hAnsi="仿宋体" w:eastAsia="宋体" w:cs="Tms Rmn"/>
      <w:sz w:val="18"/>
      <w:szCs w:val="18"/>
    </w:rPr>
  </w:style>
  <w:style w:type="paragraph" w:customStyle="1" w:styleId="1326">
    <w:name w:val="样式 目录 2 + 首行缩进:  2 字符1"/>
    <w:basedOn w:val="74"/>
    <w:autoRedefine/>
    <w:qFormat/>
    <w:uiPriority w:val="0"/>
    <w:pPr>
      <w:tabs>
        <w:tab w:val="left" w:pos="1200"/>
        <w:tab w:val="clear" w:pos="8540"/>
      </w:tabs>
      <w:spacing w:line="480" w:lineRule="exact"/>
      <w:ind w:left="210" w:firstLine="480"/>
      <w:jc w:val="left"/>
    </w:pPr>
    <w:rPr>
      <w:rFonts w:ascii="仿宋体" w:hAnsi="仿宋体" w:eastAsia="宋体" w:cs="Tms Rmn"/>
      <w:sz w:val="20"/>
      <w:szCs w:val="20"/>
    </w:rPr>
  </w:style>
  <w:style w:type="paragraph" w:customStyle="1" w:styleId="1327">
    <w:name w:val="样式 目录 2 + 首行缩进:  2 字符2"/>
    <w:basedOn w:val="74"/>
    <w:autoRedefine/>
    <w:qFormat/>
    <w:uiPriority w:val="0"/>
    <w:pPr>
      <w:tabs>
        <w:tab w:val="left" w:pos="1200"/>
        <w:tab w:val="clear" w:pos="8540"/>
      </w:tabs>
      <w:spacing w:line="480" w:lineRule="exact"/>
      <w:ind w:left="210" w:firstLine="480"/>
      <w:jc w:val="left"/>
    </w:pPr>
    <w:rPr>
      <w:rFonts w:ascii="仿宋体" w:hAnsi="仿宋体" w:eastAsia="宋体" w:cs="Tms Rmn"/>
      <w:sz w:val="20"/>
      <w:szCs w:val="20"/>
    </w:rPr>
  </w:style>
  <w:style w:type="paragraph" w:customStyle="1" w:styleId="1328">
    <w:name w:val="样式 目录 2 + 首行缩进:  2 字符3"/>
    <w:basedOn w:val="74"/>
    <w:autoRedefine/>
    <w:qFormat/>
    <w:uiPriority w:val="0"/>
    <w:pPr>
      <w:tabs>
        <w:tab w:val="left" w:pos="1200"/>
        <w:tab w:val="clear" w:pos="8540"/>
      </w:tabs>
      <w:spacing w:line="480" w:lineRule="exact"/>
      <w:ind w:left="210"/>
      <w:jc w:val="left"/>
    </w:pPr>
    <w:rPr>
      <w:rFonts w:ascii="仿宋体" w:hAnsi="仿宋体" w:eastAsia="宋体" w:cs="Tms Rmn"/>
      <w:sz w:val="20"/>
      <w:szCs w:val="20"/>
    </w:rPr>
  </w:style>
  <w:style w:type="paragraph" w:customStyle="1" w:styleId="1329">
    <w:name w:val="样式 标准文本 首行缩进:2 字符 行距1倍 + 首行缩进:  2 字符"/>
    <w:basedOn w:val="754"/>
    <w:autoRedefine/>
    <w:qFormat/>
    <w:uiPriority w:val="0"/>
    <w:pPr>
      <w:spacing w:line="480" w:lineRule="exact"/>
      <w:ind w:firstLine="0" w:firstLineChars="0"/>
    </w:pPr>
  </w:style>
  <w:style w:type="character" w:customStyle="1" w:styleId="1330">
    <w:name w:val="标准文本 首行缩进:2 字符 行距1倍 Char Char Char Char Char"/>
    <w:autoRedefine/>
    <w:qFormat/>
    <w:uiPriority w:val="0"/>
    <w:rPr>
      <w:rFonts w:eastAsia="Tms Rmn" w:cs="Tms Rmn"/>
      <w:kern w:val="2"/>
      <w:sz w:val="24"/>
      <w:szCs w:val="24"/>
      <w:lang w:val="en-US" w:eastAsia="zh-CN" w:bidi="ar-SA"/>
    </w:rPr>
  </w:style>
  <w:style w:type="paragraph" w:customStyle="1" w:styleId="1331">
    <w:name w:val="文章正文格式"/>
    <w:basedOn w:val="1"/>
    <w:autoRedefine/>
    <w:qFormat/>
    <w:uiPriority w:val="0"/>
    <w:pPr>
      <w:snapToGrid w:val="0"/>
      <w:spacing w:line="360" w:lineRule="auto"/>
      <w:ind w:firstLine="200" w:firstLineChars="200"/>
    </w:pPr>
    <w:rPr>
      <w:rFonts w:ascii="Tms Rmn" w:hAnsi="仿宋体" w:eastAsia="宋体" w:cs="Tms Rmn"/>
      <w:spacing w:val="8"/>
      <w:sz w:val="24"/>
      <w:szCs w:val="28"/>
    </w:rPr>
  </w:style>
  <w:style w:type="paragraph" w:customStyle="1" w:styleId="1332">
    <w:name w:val="表头（铸造）3"/>
    <w:basedOn w:val="1"/>
    <w:autoRedefine/>
    <w:qFormat/>
    <w:uiPriority w:val="0"/>
    <w:pPr>
      <w:spacing w:line="360" w:lineRule="auto"/>
      <w:jc w:val="center"/>
    </w:pPr>
    <w:rPr>
      <w:rFonts w:ascii="仿宋体" w:hAnsi="仿宋体" w:eastAsia="华文细黑" w:cs="仿宋体"/>
      <w:b/>
      <w:sz w:val="24"/>
      <w:szCs w:val="24"/>
    </w:rPr>
  </w:style>
  <w:style w:type="paragraph" w:customStyle="1" w:styleId="1333">
    <w:name w:val="标题（2）"/>
    <w:basedOn w:val="4"/>
    <w:autoRedefine/>
    <w:qFormat/>
    <w:uiPriority w:val="0"/>
    <w:pPr>
      <w:keepLines w:val="0"/>
      <w:spacing w:before="120"/>
    </w:pPr>
    <w:rPr>
      <w:rFonts w:ascii="Helv" w:hAnsi="Helv" w:cs="Tms Rmn"/>
      <w:bCs w:val="0"/>
      <w:color w:val="000000"/>
      <w:sz w:val="24"/>
      <w:szCs w:val="20"/>
    </w:rPr>
  </w:style>
  <w:style w:type="paragraph" w:customStyle="1" w:styleId="1334">
    <w:name w:val="样式（1）"/>
    <w:basedOn w:val="3"/>
    <w:link w:val="1335"/>
    <w:autoRedefine/>
    <w:qFormat/>
    <w:uiPriority w:val="0"/>
    <w:pPr>
      <w:keepLines w:val="0"/>
      <w:numPr>
        <w:numId w:val="0"/>
      </w:numPr>
      <w:spacing w:before="50" w:beforeLines="50" w:after="50" w:afterLines="50" w:line="520" w:lineRule="exact"/>
      <w:jc w:val="center"/>
    </w:pPr>
    <w:rPr>
      <w:rFonts w:ascii="Helv" w:hAnsi="Helv" w:eastAsia="宋体" w:cs="仿宋体"/>
      <w:kern w:val="2"/>
      <w:sz w:val="28"/>
      <w:szCs w:val="24"/>
    </w:rPr>
  </w:style>
  <w:style w:type="character" w:customStyle="1" w:styleId="1335">
    <w:name w:val="样式（1） Char"/>
    <w:link w:val="1334"/>
    <w:autoRedefine/>
    <w:qFormat/>
    <w:uiPriority w:val="0"/>
    <w:rPr>
      <w:rFonts w:ascii="Helv" w:hAnsi="Helv" w:eastAsia="宋体" w:cs="仿宋体"/>
      <w:b/>
      <w:bCs/>
      <w:sz w:val="28"/>
      <w:szCs w:val="24"/>
    </w:rPr>
  </w:style>
  <w:style w:type="character" w:customStyle="1" w:styleId="1336">
    <w:name w:val="文章正文格式 Char"/>
    <w:autoRedefine/>
    <w:qFormat/>
    <w:uiPriority w:val="0"/>
    <w:rPr>
      <w:rFonts w:ascii="Tms Rmn" w:eastAsia="Tms Rmn" w:cs="Tms Rmn"/>
      <w:spacing w:val="8"/>
      <w:kern w:val="2"/>
      <w:sz w:val="24"/>
      <w:szCs w:val="28"/>
      <w:lang w:val="en-US" w:eastAsia="zh-CN" w:bidi="ar-SA"/>
    </w:rPr>
  </w:style>
  <w:style w:type="paragraph" w:customStyle="1" w:styleId="1337">
    <w:name w:val="三级编号"/>
    <w:basedOn w:val="1338"/>
    <w:autoRedefine/>
    <w:qFormat/>
    <w:uiPriority w:val="0"/>
    <w:pPr>
      <w:numPr>
        <w:ilvl w:val="0"/>
        <w:numId w:val="18"/>
      </w:numPr>
      <w:tabs>
        <w:tab w:val="left" w:pos="360"/>
        <w:tab w:val="left" w:pos="425"/>
        <w:tab w:val="left" w:pos="900"/>
        <w:tab w:val="left" w:pos="1125"/>
        <w:tab w:val="left" w:pos="1571"/>
      </w:tabs>
      <w:spacing w:before="120" w:after="120"/>
      <w:ind w:left="1418" w:hanging="567" w:firstLineChars="0"/>
      <w:outlineLvl w:val="2"/>
    </w:pPr>
    <w:rPr>
      <w:rFonts w:eastAsia="Tms Rmn"/>
      <w:b w:val="0"/>
      <w:sz w:val="28"/>
    </w:rPr>
  </w:style>
  <w:style w:type="paragraph" w:customStyle="1" w:styleId="1338">
    <w:name w:val="二级编号"/>
    <w:basedOn w:val="1339"/>
    <w:autoRedefine/>
    <w:qFormat/>
    <w:uiPriority w:val="0"/>
    <w:pPr>
      <w:numPr>
        <w:ilvl w:val="1"/>
      </w:numPr>
      <w:tabs>
        <w:tab w:val="left" w:pos="360"/>
        <w:tab w:val="left" w:pos="425"/>
        <w:tab w:val="left" w:pos="900"/>
      </w:tabs>
      <w:spacing w:before="240" w:after="240"/>
      <w:ind w:left="1800" w:hanging="200" w:hangingChars="200"/>
      <w:outlineLvl w:val="1"/>
    </w:pPr>
    <w:rPr>
      <w:b/>
      <w:sz w:val="32"/>
    </w:rPr>
  </w:style>
  <w:style w:type="paragraph" w:customStyle="1" w:styleId="1339">
    <w:name w:val="一级编号"/>
    <w:basedOn w:val="1340"/>
    <w:autoRedefine/>
    <w:qFormat/>
    <w:uiPriority w:val="0"/>
    <w:pPr>
      <w:tabs>
        <w:tab w:val="left" w:pos="360"/>
        <w:tab w:val="left" w:pos="425"/>
        <w:tab w:val="left" w:pos="900"/>
      </w:tabs>
      <w:adjustRightInd w:val="0"/>
      <w:spacing w:before="360" w:after="360"/>
      <w:ind w:left="431" w:hanging="142"/>
    </w:pPr>
    <w:rPr>
      <w:sz w:val="44"/>
    </w:rPr>
  </w:style>
  <w:style w:type="paragraph" w:customStyle="1" w:styleId="1340">
    <w:name w:val="单级编号"/>
    <w:basedOn w:val="3"/>
    <w:autoRedefine/>
    <w:qFormat/>
    <w:uiPriority w:val="0"/>
    <w:pPr>
      <w:pageBreakBefore w:val="0"/>
      <w:numPr>
        <w:numId w:val="0"/>
      </w:numPr>
      <w:tabs>
        <w:tab w:val="left" w:pos="360"/>
      </w:tabs>
      <w:spacing w:before="240" w:after="240" w:line="180" w:lineRule="auto"/>
      <w:ind w:hanging="200" w:hangingChars="200"/>
      <w:jc w:val="left"/>
    </w:pPr>
    <w:rPr>
      <w:rFonts w:ascii="仿宋体" w:hAnsi="仿宋体" w:eastAsia="TimesNewRoman" w:cs="仿宋体"/>
      <w:b w:val="0"/>
      <w:bCs w:val="0"/>
      <w:spacing w:val="8"/>
      <w:sz w:val="32"/>
      <w:szCs w:val="20"/>
    </w:rPr>
  </w:style>
  <w:style w:type="character" w:customStyle="1" w:styleId="1341">
    <w:name w:val="hb3 Char Char"/>
    <w:autoRedefine/>
    <w:qFormat/>
    <w:uiPriority w:val="0"/>
    <w:rPr>
      <w:rFonts w:ascii="Tms Rmn" w:hAnsi="Tms Rmn" w:eastAsia="Tms Rmn"/>
      <w:b/>
      <w:bCs/>
      <w:sz w:val="24"/>
      <w:szCs w:val="32"/>
      <w:lang w:val="en-US" w:eastAsia="zh-CN" w:bidi="ar-SA"/>
    </w:rPr>
  </w:style>
  <w:style w:type="paragraph" w:customStyle="1" w:styleId="1342">
    <w:name w:val="Char Char Char4"/>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1343">
    <w:name w:val="Char Char Char Char Char3"/>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1344">
    <w:name w:val="MFS表格表头"/>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345">
    <w:name w:val="样式 首行缩进:  0.85 厘米 行距: 1.5 倍行距"/>
    <w:basedOn w:val="1"/>
    <w:autoRedefine/>
    <w:qFormat/>
    <w:uiPriority w:val="0"/>
    <w:pPr>
      <w:spacing w:line="360" w:lineRule="auto"/>
      <w:ind w:firstLine="480"/>
    </w:pPr>
    <w:rPr>
      <w:rFonts w:ascii="仿宋体" w:hAnsi="仿宋体" w:eastAsia="华文中宋" w:cs="Tms Rmn"/>
      <w:sz w:val="24"/>
    </w:rPr>
  </w:style>
  <w:style w:type="paragraph" w:customStyle="1" w:styleId="1346">
    <w:name w:val="正文 1"/>
    <w:basedOn w:val="1"/>
    <w:autoRedefine/>
    <w:qFormat/>
    <w:uiPriority w:val="0"/>
    <w:pPr>
      <w:spacing w:line="480" w:lineRule="exact"/>
      <w:ind w:firstLine="567"/>
    </w:pPr>
    <w:rPr>
      <w:rFonts w:ascii="仿宋体" w:hAnsi="仿宋体" w:eastAsia="宋体" w:cs="仿宋体"/>
      <w:szCs w:val="24"/>
    </w:rPr>
  </w:style>
  <w:style w:type="paragraph" w:customStyle="1" w:styleId="1347">
    <w:name w:val="表头名称"/>
    <w:basedOn w:val="21"/>
    <w:autoRedefine/>
    <w:qFormat/>
    <w:uiPriority w:val="0"/>
    <w:pPr>
      <w:autoSpaceDE w:val="0"/>
      <w:autoSpaceDN w:val="0"/>
      <w:adjustRightInd w:val="0"/>
      <w:spacing w:line="360" w:lineRule="auto"/>
      <w:ind w:firstLine="0" w:firstLineChars="0"/>
      <w:jc w:val="center"/>
    </w:pPr>
    <w:rPr>
      <w:rFonts w:ascii="华文中宋" w:hAnsi="仿宋体" w:eastAsia="华文中宋" w:cs="仿宋体"/>
      <w:kern w:val="0"/>
      <w:sz w:val="24"/>
    </w:rPr>
  </w:style>
  <w:style w:type="paragraph" w:customStyle="1" w:styleId="1348">
    <w:name w:val="表格内容格式"/>
    <w:basedOn w:val="1"/>
    <w:autoRedefine/>
    <w:qFormat/>
    <w:uiPriority w:val="0"/>
    <w:pPr>
      <w:adjustRightInd w:val="0"/>
      <w:spacing w:line="240" w:lineRule="atLeast"/>
      <w:jc w:val="center"/>
      <w:textAlignment w:val="baseline"/>
    </w:pPr>
    <w:rPr>
      <w:rFonts w:ascii="仿宋体" w:hAnsi="仿宋体" w:eastAsia="宋体" w:cs="仿宋体"/>
      <w:snapToGrid w:val="0"/>
      <w:color w:val="000000"/>
      <w:kern w:val="0"/>
      <w:sz w:val="21"/>
    </w:rPr>
  </w:style>
  <w:style w:type="paragraph" w:customStyle="1" w:styleId="1349">
    <w:name w:val="图表名称"/>
    <w:next w:val="1"/>
    <w:link w:val="1350"/>
    <w:autoRedefine/>
    <w:qFormat/>
    <w:uiPriority w:val="0"/>
    <w:pPr>
      <w:spacing w:before="25" w:after="25" w:line="360" w:lineRule="auto"/>
      <w:jc w:val="center"/>
    </w:pPr>
    <w:rPr>
      <w:rFonts w:ascii="仿宋体" w:hAnsi="仿宋体" w:eastAsia="TimesNewRoman" w:cs="仿宋体"/>
      <w:b/>
      <w:bCs/>
      <w:kern w:val="2"/>
      <w:sz w:val="24"/>
      <w:szCs w:val="21"/>
      <w:lang w:val="en-US" w:eastAsia="zh-CN" w:bidi="ar-SA"/>
    </w:rPr>
  </w:style>
  <w:style w:type="character" w:customStyle="1" w:styleId="1350">
    <w:name w:val="图表名称 Char"/>
    <w:link w:val="1349"/>
    <w:autoRedefine/>
    <w:qFormat/>
    <w:uiPriority w:val="0"/>
    <w:rPr>
      <w:rFonts w:ascii="仿宋体" w:hAnsi="仿宋体" w:eastAsia="TimesNewRoman" w:cs="仿宋体"/>
      <w:b/>
      <w:bCs/>
      <w:sz w:val="24"/>
      <w:szCs w:val="21"/>
    </w:rPr>
  </w:style>
  <w:style w:type="character" w:customStyle="1" w:styleId="1351">
    <w:name w:val="content_size_13"/>
    <w:autoRedefine/>
    <w:qFormat/>
    <w:uiPriority w:val="0"/>
  </w:style>
  <w:style w:type="paragraph" w:customStyle="1" w:styleId="1352">
    <w:name w:val="样式 标题 2节 + Times New Roman"/>
    <w:basedOn w:val="4"/>
    <w:link w:val="1353"/>
    <w:autoRedefine/>
    <w:qFormat/>
    <w:uiPriority w:val="0"/>
    <w:rPr>
      <w:rFonts w:ascii="仿宋体" w:hAnsi="仿宋体" w:eastAsia="TimesNewRoman" w:cs="仿宋体"/>
      <w:b/>
      <w:sz w:val="32"/>
    </w:rPr>
  </w:style>
  <w:style w:type="character" w:customStyle="1" w:styleId="1353">
    <w:name w:val="样式 标题 2节 + Times New Roman Char"/>
    <w:link w:val="1352"/>
    <w:autoRedefine/>
    <w:qFormat/>
    <w:uiPriority w:val="0"/>
    <w:rPr>
      <w:rFonts w:ascii="仿宋体" w:hAnsi="仿宋体" w:eastAsia="TimesNewRoman" w:cs="仿宋体"/>
      <w:bCs/>
      <w:sz w:val="32"/>
      <w:szCs w:val="32"/>
    </w:rPr>
  </w:style>
  <w:style w:type="paragraph" w:customStyle="1" w:styleId="1354">
    <w:name w:val="表格小四"/>
    <w:basedOn w:val="1"/>
    <w:autoRedefine/>
    <w:qFormat/>
    <w:uiPriority w:val="0"/>
    <w:pPr>
      <w:spacing w:line="480" w:lineRule="exact"/>
      <w:jc w:val="center"/>
    </w:pPr>
    <w:rPr>
      <w:rFonts w:ascii="仿宋体" w:hAnsi="仿宋体" w:eastAsia="宋体" w:cs="仿宋体"/>
      <w:sz w:val="24"/>
    </w:rPr>
  </w:style>
  <w:style w:type="paragraph" w:customStyle="1" w:styleId="1355">
    <w:name w:val="正文－1.5行距－段后6磅"/>
    <w:basedOn w:val="1"/>
    <w:link w:val="1356"/>
    <w:autoRedefine/>
    <w:qFormat/>
    <w:uiPriority w:val="0"/>
    <w:pPr>
      <w:spacing w:after="120" w:line="360" w:lineRule="auto"/>
      <w:ind w:firstLine="200" w:firstLineChars="200"/>
    </w:pPr>
    <w:rPr>
      <w:rFonts w:ascii="文鼎粗行楷简" w:hAnsi="文鼎粗行楷简" w:eastAsia="宋体" w:cs="仿宋体"/>
      <w:sz w:val="24"/>
      <w:szCs w:val="21"/>
    </w:rPr>
  </w:style>
  <w:style w:type="character" w:customStyle="1" w:styleId="1356">
    <w:name w:val="正文－1.5行距－段后6磅 Char"/>
    <w:link w:val="1355"/>
    <w:autoRedefine/>
    <w:qFormat/>
    <w:uiPriority w:val="0"/>
    <w:rPr>
      <w:rFonts w:ascii="文鼎粗行楷简" w:hAnsi="文鼎粗行楷简" w:eastAsia="宋体" w:cs="仿宋体"/>
      <w:sz w:val="24"/>
      <w:szCs w:val="21"/>
    </w:rPr>
  </w:style>
  <w:style w:type="character" w:customStyle="1" w:styleId="1357">
    <w:name w:val="表头 Char1"/>
    <w:autoRedefine/>
    <w:qFormat/>
    <w:uiPriority w:val="0"/>
    <w:rPr>
      <w:rFonts w:ascii="TimesNewRoman" w:eastAsia="TimesNewRoman"/>
      <w:bCs/>
      <w:kern w:val="2"/>
      <w:sz w:val="24"/>
      <w:szCs w:val="24"/>
      <w:lang w:val="en-US" w:eastAsia="zh-CN" w:bidi="ar-SA"/>
    </w:rPr>
  </w:style>
  <w:style w:type="character" w:customStyle="1" w:styleId="1358">
    <w:name w:val="hei141"/>
    <w:autoRedefine/>
    <w:qFormat/>
    <w:uiPriority w:val="0"/>
    <w:rPr>
      <w:color w:val="000000"/>
      <w:sz w:val="23"/>
      <w:szCs w:val="23"/>
    </w:rPr>
  </w:style>
  <w:style w:type="paragraph" w:customStyle="1" w:styleId="1359">
    <w:name w:val="样式 表中文字 + 两端对齐"/>
    <w:basedOn w:val="256"/>
    <w:autoRedefine/>
    <w:qFormat/>
    <w:uiPriority w:val="0"/>
    <w:pPr>
      <w:tabs>
        <w:tab w:val="left" w:pos="3286"/>
        <w:tab w:val="left" w:pos="8362"/>
      </w:tabs>
      <w:spacing w:line="320" w:lineRule="exact"/>
      <w:jc w:val="both"/>
    </w:pPr>
    <w:rPr>
      <w:rFonts w:ascii="Helv" w:hAnsi="Helv" w:eastAsia="华文中宋" w:cs="Tms Rmn"/>
      <w:kern w:val="2"/>
      <w:szCs w:val="21"/>
      <w:shd w:val="clear" w:color="auto" w:fill="FFFFFF"/>
      <w:lang w:eastAsia="zh-CN"/>
    </w:rPr>
  </w:style>
  <w:style w:type="character" w:customStyle="1" w:styleId="1360">
    <w:name w:val="cs14"/>
    <w:autoRedefine/>
    <w:qFormat/>
    <w:uiPriority w:val="0"/>
  </w:style>
  <w:style w:type="paragraph" w:customStyle="1" w:styleId="1361">
    <w:name w:val="样式 标题 4 + 左侧:  0 厘米 悬挂缩进: 8.64 字符 段前: 6 磅 段后: 6 磅 行距: 单倍行距"/>
    <w:basedOn w:val="6"/>
    <w:link w:val="3615"/>
    <w:autoRedefine/>
    <w:qFormat/>
    <w:uiPriority w:val="0"/>
    <w:pPr>
      <w:keepNext/>
      <w:keepLines/>
      <w:numPr>
        <w:ilvl w:val="0"/>
        <w:numId w:val="0"/>
      </w:numPr>
      <w:adjustRightInd/>
      <w:snapToGrid/>
      <w:spacing w:before="120" w:after="120" w:line="312" w:lineRule="auto"/>
    </w:pPr>
    <w:rPr>
      <w:rFonts w:ascii="Helv" w:hAnsi="仿宋体" w:eastAsia="TimesNewRoman" w:cs="Tms Rmn"/>
      <w:szCs w:val="20"/>
    </w:rPr>
  </w:style>
  <w:style w:type="character" w:customStyle="1" w:styleId="1362">
    <w:name w:val="表格内容 Char"/>
    <w:link w:val="191"/>
    <w:autoRedefine/>
    <w:qFormat/>
    <w:uiPriority w:val="0"/>
    <w:rPr>
      <w:rFonts w:ascii="Arial" w:hAnsi="Arial" w:eastAsia="仿宋_GB2312" w:cs="Times New Roman"/>
      <w:kern w:val="0"/>
      <w:sz w:val="24"/>
      <w:szCs w:val="20"/>
    </w:rPr>
  </w:style>
  <w:style w:type="character" w:customStyle="1" w:styleId="1363">
    <w:name w:val="页码1"/>
    <w:autoRedefine/>
    <w:qFormat/>
    <w:uiPriority w:val="0"/>
    <w:rPr>
      <w:rFonts w:ascii="仿宋体" w:hAnsi="仿宋体" w:eastAsia="Tms Rmn"/>
      <w:color w:val="auto"/>
      <w:sz w:val="21"/>
    </w:rPr>
  </w:style>
  <w:style w:type="paragraph" w:customStyle="1" w:styleId="1364">
    <w:name w:val="正文首行缩进 21"/>
    <w:basedOn w:val="1"/>
    <w:autoRedefine/>
    <w:qFormat/>
    <w:uiPriority w:val="0"/>
    <w:pPr>
      <w:overflowPunct w:val="0"/>
      <w:snapToGrid w:val="0"/>
      <w:spacing w:after="120" w:line="480" w:lineRule="exact"/>
      <w:ind w:left="420" w:leftChars="200" w:firstLine="420" w:firstLineChars="200"/>
    </w:pPr>
    <w:rPr>
      <w:rFonts w:ascii="仿宋体" w:hAnsi="仿宋体" w:eastAsia="宋体" w:cs="仿宋体"/>
      <w:bCs/>
      <w:snapToGrid w:val="0"/>
      <w:kern w:val="0"/>
      <w:sz w:val="24"/>
      <w:szCs w:val="24"/>
    </w:rPr>
  </w:style>
  <w:style w:type="character" w:customStyle="1" w:styleId="1365">
    <w:name w:val="访问过的超链接1"/>
    <w:autoRedefine/>
    <w:qFormat/>
    <w:uiPriority w:val="0"/>
    <w:rPr>
      <w:color w:val="800080"/>
      <w:u w:val="single"/>
    </w:rPr>
  </w:style>
  <w:style w:type="paragraph" w:customStyle="1" w:styleId="1366">
    <w:name w:val="正文文本缩进3"/>
    <w:basedOn w:val="1"/>
    <w:autoRedefine/>
    <w:qFormat/>
    <w:uiPriority w:val="0"/>
    <w:pPr>
      <w:overflowPunct w:val="0"/>
      <w:snapToGrid w:val="0"/>
      <w:spacing w:line="480" w:lineRule="exact"/>
      <w:ind w:firstLine="560"/>
    </w:pPr>
    <w:rPr>
      <w:rFonts w:ascii="仿宋体" w:hAnsi="仿宋体" w:eastAsia="宋体" w:cs="仿宋体"/>
      <w:sz w:val="21"/>
      <w:szCs w:val="24"/>
    </w:rPr>
  </w:style>
  <w:style w:type="paragraph" w:customStyle="1" w:styleId="1367">
    <w:name w:val="表格内容5"/>
    <w:basedOn w:val="1"/>
    <w:next w:val="1"/>
    <w:autoRedefine/>
    <w:qFormat/>
    <w:uiPriority w:val="0"/>
    <w:pPr>
      <w:spacing w:before="40" w:after="60" w:line="200" w:lineRule="atLeast"/>
      <w:jc w:val="left"/>
      <w:textAlignment w:val="baseline"/>
    </w:pPr>
    <w:rPr>
      <w:rFonts w:ascii="Helv" w:hAnsi="Helv" w:eastAsia="Times New Roman;Symbol;Arial;婼" w:cs="仿宋体"/>
      <w:kern w:val="0"/>
      <w:sz w:val="21"/>
    </w:rPr>
  </w:style>
  <w:style w:type="paragraph" w:customStyle="1" w:styleId="1368">
    <w:name w:val="样式 标题 2标题21.1标题 21.1标题 2 Char1节_Heading 2二级标题，黑粗，小三，序号H...1"/>
    <w:basedOn w:val="4"/>
    <w:autoRedefine/>
    <w:qFormat/>
    <w:uiPriority w:val="0"/>
    <w:pPr>
      <w:widowControl/>
      <w:wordWrap w:val="0"/>
      <w:overflowPunct w:val="0"/>
      <w:spacing w:before="360" w:after="120" w:line="500" w:lineRule="atLeast"/>
      <w:jc w:val="center"/>
      <w:textAlignment w:val="center"/>
    </w:pPr>
    <w:rPr>
      <w:rFonts w:ascii="Helv" w:hAnsi="Helv" w:eastAsia="TimesNewRoman" w:cs="仿宋体"/>
      <w:bCs w:val="0"/>
      <w:color w:val="C00000"/>
      <w:kern w:val="0"/>
      <w:sz w:val="30"/>
      <w:szCs w:val="20"/>
    </w:rPr>
  </w:style>
  <w:style w:type="paragraph" w:customStyle="1" w:styleId="1369">
    <w:name w:val="目录111111111"/>
    <w:basedOn w:val="3"/>
    <w:autoRedefine/>
    <w:qFormat/>
    <w:uiPriority w:val="0"/>
    <w:pPr>
      <w:pageBreakBefore w:val="0"/>
      <w:numPr>
        <w:ilvl w:val="0"/>
        <w:numId w:val="0"/>
      </w:numPr>
      <w:spacing w:before="0" w:after="0" w:line="460" w:lineRule="exact"/>
      <w:jc w:val="center"/>
    </w:pPr>
    <w:rPr>
      <w:rFonts w:ascii="Tms Rmn" w:hAnsi="Tms Rmn" w:eastAsia="宋体" w:cs="仿宋体"/>
    </w:rPr>
  </w:style>
  <w:style w:type="table" w:customStyle="1" w:styleId="1370">
    <w:name w:val="MFS表格"/>
    <w:basedOn w:val="88"/>
    <w:autoRedefine/>
    <w:qFormat/>
    <w:uiPriority w:val="0"/>
    <w:pPr>
      <w:widowControl w:val="0"/>
      <w:snapToGrid w:val="0"/>
      <w:jc w:val="center"/>
    </w:pPr>
    <w:rPr>
      <w:rFonts w:ascii="仿宋体" w:hAnsi="仿宋体" w:eastAsia="宋体" w:cs="仿宋体"/>
      <w:kern w:val="0"/>
      <w:szCs w:val="20"/>
    </w:rPr>
    <w:tblPr>
      <w:tblBorders>
        <w:top w:val="single" w:color="000000" w:sz="12" w:space="0"/>
        <w:bottom w:val="single" w:color="000000" w:sz="12" w:space="0"/>
        <w:insideH w:val="single" w:color="000000" w:sz="4" w:space="0"/>
        <w:insideV w:val="single" w:color="000000" w:sz="4" w:space="0"/>
      </w:tblBorders>
    </w:tblPr>
    <w:tcPr>
      <w:shd w:val="clear" w:color="auto" w:fill="auto"/>
      <w:vAlign w:val="center"/>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customStyle="1" w:styleId="1371">
    <w:name w:val="首行缩进:2 字符"/>
    <w:basedOn w:val="1"/>
    <w:autoRedefine/>
    <w:qFormat/>
    <w:uiPriority w:val="0"/>
    <w:pPr>
      <w:spacing w:line="440" w:lineRule="exact"/>
      <w:ind w:firstLine="200" w:firstLineChars="200"/>
    </w:pPr>
    <w:rPr>
      <w:rFonts w:ascii="仿宋体" w:hAnsi="仿宋体" w:eastAsia="宋体" w:cs="Tms Rmn"/>
      <w:sz w:val="24"/>
    </w:rPr>
  </w:style>
  <w:style w:type="paragraph" w:customStyle="1" w:styleId="1372">
    <w:name w:val="样式 纯文本表内文字 + 楷体_GB2312 左"/>
    <w:basedOn w:val="1"/>
    <w:autoRedefine/>
    <w:qFormat/>
    <w:uiPriority w:val="0"/>
    <w:pPr>
      <w:tabs>
        <w:tab w:val="left" w:pos="1350"/>
      </w:tabs>
      <w:autoSpaceDE w:val="0"/>
      <w:autoSpaceDN w:val="0"/>
      <w:adjustRightInd w:val="0"/>
      <w:snapToGrid w:val="0"/>
      <w:spacing w:line="320" w:lineRule="exact"/>
      <w:jc w:val="left"/>
    </w:pPr>
    <w:rPr>
      <w:rFonts w:ascii="Helv" w:hAnsi="Helv" w:eastAsia="华文中宋" w:cs="Tms Rmn"/>
      <w:sz w:val="21"/>
      <w:szCs w:val="21"/>
    </w:rPr>
  </w:style>
  <w:style w:type="character" w:customStyle="1" w:styleId="1373">
    <w:name w:val="批注引用1"/>
    <w:autoRedefine/>
    <w:qFormat/>
    <w:uiPriority w:val="0"/>
    <w:rPr>
      <w:sz w:val="21"/>
    </w:rPr>
  </w:style>
  <w:style w:type="character" w:customStyle="1" w:styleId="1374">
    <w:name w:val="16.1.1.1 Char Char"/>
    <w:autoRedefine/>
    <w:qFormat/>
    <w:uiPriority w:val="0"/>
    <w:rPr>
      <w:rFonts w:ascii="Helv" w:hAnsi="Helv" w:eastAsia="TimesNewRoman"/>
      <w:b/>
      <w:bCs/>
      <w:kern w:val="2"/>
      <w:sz w:val="28"/>
      <w:szCs w:val="28"/>
      <w:lang w:val="en-US" w:eastAsia="zh-CN" w:bidi="ar-SA"/>
    </w:rPr>
  </w:style>
  <w:style w:type="paragraph" w:customStyle="1" w:styleId="1375">
    <w:name w:val="表内文字大"/>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376">
    <w:name w:val="表内小4"/>
    <w:basedOn w:val="1375"/>
    <w:autoRedefine/>
    <w:qFormat/>
    <w:uiPriority w:val="0"/>
    <w:pPr>
      <w:ind w:left="240" w:hanging="240"/>
      <w:jc w:val="both"/>
    </w:pPr>
  </w:style>
  <w:style w:type="paragraph" w:customStyle="1" w:styleId="1377">
    <w:name w:val="表内5"/>
    <w:basedOn w:val="1"/>
    <w:link w:val="1378"/>
    <w:autoRedefine/>
    <w:qFormat/>
    <w:uiPriority w:val="0"/>
    <w:pPr>
      <w:adjustRightInd w:val="0"/>
      <w:snapToGrid w:val="0"/>
      <w:spacing w:line="300" w:lineRule="auto"/>
      <w:jc w:val="center"/>
    </w:pPr>
    <w:rPr>
      <w:rFonts w:ascii="Tms Rmn" w:hAnsi="Tms Rmn" w:eastAsia="宋体" w:cs="Tms Rmn"/>
      <w:sz w:val="21"/>
    </w:rPr>
  </w:style>
  <w:style w:type="character" w:customStyle="1" w:styleId="1378">
    <w:name w:val="表内5 Char"/>
    <w:link w:val="1377"/>
    <w:autoRedefine/>
    <w:qFormat/>
    <w:uiPriority w:val="0"/>
    <w:rPr>
      <w:rFonts w:ascii="Tms Rmn" w:hAnsi="Tms Rmn" w:eastAsia="宋体" w:cs="Tms Rmn"/>
      <w:szCs w:val="20"/>
    </w:rPr>
  </w:style>
  <w:style w:type="paragraph" w:customStyle="1" w:styleId="1379">
    <w:name w:val="页眉中"/>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380">
    <w:name w:val="等核实"/>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381">
    <w:name w:val="条(三级)"/>
    <w:basedOn w:val="1"/>
    <w:next w:val="1"/>
    <w:autoRedefine/>
    <w:qFormat/>
    <w:uiPriority w:val="0"/>
    <w:pPr>
      <w:keepNext/>
      <w:keepLines/>
      <w:adjustRightInd w:val="0"/>
      <w:spacing w:line="460" w:lineRule="exact"/>
      <w:jc w:val="left"/>
      <w:textAlignment w:val="baseline"/>
    </w:pPr>
    <w:rPr>
      <w:rFonts w:ascii="Tms Rmn" w:hAnsi="Helv" w:eastAsia="宋体" w:cs="Tms Rmn"/>
      <w:spacing w:val="3"/>
      <w:kern w:val="24"/>
      <w:sz w:val="24"/>
    </w:rPr>
  </w:style>
  <w:style w:type="paragraph" w:customStyle="1" w:styleId="1382">
    <w:name w:val="待定小"/>
    <w:basedOn w:val="891"/>
    <w:autoRedefine/>
    <w:qFormat/>
    <w:uiPriority w:val="0"/>
    <w:pPr>
      <w:widowControl w:val="0"/>
      <w:spacing w:line="480" w:lineRule="exact"/>
    </w:pPr>
    <w:rPr>
      <w:rFonts w:cs="Tms Rmn"/>
      <w:bCs/>
      <w:color w:val="000000"/>
      <w:kern w:val="2"/>
    </w:rPr>
  </w:style>
  <w:style w:type="paragraph" w:customStyle="1" w:styleId="1383">
    <w:name w:val="题图"/>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1384">
    <w:name w:val="表内宋5"/>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385">
    <w:name w:val="燕山正文"/>
    <w:basedOn w:val="1"/>
    <w:link w:val="1386"/>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character" w:customStyle="1" w:styleId="1386">
    <w:name w:val="燕山正文 Char2"/>
    <w:link w:val="1385"/>
    <w:autoRedefine/>
    <w:qFormat/>
    <w:uiPriority w:val="0"/>
    <w:rPr>
      <w:rFonts w:ascii="Tms Rmn" w:hAnsi="Tms Rmn" w:eastAsia="宋体" w:cs="Tms Rmn"/>
      <w:bCs/>
      <w:color w:val="000000"/>
      <w:sz w:val="24"/>
      <w:szCs w:val="24"/>
    </w:rPr>
  </w:style>
  <w:style w:type="character" w:customStyle="1" w:styleId="1387">
    <w:name w:val="燕山正文 Char"/>
    <w:autoRedefine/>
    <w:qFormat/>
    <w:uiPriority w:val="0"/>
    <w:rPr>
      <w:rFonts w:ascii="Tms Rmn" w:hAnsi="Tms Rmn" w:eastAsia="Tms Rmn"/>
      <w:color w:val="000000"/>
      <w:kern w:val="2"/>
      <w:sz w:val="24"/>
      <w:szCs w:val="24"/>
      <w:lang w:val="en-US" w:eastAsia="zh-CN" w:bidi="ar-SA"/>
    </w:rPr>
  </w:style>
  <w:style w:type="paragraph" w:customStyle="1" w:styleId="1388">
    <w:name w:val="表内宋5中"/>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389">
    <w:name w:val="待核实小"/>
    <w:basedOn w:val="1375"/>
    <w:autoRedefine/>
    <w:qFormat/>
    <w:uiPriority w:val="0"/>
    <w:rPr>
      <w:rFonts w:cs="仿宋体"/>
      <w:color w:val="000080"/>
      <w:sz w:val="21"/>
    </w:rPr>
  </w:style>
  <w:style w:type="paragraph" w:customStyle="1" w:styleId="1390">
    <w:name w:val="图题1"/>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1391">
    <w:name w:val="表题2"/>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392">
    <w:name w:val="表内5中1"/>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393">
    <w:name w:val="图题2"/>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394">
    <w:name w:val="表内文字小1"/>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395">
    <w:name w:val="标题41"/>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396">
    <w:name w:val="表内51"/>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397">
    <w:name w:val="表内宋5中1"/>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398">
    <w:name w:val="页眉中1"/>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399">
    <w:name w:val="页眉中2"/>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400">
    <w:name w:val="图号"/>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401">
    <w:name w:val="图题注"/>
    <w:basedOn w:val="22"/>
    <w:link w:val="1402"/>
    <w:autoRedefine/>
    <w:qFormat/>
    <w:uiPriority w:val="0"/>
    <w:pPr>
      <w:spacing w:before="0" w:after="0" w:line="480" w:lineRule="exact"/>
    </w:pPr>
    <w:rPr>
      <w:rFonts w:ascii="TimesNewRoman" w:hAnsi="Helv" w:eastAsia="TimesNewRoman" w:cs="Tms Rmn"/>
      <w:b/>
      <w:bCs/>
      <w:sz w:val="24"/>
      <w:szCs w:val="24"/>
      <w:lang w:val="zh-CN" w:eastAsia="zh-CN"/>
    </w:rPr>
  </w:style>
  <w:style w:type="character" w:customStyle="1" w:styleId="1402">
    <w:name w:val="图题注 Char"/>
    <w:link w:val="1401"/>
    <w:autoRedefine/>
    <w:qFormat/>
    <w:uiPriority w:val="0"/>
    <w:rPr>
      <w:rFonts w:ascii="TimesNewRoman" w:hAnsi="Helv" w:eastAsia="TimesNewRoman" w:cs="Tms Rmn"/>
      <w:b/>
      <w:bCs/>
      <w:sz w:val="24"/>
      <w:szCs w:val="24"/>
      <w:lang w:val="zh-CN" w:eastAsia="zh-CN"/>
    </w:rPr>
  </w:style>
  <w:style w:type="paragraph" w:customStyle="1" w:styleId="1403">
    <w:name w:val="表内52"/>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1404">
    <w:name w:val="表内文字小2"/>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1405">
    <w:name w:val="表题3"/>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406">
    <w:name w:val="表内文字大1"/>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407">
    <w:name w:val="表内小41"/>
    <w:basedOn w:val="1375"/>
    <w:autoRedefine/>
    <w:qFormat/>
    <w:uiPriority w:val="0"/>
    <w:pPr>
      <w:ind w:left="240" w:hanging="240"/>
      <w:jc w:val="both"/>
    </w:pPr>
    <w:rPr>
      <w:rFonts w:cs="仿宋体"/>
    </w:rPr>
  </w:style>
  <w:style w:type="paragraph" w:customStyle="1" w:styleId="1408">
    <w:name w:val="标题42"/>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1409">
    <w:name w:val="表内53"/>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410">
    <w:name w:val="页眉中3"/>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1411">
    <w:name w:val="等核实1"/>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1412">
    <w:name w:val="图题3"/>
    <w:basedOn w:val="21"/>
    <w:autoRedefine/>
    <w:qFormat/>
    <w:uiPriority w:val="0"/>
    <w:pPr>
      <w:widowControl/>
      <w:adjustRightInd w:val="0"/>
      <w:snapToGrid w:val="0"/>
      <w:ind w:firstLine="0" w:firstLineChars="0"/>
      <w:jc w:val="center"/>
    </w:pPr>
    <w:rPr>
      <w:rFonts w:ascii="汉鼎简书宋" w:hAnsi="仿宋体" w:eastAsia="汉鼎简书宋" w:cs="仿宋体"/>
      <w:b/>
      <w:sz w:val="24"/>
      <w:szCs w:val="24"/>
    </w:rPr>
  </w:style>
  <w:style w:type="paragraph" w:customStyle="1" w:styleId="1413">
    <w:name w:val="页眉中31"/>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1414">
    <w:name w:val="表内文字小3"/>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1415">
    <w:name w:val="表题4"/>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1416">
    <w:name w:val="表内文字大2"/>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417">
    <w:name w:val="表内小42"/>
    <w:basedOn w:val="1375"/>
    <w:autoRedefine/>
    <w:qFormat/>
    <w:uiPriority w:val="0"/>
    <w:pPr>
      <w:ind w:left="240" w:hanging="240"/>
      <w:jc w:val="both"/>
    </w:pPr>
  </w:style>
  <w:style w:type="paragraph" w:customStyle="1" w:styleId="1418">
    <w:name w:val="标题43"/>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419">
    <w:name w:val="页眉中4"/>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420">
    <w:name w:val="等核实2"/>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421">
    <w:name w:val="图题4"/>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b/>
      <w:sz w:val="24"/>
      <w:szCs w:val="24"/>
    </w:rPr>
  </w:style>
  <w:style w:type="character" w:customStyle="1" w:styleId="1422">
    <w:name w:val="图题 Char1"/>
    <w:autoRedefine/>
    <w:qFormat/>
    <w:uiPriority w:val="0"/>
    <w:rPr>
      <w:rFonts w:ascii="汉鼎简书宋" w:hAnsi="Tms Rmn" w:eastAsia="汉鼎简书宋" w:cs="Tms Rmn"/>
      <w:kern w:val="2"/>
      <w:sz w:val="24"/>
      <w:szCs w:val="24"/>
      <w:lang w:val="en-US" w:eastAsia="zh-CN" w:bidi="ar-SA"/>
    </w:rPr>
  </w:style>
  <w:style w:type="paragraph" w:customStyle="1" w:styleId="1423">
    <w:name w:val="表内宋51"/>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424">
    <w:name w:val="燕山正文1"/>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1425">
    <w:name w:val="首缩"/>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1426">
    <w:name w:val="页眉中5"/>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1427">
    <w:name w:val="标题44"/>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1428">
    <w:name w:val="表题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1429">
    <w:name w:val="表内5中2"/>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1430">
    <w:name w:val="表内55"/>
    <w:basedOn w:val="752"/>
    <w:autoRedefine/>
    <w:qFormat/>
    <w:uiPriority w:val="0"/>
    <w:pPr>
      <w:spacing w:line="300" w:lineRule="auto"/>
      <w:ind w:firstLine="480" w:firstLineChars="200"/>
      <w:jc w:val="both"/>
    </w:pPr>
  </w:style>
  <w:style w:type="paragraph" w:customStyle="1" w:styleId="1431">
    <w:name w:val="表内文字小4"/>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432">
    <w:name w:val="图题5"/>
    <w:basedOn w:val="21"/>
    <w:autoRedefine/>
    <w:qFormat/>
    <w:uiPriority w:val="0"/>
    <w:pPr>
      <w:adjustRightInd w:val="0"/>
      <w:snapToGrid w:val="0"/>
      <w:ind w:firstLine="0" w:firstLineChars="0"/>
      <w:jc w:val="center"/>
    </w:pPr>
    <w:rPr>
      <w:rFonts w:ascii="汉鼎简书宋" w:hAnsi="Tms Rmn" w:eastAsia="汉鼎简书宋" w:cs="仿宋体"/>
      <w:b/>
      <w:color w:val="000000"/>
      <w:sz w:val="24"/>
      <w:szCs w:val="24"/>
    </w:rPr>
  </w:style>
  <w:style w:type="paragraph" w:customStyle="1" w:styleId="1433">
    <w:name w:val="表内宋5中2"/>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434">
    <w:name w:val="中文报告书样式"/>
    <w:basedOn w:val="1"/>
    <w:link w:val="3843"/>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1435">
    <w:name w:val="表内小5中"/>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1436">
    <w:name w:val="表内文字小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437">
    <w:name w:val="表题6"/>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438">
    <w:name w:val="表内文字大3"/>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439">
    <w:name w:val="表内小43"/>
    <w:basedOn w:val="1375"/>
    <w:autoRedefine/>
    <w:qFormat/>
    <w:uiPriority w:val="0"/>
    <w:pPr>
      <w:ind w:left="240" w:hanging="240"/>
      <w:jc w:val="both"/>
    </w:pPr>
    <w:rPr>
      <w:rFonts w:cs="仿宋体"/>
    </w:rPr>
  </w:style>
  <w:style w:type="paragraph" w:customStyle="1" w:styleId="1440">
    <w:name w:val="标题45"/>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441">
    <w:name w:val="表内56"/>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442">
    <w:name w:val="页眉中6"/>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443">
    <w:name w:val="等核实3"/>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1444">
    <w:name w:val="待定小1"/>
    <w:basedOn w:val="1380"/>
    <w:autoRedefine/>
    <w:qFormat/>
    <w:uiPriority w:val="0"/>
    <w:pPr>
      <w:spacing w:line="240" w:lineRule="auto"/>
      <w:ind w:firstLine="0" w:firstLineChars="200"/>
    </w:pPr>
    <w:rPr>
      <w:rFonts w:cs="仿宋体"/>
      <w:color w:val="0000FF"/>
      <w:sz w:val="21"/>
      <w:szCs w:val="20"/>
    </w:rPr>
  </w:style>
  <w:style w:type="paragraph" w:customStyle="1" w:styleId="1445">
    <w:name w:val="燕山正文2"/>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character" w:customStyle="1" w:styleId="1446">
    <w:name w:val="样式 表内5 + (符号) 宋体 两端对齐 行距: 单倍行距 Char"/>
    <w:link w:val="812"/>
    <w:autoRedefine/>
    <w:qFormat/>
    <w:uiPriority w:val="0"/>
    <w:rPr>
      <w:rFonts w:ascii="Tms Rmn" w:hAnsi="Tms Rmn" w:eastAsia="宋体" w:cs="仿宋体"/>
      <w:szCs w:val="20"/>
    </w:rPr>
  </w:style>
  <w:style w:type="paragraph" w:customStyle="1" w:styleId="1447">
    <w:name w:val="表内宋5中3"/>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1448">
    <w:name w:val="页眉xx"/>
    <w:basedOn w:val="57"/>
    <w:autoRedefine/>
    <w:qFormat/>
    <w:uiPriority w:val="0"/>
    <w:pPr>
      <w:framePr w:wrap="around" w:vAnchor="text" w:hAnchor="text" w:y="1"/>
      <w:pBdr>
        <w:bottom w:val="single" w:color="auto" w:sz="12" w:space="1"/>
      </w:pBdr>
      <w:tabs>
        <w:tab w:val="clear" w:pos="4153"/>
      </w:tabs>
      <w:adjustRightInd w:val="0"/>
    </w:pPr>
    <w:rPr>
      <w:rFonts w:ascii="TimesNewRoman" w:hAnsi="Tms Rmn" w:eastAsia="TimesNewRoman" w:cs="仿宋体"/>
      <w:sz w:val="21"/>
      <w:szCs w:val="20"/>
    </w:rPr>
  </w:style>
  <w:style w:type="paragraph" w:customStyle="1" w:styleId="1449">
    <w:name w:val="表中文字中修改"/>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1450">
    <w:name w:val="表内文字边"/>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1451">
    <w:name w:val="样式 标题 3 + (符号) Times New Roman 四号 两端对齐 段前: 12 磅 行距: 1.5 倍行距"/>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1452">
    <w:name w:val="页眉中7"/>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453">
    <w:name w:val="表题7"/>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1454">
    <w:name w:val="表内5中3"/>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455">
    <w:name w:val="表内57"/>
    <w:basedOn w:val="752"/>
    <w:autoRedefine/>
    <w:qFormat/>
    <w:uiPriority w:val="0"/>
    <w:pPr>
      <w:spacing w:line="300" w:lineRule="auto"/>
      <w:ind w:firstLine="480" w:firstLineChars="200"/>
      <w:jc w:val="both"/>
    </w:pPr>
    <w:rPr>
      <w:color w:val="auto"/>
      <w:szCs w:val="24"/>
    </w:rPr>
  </w:style>
  <w:style w:type="paragraph" w:customStyle="1" w:styleId="1456">
    <w:name w:val="表内序号"/>
    <w:basedOn w:val="1"/>
    <w:autoRedefine/>
    <w:qFormat/>
    <w:uiPriority w:val="0"/>
    <w:pPr>
      <w:widowControl/>
      <w:numPr>
        <w:ilvl w:val="0"/>
        <w:numId w:val="19"/>
      </w:numPr>
      <w:adjustRightInd w:val="0"/>
      <w:snapToGrid w:val="0"/>
      <w:spacing w:line="360" w:lineRule="auto"/>
    </w:pPr>
    <w:rPr>
      <w:rFonts w:ascii="仿宋体" w:hAnsi="仿宋体" w:eastAsia="宋体" w:cs="仿宋体"/>
      <w:kern w:val="0"/>
      <w:sz w:val="18"/>
    </w:rPr>
  </w:style>
  <w:style w:type="paragraph" w:customStyle="1" w:styleId="1457">
    <w:name w:val="条(三级)1"/>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1458">
    <w:name w:val="标题5"/>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1459">
    <w:name w:val="图题6"/>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460">
    <w:name w:val="表内文字小6"/>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461">
    <w:name w:val="表题8"/>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1462">
    <w:name w:val="表内文字大4"/>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463">
    <w:name w:val="表内小44"/>
    <w:basedOn w:val="1375"/>
    <w:autoRedefine/>
    <w:qFormat/>
    <w:uiPriority w:val="0"/>
    <w:pPr>
      <w:ind w:left="240" w:hanging="240"/>
      <w:jc w:val="both"/>
    </w:pPr>
    <w:rPr>
      <w:rFonts w:cs="仿宋体"/>
    </w:rPr>
  </w:style>
  <w:style w:type="paragraph" w:customStyle="1" w:styleId="1464">
    <w:name w:val="标题46"/>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465">
    <w:name w:val="表内58"/>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466">
    <w:name w:val="页眉中8"/>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467">
    <w:name w:val="等核实4"/>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1468">
    <w:name w:val="页眉中9"/>
    <w:basedOn w:val="1"/>
    <w:autoRedefine/>
    <w:qFormat/>
    <w:uiPriority w:val="0"/>
    <w:pPr>
      <w:adjustRightInd w:val="0"/>
      <w:snapToGrid w:val="0"/>
      <w:spacing w:line="300" w:lineRule="auto"/>
      <w:jc w:val="left"/>
    </w:pPr>
    <w:rPr>
      <w:rFonts w:ascii="TimesNewRoman" w:hAnsi="仿宋体" w:eastAsia="TimesNewRoman" w:cs="仿宋体"/>
      <w:bCs/>
      <w:sz w:val="24"/>
    </w:rPr>
  </w:style>
  <w:style w:type="character" w:customStyle="1" w:styleId="1469">
    <w:name w:val="宏文本 Char"/>
    <w:basedOn w:val="133"/>
    <w:link w:val="2"/>
    <w:autoRedefine/>
    <w:qFormat/>
    <w:uiPriority w:val="0"/>
    <w:rPr>
      <w:rFonts w:ascii="ˎ̥" w:hAnsi="ˎ̥" w:eastAsia="宋体" w:cs="ˎ̥"/>
      <w:sz w:val="24"/>
      <w:szCs w:val="24"/>
    </w:rPr>
  </w:style>
  <w:style w:type="character" w:customStyle="1" w:styleId="1470">
    <w:name w:val="脚注文本 Char"/>
    <w:basedOn w:val="133"/>
    <w:link w:val="67"/>
    <w:autoRedefine/>
    <w:qFormat/>
    <w:uiPriority w:val="0"/>
    <w:rPr>
      <w:rFonts w:ascii="仿宋体" w:hAnsi="仿宋体" w:eastAsia="宋体" w:cs="仿宋体"/>
      <w:sz w:val="18"/>
      <w:szCs w:val="18"/>
    </w:rPr>
  </w:style>
  <w:style w:type="paragraph" w:customStyle="1" w:styleId="1471">
    <w:name w:val="需要资料"/>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1472">
    <w:name w:val="燕山正文3"/>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1473">
    <w:name w:val="样式 表内小5 + 黑体 加粗 倾斜 下划线"/>
    <w:basedOn w:val="1"/>
    <w:link w:val="1474"/>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character" w:customStyle="1" w:styleId="1474">
    <w:name w:val="样式 表内小5 + 黑体 加粗 倾斜 下划线 Char"/>
    <w:link w:val="1473"/>
    <w:autoRedefine/>
    <w:qFormat/>
    <w:uiPriority w:val="0"/>
    <w:rPr>
      <w:rFonts w:ascii="TimesNewRoman" w:hAnsi="TimesNewRoman" w:eastAsia="TimesNewRoman" w:cs="仿宋体"/>
      <w:b/>
      <w:bCs/>
      <w:i/>
      <w:iCs/>
      <w:sz w:val="18"/>
      <w:szCs w:val="24"/>
      <w:u w:val="single"/>
    </w:rPr>
  </w:style>
  <w:style w:type="paragraph" w:customStyle="1" w:styleId="1475">
    <w:name w:val="样式 表内小5 + 左侧:  0 厘米 悬挂缩进: 0.98 字符"/>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1476">
    <w:name w:val="表内小5"/>
    <w:basedOn w:val="1"/>
    <w:link w:val="1477"/>
    <w:autoRedefine/>
    <w:qFormat/>
    <w:uiPriority w:val="0"/>
    <w:pPr>
      <w:adjustRightInd w:val="0"/>
      <w:snapToGrid w:val="0"/>
      <w:spacing w:line="300" w:lineRule="auto"/>
    </w:pPr>
    <w:rPr>
      <w:rFonts w:ascii="Tms Rmn" w:hAnsi="Tms Rmn" w:eastAsia="宋体" w:cs="仿宋体"/>
      <w:sz w:val="18"/>
      <w:szCs w:val="24"/>
    </w:rPr>
  </w:style>
  <w:style w:type="character" w:customStyle="1" w:styleId="1477">
    <w:name w:val="表内小5 Char"/>
    <w:link w:val="1476"/>
    <w:autoRedefine/>
    <w:qFormat/>
    <w:uiPriority w:val="0"/>
    <w:rPr>
      <w:rFonts w:ascii="Tms Rmn" w:hAnsi="Tms Rmn" w:eastAsia="宋体" w:cs="仿宋体"/>
      <w:sz w:val="18"/>
      <w:szCs w:val="24"/>
    </w:rPr>
  </w:style>
  <w:style w:type="paragraph" w:customStyle="1" w:styleId="1478">
    <w:name w:val="样式 燕山正文 + 首行缩进:  3.5 字符1"/>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479">
    <w:name w:val="样式 燕山正文 + 首行缩进:  3.5 字符2"/>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480">
    <w:name w:val="图题7"/>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1481">
    <w:name w:val="样式 燕山正文 + 首行缩进:  3.5 字符"/>
    <w:basedOn w:val="1385"/>
    <w:autoRedefine/>
    <w:qFormat/>
    <w:uiPriority w:val="0"/>
    <w:pPr>
      <w:ind w:firstLine="560"/>
    </w:pPr>
    <w:rPr>
      <w:bCs w:val="0"/>
      <w:sz w:val="28"/>
      <w:szCs w:val="20"/>
    </w:rPr>
  </w:style>
  <w:style w:type="paragraph" w:customStyle="1" w:styleId="1482">
    <w:name w:val="福建正文缩进"/>
    <w:basedOn w:val="21"/>
    <w:link w:val="1483"/>
    <w:autoRedefine/>
    <w:qFormat/>
    <w:uiPriority w:val="0"/>
    <w:pPr>
      <w:adjustRightInd w:val="0"/>
      <w:snapToGrid w:val="0"/>
      <w:spacing w:line="480" w:lineRule="exact"/>
      <w:ind w:firstLine="567" w:firstLineChars="0"/>
    </w:pPr>
    <w:rPr>
      <w:rFonts w:ascii="Tms Rmn" w:hAnsi="仿宋体" w:eastAsia="宋体" w:cs="仿宋体"/>
      <w:b/>
      <w:sz w:val="24"/>
      <w:szCs w:val="24"/>
    </w:rPr>
  </w:style>
  <w:style w:type="character" w:customStyle="1" w:styleId="1483">
    <w:name w:val="福建正文缩进 Char"/>
    <w:link w:val="1482"/>
    <w:autoRedefine/>
    <w:qFormat/>
    <w:uiPriority w:val="0"/>
    <w:rPr>
      <w:rFonts w:ascii="Tms Rmn" w:hAnsi="仿宋体" w:eastAsia="宋体" w:cs="仿宋体"/>
      <w:b/>
      <w:sz w:val="24"/>
      <w:szCs w:val="24"/>
    </w:rPr>
  </w:style>
  <w:style w:type="paragraph" w:customStyle="1" w:styleId="1484">
    <w:name w:val="样式 标题 1 + 段前: 0.5 行 段后: 1 行"/>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1485">
    <w:name w:val="表内文字2"/>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1486">
    <w:name w:val="页眉中10"/>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487">
    <w:name w:val="表题10"/>
    <w:basedOn w:val="21"/>
    <w:autoRedefine/>
    <w:qFormat/>
    <w:uiPriority w:val="0"/>
    <w:pPr>
      <w:ind w:firstLine="0" w:firstLineChars="0"/>
      <w:jc w:val="center"/>
    </w:pPr>
    <w:rPr>
      <w:rFonts w:ascii="TimesNewRoman" w:hAnsi="仿宋体" w:eastAsia="TimesNewRoman" w:cs="仿宋体"/>
      <w:b/>
      <w:sz w:val="24"/>
      <w:szCs w:val="24"/>
    </w:rPr>
  </w:style>
  <w:style w:type="paragraph" w:customStyle="1" w:styleId="1488">
    <w:name w:val="样式11"/>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1489">
    <w:name w:val="页眉中11"/>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1490">
    <w:name w:val="表内宋5中4"/>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491">
    <w:name w:val="表内宋52"/>
    <w:basedOn w:val="1388"/>
    <w:autoRedefine/>
    <w:qFormat/>
    <w:uiPriority w:val="0"/>
    <w:pPr>
      <w:jc w:val="both"/>
    </w:pPr>
  </w:style>
  <w:style w:type="paragraph" w:customStyle="1" w:styleId="1492">
    <w:name w:val="福建正文缩进1"/>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b/>
      <w:sz w:val="24"/>
      <w:szCs w:val="24"/>
    </w:rPr>
  </w:style>
  <w:style w:type="paragraph" w:customStyle="1" w:styleId="1493">
    <w:name w:val="样式 标题 2 + 段后: 0.5 行"/>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1494">
    <w:name w:val="表题11"/>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1495">
    <w:name w:val="表内5中5"/>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496">
    <w:name w:val="表内510"/>
    <w:basedOn w:val="752"/>
    <w:autoRedefine/>
    <w:qFormat/>
    <w:uiPriority w:val="0"/>
    <w:pPr>
      <w:spacing w:line="300" w:lineRule="auto"/>
      <w:ind w:firstLine="480" w:firstLineChars="200"/>
      <w:jc w:val="both"/>
    </w:pPr>
    <w:rPr>
      <w:color w:val="auto"/>
      <w:szCs w:val="24"/>
    </w:rPr>
  </w:style>
  <w:style w:type="paragraph" w:customStyle="1" w:styleId="1497">
    <w:name w:val="页眉中1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498">
    <w:name w:val="福建正文缩进2"/>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1499">
    <w:name w:val="表题12"/>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500">
    <w:name w:val="页眉中1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501">
    <w:name w:val="标题47"/>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1502">
    <w:name w:val="表内文字小7"/>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503">
    <w:name w:val="表内511"/>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504">
    <w:name w:val="页眉中1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505">
    <w:name w:val="样式12"/>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1506">
    <w:name w:val="表题13"/>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507">
    <w:name w:val="样式 表内5 + (符号) 宋体 两端对齐 行距: 单倍行距1"/>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1508">
    <w:name w:val="表内宋5中5"/>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1509">
    <w:name w:val="福建正文缩进3"/>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b/>
      <w:sz w:val="24"/>
      <w:szCs w:val="24"/>
    </w:rPr>
  </w:style>
  <w:style w:type="paragraph" w:customStyle="1" w:styleId="1510">
    <w:name w:val="表题14"/>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511">
    <w:name w:val="表内5中6"/>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512">
    <w:name w:val="图题8"/>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513">
    <w:name w:val="表内文字小8"/>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514">
    <w:name w:val="标题48"/>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515">
    <w:name w:val="表内512"/>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516">
    <w:name w:val="表内宋5中6"/>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517">
    <w:name w:val="页眉中15"/>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518">
    <w:name w:val="燕山正文4"/>
    <w:basedOn w:val="1"/>
    <w:autoRedefine/>
    <w:qFormat/>
    <w:uiPriority w:val="0"/>
    <w:pPr>
      <w:tabs>
        <w:tab w:val="left" w:pos="4680"/>
      </w:tabs>
      <w:adjustRightInd w:val="0"/>
      <w:snapToGrid w:val="0"/>
      <w:spacing w:line="360" w:lineRule="auto"/>
      <w:ind w:firstLine="200" w:firstLineChars="200"/>
      <w:jc w:val="left"/>
    </w:pPr>
    <w:rPr>
      <w:rFonts w:ascii="Tms Rmn" w:hAnsi="Tms Rmn" w:eastAsia="宋体" w:cs="Tms Rmn"/>
      <w:color w:val="000000"/>
      <w:szCs w:val="28"/>
    </w:rPr>
  </w:style>
  <w:style w:type="paragraph" w:customStyle="1" w:styleId="1519">
    <w:name w:val="表题21"/>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520">
    <w:name w:val="表内5中11"/>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521">
    <w:name w:val="图题21"/>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522">
    <w:name w:val="表内文字小11"/>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523">
    <w:name w:val="标题411"/>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524">
    <w:name w:val="表内513"/>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525">
    <w:name w:val="表内宋5中11"/>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526">
    <w:name w:val="图题注1"/>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1527">
    <w:name w:val="正文格式1"/>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1528">
    <w:name w:val="页眉中16"/>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529">
    <w:name w:val="页眉中17"/>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530">
    <w:name w:val="图号1"/>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531">
    <w:name w:val="图题注2"/>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1532">
    <w:name w:val="正文格式2"/>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1533">
    <w:name w:val="表内514"/>
    <w:basedOn w:val="1"/>
    <w:autoRedefine/>
    <w:qFormat/>
    <w:uiPriority w:val="0"/>
    <w:pPr>
      <w:adjustRightInd w:val="0"/>
      <w:snapToGrid w:val="0"/>
      <w:spacing w:line="300" w:lineRule="exact"/>
      <w:ind w:right="34"/>
      <w:jc w:val="center"/>
    </w:pPr>
    <w:rPr>
      <w:rFonts w:ascii="Tms Rmn" w:hAnsi="仿宋体" w:eastAsia="宋体" w:cs="仿宋体"/>
      <w:kern w:val="0"/>
      <w:sz w:val="21"/>
      <w:szCs w:val="21"/>
    </w:rPr>
  </w:style>
  <w:style w:type="paragraph" w:customStyle="1" w:styleId="1534">
    <w:name w:val="页眉中21"/>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535">
    <w:name w:val="表内521"/>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1536">
    <w:name w:val="表内文字小9"/>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1537">
    <w:name w:val="表题15"/>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538">
    <w:name w:val="表内文字大5"/>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539">
    <w:name w:val="表内小45"/>
    <w:basedOn w:val="1375"/>
    <w:autoRedefine/>
    <w:qFormat/>
    <w:uiPriority w:val="0"/>
    <w:pPr>
      <w:ind w:left="240" w:hanging="240"/>
      <w:jc w:val="both"/>
    </w:pPr>
    <w:rPr>
      <w:rFonts w:cs="仿宋体"/>
    </w:rPr>
  </w:style>
  <w:style w:type="paragraph" w:customStyle="1" w:styleId="1540">
    <w:name w:val="标题49"/>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1541">
    <w:name w:val="表内515"/>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542">
    <w:name w:val="页眉中18"/>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1543">
    <w:name w:val="等核实5"/>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1544">
    <w:name w:val="图题9"/>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1545">
    <w:name w:val="页眉中32"/>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1546">
    <w:name w:val="表内文字小21"/>
    <w:basedOn w:val="1"/>
    <w:autoRedefine/>
    <w:qFormat/>
    <w:uiPriority w:val="0"/>
    <w:pPr>
      <w:adjustRightInd w:val="0"/>
      <w:snapToGrid w:val="0"/>
      <w:spacing w:line="480" w:lineRule="exact"/>
      <w:jc w:val="center"/>
    </w:pPr>
    <w:rPr>
      <w:rFonts w:ascii="Tms Rmn" w:hAnsi="方正宋黑简体" w:eastAsia="宋体" w:cs="仿宋体"/>
      <w:bCs/>
      <w:color w:val="000000"/>
      <w:sz w:val="21"/>
    </w:rPr>
  </w:style>
  <w:style w:type="paragraph" w:customStyle="1" w:styleId="1547">
    <w:name w:val="表题31"/>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548">
    <w:name w:val="表内531"/>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549">
    <w:name w:val="图题31"/>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1550">
    <w:name w:val="Char4"/>
    <w:basedOn w:val="1"/>
    <w:autoRedefine/>
    <w:qFormat/>
    <w:uiPriority w:val="0"/>
    <w:pPr>
      <w:spacing w:line="480" w:lineRule="exact"/>
      <w:ind w:left="-48"/>
    </w:pPr>
    <w:rPr>
      <w:rFonts w:ascii="仿宋体" w:hAnsi="仿宋体" w:eastAsia="宋体" w:cs="仿宋体"/>
      <w:sz w:val="21"/>
      <w:szCs w:val="24"/>
    </w:rPr>
  </w:style>
  <w:style w:type="paragraph" w:customStyle="1" w:styleId="1551">
    <w:name w:val="表内文字小10"/>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1552">
    <w:name w:val="表题16"/>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1553">
    <w:name w:val="表内文字大6"/>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554">
    <w:name w:val="表内小46"/>
    <w:basedOn w:val="1375"/>
    <w:autoRedefine/>
    <w:qFormat/>
    <w:uiPriority w:val="0"/>
    <w:pPr>
      <w:ind w:left="240" w:hanging="240"/>
      <w:jc w:val="both"/>
    </w:pPr>
  </w:style>
  <w:style w:type="paragraph" w:customStyle="1" w:styleId="1555">
    <w:name w:val="标题410"/>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556">
    <w:name w:val="表内516"/>
    <w:basedOn w:val="1"/>
    <w:autoRedefine/>
    <w:qFormat/>
    <w:uiPriority w:val="0"/>
    <w:pPr>
      <w:adjustRightInd w:val="0"/>
      <w:snapToGrid w:val="0"/>
      <w:spacing w:line="300" w:lineRule="auto"/>
      <w:jc w:val="center"/>
    </w:pPr>
    <w:rPr>
      <w:rFonts w:ascii="Tms Rmn" w:hAnsi="Tms Rmn" w:eastAsia="宋体" w:cs="Tms Rmn"/>
      <w:sz w:val="21"/>
    </w:rPr>
  </w:style>
  <w:style w:type="character" w:customStyle="1" w:styleId="1557">
    <w:name w:val="表内5 Char2"/>
    <w:autoRedefine/>
    <w:qFormat/>
    <w:uiPriority w:val="0"/>
    <w:rPr>
      <w:rFonts w:ascii="Tms Rmn" w:hAnsi="Tms Rmn" w:eastAsia="Tms Rmn" w:cs="Tms Rmn"/>
      <w:kern w:val="2"/>
      <w:sz w:val="21"/>
      <w:lang w:val="en-US" w:eastAsia="zh-CN" w:bidi="ar-SA"/>
    </w:rPr>
  </w:style>
  <w:style w:type="paragraph" w:customStyle="1" w:styleId="1558">
    <w:name w:val="页眉中19"/>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559">
    <w:name w:val="等核实6"/>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560">
    <w:name w:val="图题10"/>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b/>
      <w:sz w:val="24"/>
      <w:szCs w:val="24"/>
    </w:rPr>
  </w:style>
  <w:style w:type="paragraph" w:customStyle="1" w:styleId="1561">
    <w:name w:val="条(三级)2"/>
    <w:basedOn w:val="1"/>
    <w:next w:val="1"/>
    <w:autoRedefine/>
    <w:qFormat/>
    <w:uiPriority w:val="0"/>
    <w:pPr>
      <w:keepNext/>
      <w:keepLines/>
      <w:adjustRightInd w:val="0"/>
      <w:spacing w:line="460" w:lineRule="exact"/>
      <w:jc w:val="left"/>
      <w:textAlignment w:val="baseline"/>
    </w:pPr>
    <w:rPr>
      <w:rFonts w:ascii="Tms Rmn" w:hAnsi="Helv" w:eastAsia="宋体" w:cs="Tms Rmn"/>
      <w:spacing w:val="3"/>
      <w:kern w:val="24"/>
      <w:sz w:val="24"/>
    </w:rPr>
  </w:style>
  <w:style w:type="paragraph" w:customStyle="1" w:styleId="1562">
    <w:name w:val="待定小2"/>
    <w:basedOn w:val="891"/>
    <w:autoRedefine/>
    <w:qFormat/>
    <w:uiPriority w:val="0"/>
    <w:pPr>
      <w:widowControl w:val="0"/>
      <w:spacing w:line="480" w:lineRule="exact"/>
    </w:pPr>
    <w:rPr>
      <w:rFonts w:cs="Tms Rmn"/>
      <w:bCs/>
      <w:color w:val="000000"/>
      <w:kern w:val="2"/>
    </w:rPr>
  </w:style>
  <w:style w:type="paragraph" w:customStyle="1" w:styleId="1563">
    <w:name w:val="正文12"/>
    <w:basedOn w:val="1"/>
    <w:autoRedefine/>
    <w:qFormat/>
    <w:uiPriority w:val="0"/>
    <w:pPr>
      <w:adjustRightInd w:val="0"/>
      <w:spacing w:after="120" w:line="360" w:lineRule="atLeast"/>
      <w:jc w:val="center"/>
      <w:textAlignment w:val="baseline"/>
    </w:pPr>
    <w:rPr>
      <w:rFonts w:ascii="Tms Rmn" w:hAnsi="Tms Rmn" w:eastAsia="宋体" w:cs="Tms Rmn"/>
      <w:kern w:val="0"/>
      <w:sz w:val="24"/>
    </w:rPr>
  </w:style>
  <w:style w:type="paragraph" w:customStyle="1" w:styleId="1564">
    <w:name w:val="表内文字3"/>
    <w:basedOn w:val="1"/>
    <w:autoRedefine/>
    <w:qFormat/>
    <w:uiPriority w:val="0"/>
    <w:pPr>
      <w:widowControl/>
      <w:adjustRightInd w:val="0"/>
      <w:snapToGrid w:val="0"/>
      <w:spacing w:line="480" w:lineRule="exact"/>
      <w:jc w:val="center"/>
    </w:pPr>
    <w:rPr>
      <w:rFonts w:ascii="Tms Rmn" w:hAnsi="Tms Rmn" w:eastAsia="宋体" w:cs="Tms Rmn"/>
      <w:color w:val="000000"/>
      <w:kern w:val="0"/>
      <w:sz w:val="24"/>
    </w:rPr>
  </w:style>
  <w:style w:type="paragraph" w:customStyle="1" w:styleId="1565">
    <w:name w:val="题图1"/>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1566">
    <w:name w:val="表内宋53"/>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567">
    <w:name w:val="燕山正文5"/>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1568">
    <w:name w:val="正文居中1"/>
    <w:basedOn w:val="1"/>
    <w:autoRedefine/>
    <w:qFormat/>
    <w:uiPriority w:val="0"/>
    <w:pPr>
      <w:adjustRightInd w:val="0"/>
      <w:snapToGrid w:val="0"/>
      <w:spacing w:line="480" w:lineRule="atLeast"/>
      <w:jc w:val="center"/>
    </w:pPr>
    <w:rPr>
      <w:rFonts w:ascii="Tms Rmn" w:hAnsi="仿宋体" w:eastAsia="宋体" w:cs="仿宋体"/>
      <w:snapToGrid w:val="0"/>
      <w:spacing w:val="6"/>
      <w:kern w:val="0"/>
      <w:szCs w:val="24"/>
    </w:rPr>
  </w:style>
  <w:style w:type="paragraph" w:customStyle="1" w:styleId="1569">
    <w:name w:val="表内5中7"/>
    <w:basedOn w:val="518"/>
    <w:autoRedefine/>
    <w:qFormat/>
    <w:uiPriority w:val="0"/>
    <w:pPr>
      <w:widowControl w:val="0"/>
      <w:adjustRightInd w:val="0"/>
      <w:snapToGrid w:val="0"/>
      <w:spacing w:before="0" w:beforeLines="0" w:after="0" w:line="480" w:lineRule="exact"/>
      <w:ind w:firstLine="480" w:firstLineChars="200"/>
    </w:pPr>
    <w:rPr>
      <w:rFonts w:ascii="Tms Rmn" w:eastAsia="Tms Rmn"/>
      <w:b w:val="0"/>
      <w:kern w:val="2"/>
      <w:sz w:val="21"/>
      <w:szCs w:val="21"/>
    </w:rPr>
  </w:style>
  <w:style w:type="paragraph" w:customStyle="1" w:styleId="1570">
    <w:name w:val="表题17"/>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571">
    <w:name w:val="表内宋5中7"/>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572">
    <w:name w:val="待核实小1"/>
    <w:basedOn w:val="1375"/>
    <w:autoRedefine/>
    <w:qFormat/>
    <w:uiPriority w:val="0"/>
    <w:rPr>
      <w:rFonts w:cs="仿宋体"/>
      <w:color w:val="000080"/>
      <w:sz w:val="21"/>
    </w:rPr>
  </w:style>
  <w:style w:type="paragraph" w:customStyle="1" w:styleId="1573">
    <w:name w:val="图题11"/>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1574">
    <w:name w:val="表题22"/>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575">
    <w:name w:val="表内5中12"/>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576">
    <w:name w:val="图题22"/>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577">
    <w:name w:val="表内文字小12"/>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578">
    <w:name w:val="标题412"/>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579">
    <w:name w:val="表内517"/>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580">
    <w:name w:val="表内宋5中12"/>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581">
    <w:name w:val="页眉中110"/>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582">
    <w:name w:val="页眉中22"/>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583">
    <w:name w:val="图号2"/>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584">
    <w:name w:val="图题注3"/>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1585">
    <w:name w:val="正文格式3"/>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1586">
    <w:name w:val="表内522"/>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1587">
    <w:name w:val="表内文字小22"/>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1588">
    <w:name w:val="表题32"/>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589">
    <w:name w:val="表内文字大11"/>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590">
    <w:name w:val="表内小411"/>
    <w:basedOn w:val="1375"/>
    <w:autoRedefine/>
    <w:qFormat/>
    <w:uiPriority w:val="0"/>
    <w:pPr>
      <w:ind w:left="240" w:hanging="240"/>
      <w:jc w:val="both"/>
    </w:pPr>
    <w:rPr>
      <w:rFonts w:cs="仿宋体"/>
    </w:rPr>
  </w:style>
  <w:style w:type="paragraph" w:customStyle="1" w:styleId="1591">
    <w:name w:val="标题421"/>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1592">
    <w:name w:val="表内532"/>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593">
    <w:name w:val="页眉中33"/>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1594">
    <w:name w:val="等核实11"/>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1595">
    <w:name w:val="图题32"/>
    <w:basedOn w:val="21"/>
    <w:autoRedefine/>
    <w:qFormat/>
    <w:uiPriority w:val="0"/>
    <w:pPr>
      <w:widowControl/>
      <w:adjustRightInd w:val="0"/>
      <w:snapToGrid w:val="0"/>
      <w:ind w:firstLine="0" w:firstLineChars="0"/>
      <w:jc w:val="center"/>
    </w:pPr>
    <w:rPr>
      <w:rFonts w:ascii="汉鼎简书宋" w:hAnsi="仿宋体" w:eastAsia="汉鼎简书宋" w:cs="仿宋体"/>
      <w:b/>
      <w:sz w:val="24"/>
      <w:szCs w:val="24"/>
    </w:rPr>
  </w:style>
  <w:style w:type="paragraph" w:customStyle="1" w:styleId="1596">
    <w:name w:val="页眉中311"/>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character" w:customStyle="1" w:styleId="1597">
    <w:name w:val="正文缩进 Char11"/>
    <w:autoRedefine/>
    <w:qFormat/>
    <w:uiPriority w:val="0"/>
    <w:rPr>
      <w:rFonts w:ascii="Tms Rmn" w:hAnsi="Tms Rmn" w:eastAsia="Tms Rmn"/>
      <w:b/>
      <w:color w:val="0000FF"/>
      <w:sz w:val="24"/>
      <w:szCs w:val="24"/>
      <w:lang w:val="en-US" w:eastAsia="zh-CN" w:bidi="ar-SA"/>
    </w:rPr>
  </w:style>
  <w:style w:type="paragraph" w:customStyle="1" w:styleId="1598">
    <w:name w:val="表内文字小31"/>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1599">
    <w:name w:val="表题41"/>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FF0000"/>
    </w:rPr>
  </w:style>
  <w:style w:type="paragraph" w:customStyle="1" w:styleId="1600">
    <w:name w:val="表内文字大21"/>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601">
    <w:name w:val="表内小421"/>
    <w:basedOn w:val="1375"/>
    <w:autoRedefine/>
    <w:qFormat/>
    <w:uiPriority w:val="0"/>
    <w:pPr>
      <w:ind w:left="240" w:hanging="240"/>
      <w:jc w:val="both"/>
    </w:pPr>
  </w:style>
  <w:style w:type="paragraph" w:customStyle="1" w:styleId="1602">
    <w:name w:val="标题431"/>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603">
    <w:name w:val="表内541"/>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1604">
    <w:name w:val="页眉中41"/>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605">
    <w:name w:val="等核实21"/>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606">
    <w:name w:val="图题41"/>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sz w:val="24"/>
      <w:szCs w:val="24"/>
    </w:rPr>
  </w:style>
  <w:style w:type="character" w:customStyle="1" w:styleId="1607">
    <w:name w:val="图题 Char11"/>
    <w:autoRedefine/>
    <w:qFormat/>
    <w:uiPriority w:val="0"/>
    <w:rPr>
      <w:rFonts w:ascii="汉鼎简书宋" w:hAnsi="Tms Rmn" w:eastAsia="汉鼎简书宋" w:cs="Tms Rmn"/>
      <w:kern w:val="2"/>
      <w:sz w:val="24"/>
      <w:szCs w:val="24"/>
      <w:lang w:val="en-US" w:eastAsia="zh-CN" w:bidi="ar-SA"/>
    </w:rPr>
  </w:style>
  <w:style w:type="paragraph" w:customStyle="1" w:styleId="1608">
    <w:name w:val="表内宋511"/>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609">
    <w:name w:val="首缩1"/>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1610">
    <w:name w:val="页眉中51"/>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1611">
    <w:name w:val="标题441"/>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1612">
    <w:name w:val="表题51"/>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1613">
    <w:name w:val="表内5中21"/>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1614">
    <w:name w:val="表内551"/>
    <w:basedOn w:val="752"/>
    <w:autoRedefine/>
    <w:qFormat/>
    <w:uiPriority w:val="0"/>
    <w:pPr>
      <w:spacing w:line="300" w:lineRule="auto"/>
      <w:ind w:firstLine="480" w:firstLineChars="200"/>
      <w:jc w:val="both"/>
    </w:pPr>
  </w:style>
  <w:style w:type="paragraph" w:customStyle="1" w:styleId="1615">
    <w:name w:val="表内文字小41"/>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616">
    <w:name w:val="图题51"/>
    <w:basedOn w:val="21"/>
    <w:autoRedefine/>
    <w:qFormat/>
    <w:uiPriority w:val="0"/>
    <w:pPr>
      <w:adjustRightInd w:val="0"/>
      <w:snapToGrid w:val="0"/>
      <w:ind w:firstLine="0" w:firstLineChars="0"/>
      <w:jc w:val="center"/>
    </w:pPr>
    <w:rPr>
      <w:rFonts w:ascii="汉鼎简书宋" w:hAnsi="Tms Rmn" w:eastAsia="汉鼎简书宋" w:cs="仿宋体"/>
      <w:b/>
      <w:sz w:val="24"/>
      <w:szCs w:val="24"/>
    </w:rPr>
  </w:style>
  <w:style w:type="paragraph" w:customStyle="1" w:styleId="1617">
    <w:name w:val="表内宋5中21"/>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618">
    <w:name w:val="中文报告书样式1"/>
    <w:basedOn w:val="1"/>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1619">
    <w:name w:val="表内小5中1"/>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1620">
    <w:name w:val="表内文字小51"/>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621">
    <w:name w:val="表题61"/>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622">
    <w:name w:val="表内文字大31"/>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623">
    <w:name w:val="表内小431"/>
    <w:basedOn w:val="1375"/>
    <w:autoRedefine/>
    <w:qFormat/>
    <w:uiPriority w:val="0"/>
    <w:pPr>
      <w:ind w:left="240" w:hanging="240"/>
      <w:jc w:val="both"/>
    </w:pPr>
    <w:rPr>
      <w:rFonts w:cs="仿宋体"/>
    </w:rPr>
  </w:style>
  <w:style w:type="paragraph" w:customStyle="1" w:styleId="1624">
    <w:name w:val="标题451"/>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625">
    <w:name w:val="表内561"/>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626">
    <w:name w:val="页眉中61"/>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627">
    <w:name w:val="等核实31"/>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1628">
    <w:name w:val="待定小11"/>
    <w:basedOn w:val="1380"/>
    <w:autoRedefine/>
    <w:qFormat/>
    <w:uiPriority w:val="0"/>
    <w:pPr>
      <w:spacing w:line="240" w:lineRule="auto"/>
      <w:ind w:firstLine="0" w:firstLineChars="200"/>
    </w:pPr>
    <w:rPr>
      <w:rFonts w:cs="仿宋体"/>
      <w:color w:val="0000FF"/>
      <w:sz w:val="21"/>
      <w:szCs w:val="20"/>
    </w:rPr>
  </w:style>
  <w:style w:type="paragraph" w:customStyle="1" w:styleId="1629">
    <w:name w:val="燕山正文21"/>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paragraph" w:customStyle="1" w:styleId="1630">
    <w:name w:val="样式 表内5 + (符号) 宋体 两端对齐 行距: 单倍行距2"/>
    <w:basedOn w:val="1377"/>
    <w:autoRedefine/>
    <w:qFormat/>
    <w:uiPriority w:val="0"/>
    <w:pPr>
      <w:spacing w:line="240" w:lineRule="auto"/>
    </w:pPr>
    <w:rPr>
      <w:kern w:val="0"/>
    </w:rPr>
  </w:style>
  <w:style w:type="paragraph" w:customStyle="1" w:styleId="1631">
    <w:name w:val="表内宋5中31"/>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1632">
    <w:name w:val="页眉xx1"/>
    <w:basedOn w:val="57"/>
    <w:autoRedefine/>
    <w:qFormat/>
    <w:uiPriority w:val="0"/>
    <w:pPr>
      <w:framePr w:wrap="around" w:vAnchor="text" w:hAnchor="text" w:y="1"/>
      <w:pBdr>
        <w:bottom w:val="single" w:color="auto" w:sz="12" w:space="1"/>
      </w:pBdr>
      <w:tabs>
        <w:tab w:val="clear" w:pos="4153"/>
      </w:tabs>
      <w:adjustRightInd w:val="0"/>
    </w:pPr>
    <w:rPr>
      <w:rFonts w:ascii="TimesNewRoman" w:hAnsi="Tms Rmn" w:eastAsia="TimesNewRoman" w:cs="仿宋体"/>
      <w:sz w:val="21"/>
      <w:szCs w:val="20"/>
    </w:rPr>
  </w:style>
  <w:style w:type="paragraph" w:customStyle="1" w:styleId="1633">
    <w:name w:val="表中文字1"/>
    <w:basedOn w:val="1"/>
    <w:autoRedefine/>
    <w:qFormat/>
    <w:uiPriority w:val="0"/>
    <w:pPr>
      <w:widowControl/>
      <w:spacing w:line="240" w:lineRule="atLeast"/>
      <w:ind w:left="-24" w:leftChars="-10" w:right="-48" w:rightChars="-20"/>
      <w:jc w:val="center"/>
    </w:pPr>
    <w:rPr>
      <w:rFonts w:ascii="Tms Rmn" w:hAnsi="仿宋体" w:eastAsia="宋体" w:cs="仿宋体"/>
      <w:kern w:val="0"/>
      <w:sz w:val="21"/>
      <w:szCs w:val="21"/>
    </w:rPr>
  </w:style>
  <w:style w:type="paragraph" w:customStyle="1" w:styleId="1634">
    <w:name w:val="图表名称1"/>
    <w:basedOn w:val="86"/>
    <w:autoRedefine/>
    <w:qFormat/>
    <w:uiPriority w:val="0"/>
    <w:pPr>
      <w:adjustRightInd w:val="0"/>
      <w:snapToGrid w:val="0"/>
      <w:spacing w:after="0" w:line="480" w:lineRule="exact"/>
      <w:ind w:firstLine="0" w:firstLineChars="0"/>
      <w:jc w:val="center"/>
    </w:pPr>
    <w:rPr>
      <w:rFonts w:ascii="Tms Rmn" w:hAnsi="Tms Rmn" w:cs="仿宋体"/>
      <w:sz w:val="24"/>
      <w:szCs w:val="21"/>
      <w:lang w:val="zh-CN" w:eastAsia="zh-CN"/>
    </w:rPr>
  </w:style>
  <w:style w:type="paragraph" w:customStyle="1" w:styleId="1635">
    <w:name w:val="表中文字中修改1"/>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1636">
    <w:name w:val="正文修改1"/>
    <w:basedOn w:val="1385"/>
    <w:autoRedefine/>
    <w:qFormat/>
    <w:uiPriority w:val="0"/>
    <w:pPr>
      <w:ind w:right="210" w:rightChars="100" w:firstLine="209" w:firstLineChars="87"/>
    </w:pPr>
    <w:rPr>
      <w:rFonts w:cs="仿宋体"/>
      <w:bCs w:val="0"/>
    </w:rPr>
  </w:style>
  <w:style w:type="paragraph" w:customStyle="1" w:styleId="1637">
    <w:name w:val="表内文字边1"/>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1638">
    <w:name w:val="环评正文1"/>
    <w:autoRedefine/>
    <w:qFormat/>
    <w:uiPriority w:val="0"/>
    <w:pPr>
      <w:spacing w:line="360" w:lineRule="exact"/>
      <w:ind w:firstLine="200" w:firstLineChars="200"/>
      <w:jc w:val="both"/>
    </w:pPr>
    <w:rPr>
      <w:rFonts w:ascii="仿宋体" w:hAnsi="仿宋体" w:eastAsia="宋体" w:cs="仿宋体"/>
      <w:color w:val="000000"/>
      <w:kern w:val="21"/>
      <w:sz w:val="24"/>
      <w:szCs w:val="24"/>
      <w:lang w:val="en-US" w:eastAsia="zh-CN" w:bidi="ar-SA"/>
    </w:rPr>
  </w:style>
  <w:style w:type="paragraph" w:customStyle="1" w:styleId="1639">
    <w:name w:val="样式 标题 3 + (符号) Times New Roman 四号 两端对齐 段前: 12 磅 行距: 1.5 倍行距1"/>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1640">
    <w:name w:val="页眉中7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41">
    <w:name w:val="表题71"/>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1642">
    <w:name w:val="表内5中31"/>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643">
    <w:name w:val="表内571"/>
    <w:basedOn w:val="752"/>
    <w:autoRedefine/>
    <w:qFormat/>
    <w:uiPriority w:val="0"/>
    <w:pPr>
      <w:spacing w:line="300" w:lineRule="auto"/>
      <w:ind w:firstLine="480" w:firstLineChars="200"/>
      <w:jc w:val="both"/>
    </w:pPr>
    <w:rPr>
      <w:color w:val="auto"/>
      <w:szCs w:val="24"/>
    </w:rPr>
  </w:style>
  <w:style w:type="paragraph" w:customStyle="1" w:styleId="1644">
    <w:name w:val="表内文字11"/>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1645">
    <w:name w:val="表内序号1"/>
    <w:basedOn w:val="1"/>
    <w:autoRedefine/>
    <w:qFormat/>
    <w:uiPriority w:val="0"/>
    <w:pPr>
      <w:widowControl/>
      <w:tabs>
        <w:tab w:val="left" w:pos="780"/>
      </w:tabs>
      <w:adjustRightInd w:val="0"/>
      <w:snapToGrid w:val="0"/>
      <w:spacing w:line="360" w:lineRule="auto"/>
      <w:ind w:left="780" w:hanging="420"/>
    </w:pPr>
    <w:rPr>
      <w:rFonts w:ascii="仿宋体" w:hAnsi="仿宋体" w:eastAsia="宋体" w:cs="仿宋体"/>
      <w:kern w:val="0"/>
      <w:sz w:val="18"/>
    </w:rPr>
  </w:style>
  <w:style w:type="paragraph" w:customStyle="1" w:styleId="1646">
    <w:name w:val="条(三级)11"/>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1647">
    <w:name w:val="样式31"/>
    <w:basedOn w:val="34"/>
    <w:autoRedefine/>
    <w:qFormat/>
    <w:uiPriority w:val="0"/>
    <w:pPr>
      <w:widowControl/>
      <w:overflowPunct w:val="0"/>
      <w:autoSpaceDE w:val="0"/>
      <w:autoSpaceDN w:val="0"/>
      <w:adjustRightInd w:val="0"/>
      <w:snapToGrid w:val="0"/>
      <w:spacing w:after="0" w:line="360" w:lineRule="auto"/>
      <w:ind w:firstLine="567"/>
      <w:textAlignment w:val="baseline"/>
    </w:pPr>
    <w:rPr>
      <w:rFonts w:ascii="Tms Rmn" w:hAnsi="仿宋体" w:eastAsia="宋体" w:cs="仿宋体"/>
      <w:spacing w:val="20"/>
      <w:kern w:val="0"/>
      <w:sz w:val="24"/>
    </w:rPr>
  </w:style>
  <w:style w:type="paragraph" w:customStyle="1" w:styleId="1648">
    <w:name w:val="标题51"/>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1649">
    <w:name w:val="正文111"/>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1650">
    <w:name w:val="图题61"/>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651">
    <w:name w:val="正文缩1"/>
    <w:basedOn w:val="1"/>
    <w:autoRedefine/>
    <w:qFormat/>
    <w:uiPriority w:val="0"/>
    <w:pPr>
      <w:adjustRightInd w:val="0"/>
      <w:snapToGrid w:val="0"/>
      <w:spacing w:line="480" w:lineRule="atLeast"/>
      <w:ind w:firstLine="567"/>
      <w:textAlignment w:val="baseline"/>
    </w:pPr>
    <w:rPr>
      <w:rFonts w:ascii="Tms Rmn" w:hAnsi="仿宋体" w:eastAsia="宋体" w:cs="仿宋体"/>
      <w:color w:val="000080"/>
      <w:spacing w:val="6"/>
      <w:kern w:val="0"/>
    </w:rPr>
  </w:style>
  <w:style w:type="paragraph" w:customStyle="1" w:styleId="1652">
    <w:name w:val="表内文字小61"/>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653">
    <w:name w:val="表题81"/>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1654">
    <w:name w:val="表内文字大41"/>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655">
    <w:name w:val="表内小441"/>
    <w:basedOn w:val="1375"/>
    <w:autoRedefine/>
    <w:qFormat/>
    <w:uiPriority w:val="0"/>
    <w:pPr>
      <w:ind w:left="240" w:hanging="240"/>
      <w:jc w:val="both"/>
    </w:pPr>
    <w:rPr>
      <w:rFonts w:cs="仿宋体"/>
    </w:rPr>
  </w:style>
  <w:style w:type="paragraph" w:customStyle="1" w:styleId="1656">
    <w:name w:val="标题461"/>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657">
    <w:name w:val="表内581"/>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658">
    <w:name w:val="页眉中81"/>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659">
    <w:name w:val="等核实41"/>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1660">
    <w:name w:val="页眉中9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61">
    <w:name w:val="表题91"/>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1662">
    <w:name w:val="表内591"/>
    <w:basedOn w:val="1"/>
    <w:autoRedefine/>
    <w:qFormat/>
    <w:uiPriority w:val="0"/>
    <w:pPr>
      <w:adjustRightInd w:val="0"/>
      <w:snapToGrid w:val="0"/>
      <w:spacing w:line="480" w:lineRule="exact"/>
    </w:pPr>
    <w:rPr>
      <w:rFonts w:ascii="Tms Rmn" w:hAnsi="仿宋体" w:eastAsia="宋体" w:cs="仿宋体"/>
      <w:sz w:val="21"/>
    </w:rPr>
  </w:style>
  <w:style w:type="paragraph" w:customStyle="1" w:styleId="1663">
    <w:name w:val="表内5中41"/>
    <w:basedOn w:val="1377"/>
    <w:autoRedefine/>
    <w:qFormat/>
    <w:uiPriority w:val="0"/>
    <w:pPr>
      <w:spacing w:line="240" w:lineRule="auto"/>
    </w:pPr>
    <w:rPr>
      <w:rFonts w:hAnsi="仿宋体" w:cs="仿宋体"/>
      <w:bCs/>
    </w:rPr>
  </w:style>
  <w:style w:type="paragraph" w:customStyle="1" w:styleId="1664">
    <w:name w:val="需要资料1"/>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1665">
    <w:name w:val="燕山正文31"/>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1666">
    <w:name w:val="样式 表内小5 + 黑体 加粗 倾斜 下划线1"/>
    <w:basedOn w:val="1"/>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paragraph" w:customStyle="1" w:styleId="1667">
    <w:name w:val="样式 表内小5 + 左侧:  0 厘米 悬挂缩进: 0.98 字符1"/>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1668">
    <w:name w:val="表内小51"/>
    <w:basedOn w:val="1"/>
    <w:autoRedefine/>
    <w:qFormat/>
    <w:uiPriority w:val="0"/>
    <w:pPr>
      <w:adjustRightInd w:val="0"/>
      <w:snapToGrid w:val="0"/>
      <w:spacing w:line="300" w:lineRule="auto"/>
    </w:pPr>
    <w:rPr>
      <w:rFonts w:ascii="Tms Rmn" w:hAnsi="Tms Rmn" w:eastAsia="宋体" w:cs="仿宋体"/>
      <w:sz w:val="18"/>
      <w:szCs w:val="24"/>
    </w:rPr>
  </w:style>
  <w:style w:type="paragraph" w:customStyle="1" w:styleId="1669">
    <w:name w:val="样式 燕山正文 + 首行缩进:  3.5 字符11"/>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670">
    <w:name w:val="样式 燕山正文 + 首行缩进:  3.5 字符21"/>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671">
    <w:name w:val="图题71"/>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1672">
    <w:name w:val="样式 燕山正文 + 首行缩进:  3.5 字符3"/>
    <w:basedOn w:val="1385"/>
    <w:autoRedefine/>
    <w:qFormat/>
    <w:uiPriority w:val="0"/>
    <w:pPr>
      <w:ind w:firstLine="560"/>
    </w:pPr>
    <w:rPr>
      <w:bCs w:val="0"/>
      <w:sz w:val="28"/>
      <w:szCs w:val="20"/>
    </w:rPr>
  </w:style>
  <w:style w:type="paragraph" w:customStyle="1" w:styleId="1673">
    <w:name w:val="表题 Char1"/>
    <w:basedOn w:val="1"/>
    <w:autoRedefine/>
    <w:qFormat/>
    <w:uiPriority w:val="0"/>
    <w:pPr>
      <w:spacing w:line="360" w:lineRule="auto"/>
      <w:jc w:val="center"/>
    </w:pPr>
    <w:rPr>
      <w:rFonts w:ascii="TimesNewRoman" w:hAnsi="仿宋体" w:eastAsia="TimesNewRoman" w:cs="仿宋体"/>
      <w:bCs/>
      <w:szCs w:val="28"/>
    </w:rPr>
  </w:style>
  <w:style w:type="paragraph" w:customStyle="1" w:styleId="1674">
    <w:name w:val="福建正文缩进4"/>
    <w:basedOn w:val="21"/>
    <w:autoRedefine/>
    <w:qFormat/>
    <w:uiPriority w:val="0"/>
    <w:pPr>
      <w:adjustRightInd w:val="0"/>
      <w:snapToGrid w:val="0"/>
      <w:spacing w:line="480" w:lineRule="exact"/>
      <w:ind w:firstLine="567" w:firstLineChars="0"/>
    </w:pPr>
    <w:rPr>
      <w:rFonts w:ascii="Tms Rmn" w:hAnsi="仿宋体" w:eastAsia="宋体" w:cs="仿宋体"/>
      <w:b/>
      <w:sz w:val="24"/>
      <w:szCs w:val="24"/>
    </w:rPr>
  </w:style>
  <w:style w:type="paragraph" w:customStyle="1" w:styleId="1675">
    <w:name w:val="样式 标题 1 + 段前: 0.5 行 段后: 1 行1"/>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1676">
    <w:name w:val="表内文字21"/>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1677">
    <w:name w:val="页眉中10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78">
    <w:name w:val="表题101"/>
    <w:basedOn w:val="21"/>
    <w:autoRedefine/>
    <w:qFormat/>
    <w:uiPriority w:val="0"/>
    <w:pPr>
      <w:ind w:firstLine="0" w:firstLineChars="0"/>
      <w:jc w:val="center"/>
    </w:pPr>
    <w:rPr>
      <w:rFonts w:ascii="TimesNewRoman" w:hAnsi="仿宋体" w:eastAsia="TimesNewRoman" w:cs="仿宋体"/>
      <w:b/>
      <w:sz w:val="24"/>
      <w:szCs w:val="24"/>
    </w:rPr>
  </w:style>
  <w:style w:type="paragraph" w:customStyle="1" w:styleId="1679">
    <w:name w:val="样式111"/>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1680">
    <w:name w:val="页眉中111"/>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1681">
    <w:name w:val="表内宋5中41"/>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682">
    <w:name w:val="表内宋521"/>
    <w:basedOn w:val="1388"/>
    <w:autoRedefine/>
    <w:qFormat/>
    <w:uiPriority w:val="0"/>
    <w:pPr>
      <w:jc w:val="both"/>
    </w:pPr>
  </w:style>
  <w:style w:type="paragraph" w:customStyle="1" w:styleId="1683">
    <w:name w:val="福建正文缩进11"/>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b/>
      <w:sz w:val="24"/>
      <w:szCs w:val="24"/>
    </w:rPr>
  </w:style>
  <w:style w:type="paragraph" w:customStyle="1" w:styleId="1684">
    <w:name w:val="样式 标题 2 + 段后: 0.5 行1"/>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1685">
    <w:name w:val="表题111"/>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1686">
    <w:name w:val="表内5中51"/>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687">
    <w:name w:val="表内5101"/>
    <w:basedOn w:val="752"/>
    <w:autoRedefine/>
    <w:qFormat/>
    <w:uiPriority w:val="0"/>
    <w:pPr>
      <w:spacing w:line="300" w:lineRule="auto"/>
      <w:ind w:firstLine="480" w:firstLineChars="200"/>
      <w:jc w:val="both"/>
    </w:pPr>
    <w:rPr>
      <w:color w:val="auto"/>
      <w:szCs w:val="24"/>
    </w:rPr>
  </w:style>
  <w:style w:type="paragraph" w:customStyle="1" w:styleId="1688">
    <w:name w:val="页眉中12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89">
    <w:name w:val="福建正文缩进21"/>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1690">
    <w:name w:val="表题121"/>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691">
    <w:name w:val="页眉中13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92">
    <w:name w:val="标题471"/>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1693">
    <w:name w:val="表内文字小71"/>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694">
    <w:name w:val="表内5111"/>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695">
    <w:name w:val="页眉中141"/>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696">
    <w:name w:val="样式121"/>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1697">
    <w:name w:val="表题131"/>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698">
    <w:name w:val="样式 表内5 + (符号) 宋体 两端对齐 行距: 单倍行距11"/>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1699">
    <w:name w:val="表内宋5中51"/>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1700">
    <w:name w:val="福建正文缩进31"/>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b/>
      <w:sz w:val="24"/>
      <w:szCs w:val="24"/>
    </w:rPr>
  </w:style>
  <w:style w:type="paragraph" w:customStyle="1" w:styleId="1701">
    <w:name w:val="首缩2"/>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1702">
    <w:name w:val="页眉中20"/>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1703">
    <w:name w:val="标题413"/>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1704">
    <w:name w:val="表题18"/>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1705">
    <w:name w:val="表内5中8"/>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1706">
    <w:name w:val="表内518"/>
    <w:basedOn w:val="752"/>
    <w:autoRedefine/>
    <w:qFormat/>
    <w:uiPriority w:val="0"/>
    <w:pPr>
      <w:spacing w:line="300" w:lineRule="auto"/>
      <w:ind w:firstLine="480" w:firstLineChars="200"/>
      <w:jc w:val="both"/>
    </w:pPr>
  </w:style>
  <w:style w:type="paragraph" w:customStyle="1" w:styleId="1707">
    <w:name w:val="表内文字小13"/>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708">
    <w:name w:val="图题12"/>
    <w:basedOn w:val="21"/>
    <w:autoRedefine/>
    <w:qFormat/>
    <w:uiPriority w:val="0"/>
    <w:pPr>
      <w:adjustRightInd w:val="0"/>
      <w:snapToGrid w:val="0"/>
      <w:ind w:firstLine="0" w:firstLineChars="0"/>
      <w:jc w:val="center"/>
    </w:pPr>
    <w:rPr>
      <w:rFonts w:ascii="汉鼎简书宋" w:hAnsi="Tms Rmn" w:eastAsia="汉鼎简书宋" w:cs="仿宋体"/>
      <w:sz w:val="24"/>
      <w:szCs w:val="24"/>
    </w:rPr>
  </w:style>
  <w:style w:type="paragraph" w:customStyle="1" w:styleId="1709">
    <w:name w:val="表内宋5中8"/>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710">
    <w:name w:val="中文报告书样式2"/>
    <w:basedOn w:val="1"/>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1711">
    <w:name w:val="表内小5中2"/>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1712">
    <w:name w:val="表题19"/>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713">
    <w:name w:val="表内文字大7"/>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714">
    <w:name w:val="表内小47"/>
    <w:basedOn w:val="1375"/>
    <w:autoRedefine/>
    <w:qFormat/>
    <w:uiPriority w:val="0"/>
    <w:pPr>
      <w:ind w:left="240" w:hanging="240"/>
      <w:jc w:val="both"/>
    </w:pPr>
    <w:rPr>
      <w:rFonts w:cs="仿宋体"/>
    </w:rPr>
  </w:style>
  <w:style w:type="paragraph" w:customStyle="1" w:styleId="1715">
    <w:name w:val="等核实7"/>
    <w:basedOn w:val="35"/>
    <w:autoRedefine/>
    <w:qFormat/>
    <w:uiPriority w:val="0"/>
    <w:pPr>
      <w:adjustRightInd w:val="0"/>
      <w:snapToGrid w:val="0"/>
      <w:spacing w:before="0" w:beforeLines="0" w:line="480" w:lineRule="exact"/>
      <w:ind w:firstLine="0" w:firstLineChars="0"/>
      <w:jc w:val="center"/>
    </w:pPr>
    <w:rPr>
      <w:rFonts w:ascii="Tms Rmn" w:hAnsi="方正宋黑简体" w:cs="仿宋体"/>
      <w:color w:val="0000FF"/>
      <w:sz w:val="21"/>
      <w:szCs w:val="21"/>
    </w:rPr>
  </w:style>
  <w:style w:type="paragraph" w:customStyle="1" w:styleId="1716">
    <w:name w:val="待核实小2"/>
    <w:basedOn w:val="1375"/>
    <w:autoRedefine/>
    <w:qFormat/>
    <w:uiPriority w:val="0"/>
    <w:rPr>
      <w:rFonts w:cs="仿宋体"/>
      <w:color w:val="000080"/>
      <w:sz w:val="21"/>
    </w:rPr>
  </w:style>
  <w:style w:type="paragraph" w:customStyle="1" w:styleId="1717">
    <w:name w:val="表头2"/>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718">
    <w:name w:val="表内宋54"/>
    <w:basedOn w:val="81"/>
    <w:autoRedefine/>
    <w:qFormat/>
    <w:uiPriority w:val="0"/>
    <w:pPr>
      <w:adjustRightInd w:val="0"/>
      <w:snapToGrid w:val="0"/>
      <w:spacing w:line="480" w:lineRule="exact"/>
      <w:jc w:val="both"/>
    </w:pPr>
    <w:rPr>
      <w:rFonts w:ascii="Tms Rmn" w:hAnsi="Tms Rmn" w:cs="仿宋体"/>
      <w:color w:val="000000"/>
      <w:sz w:val="21"/>
    </w:rPr>
  </w:style>
  <w:style w:type="paragraph" w:customStyle="1" w:styleId="1719">
    <w:name w:val="图题13"/>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1720">
    <w:name w:val="表题23"/>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721">
    <w:name w:val="表内5中13"/>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722">
    <w:name w:val="图题23"/>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723">
    <w:name w:val="表内文字小14"/>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724">
    <w:name w:val="标题414"/>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725">
    <w:name w:val="表内519"/>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726">
    <w:name w:val="表内宋5中13"/>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727">
    <w:name w:val="页眉中112"/>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728">
    <w:name w:val="燕山正文6"/>
    <w:basedOn w:val="1"/>
    <w:autoRedefine/>
    <w:qFormat/>
    <w:uiPriority w:val="0"/>
    <w:pPr>
      <w:tabs>
        <w:tab w:val="left" w:pos="4680"/>
      </w:tabs>
      <w:adjustRightInd w:val="0"/>
      <w:snapToGrid w:val="0"/>
      <w:spacing w:line="360" w:lineRule="auto"/>
      <w:ind w:firstLine="200" w:firstLineChars="200"/>
      <w:jc w:val="left"/>
    </w:pPr>
    <w:rPr>
      <w:rFonts w:ascii="Tms Rmn" w:hAnsi="Tms Rmn" w:eastAsia="宋体" w:cs="Tms Rmn"/>
      <w:color w:val="000000"/>
      <w:szCs w:val="28"/>
    </w:rPr>
  </w:style>
  <w:style w:type="paragraph" w:customStyle="1" w:styleId="1729">
    <w:name w:val="页眉中23"/>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730">
    <w:name w:val="图号3"/>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731">
    <w:name w:val="图题注4"/>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1732">
    <w:name w:val="正文格式4"/>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1733">
    <w:name w:val="表内523"/>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1734">
    <w:name w:val="表内文字小23"/>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1735">
    <w:name w:val="表题33"/>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736">
    <w:name w:val="表内文字大12"/>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737">
    <w:name w:val="表内小412"/>
    <w:basedOn w:val="1375"/>
    <w:autoRedefine/>
    <w:qFormat/>
    <w:uiPriority w:val="0"/>
    <w:pPr>
      <w:ind w:left="240" w:hanging="240"/>
      <w:jc w:val="both"/>
    </w:pPr>
    <w:rPr>
      <w:rFonts w:cs="仿宋体"/>
    </w:rPr>
  </w:style>
  <w:style w:type="paragraph" w:customStyle="1" w:styleId="1738">
    <w:name w:val="标题422"/>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1739">
    <w:name w:val="表内533"/>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740">
    <w:name w:val="页眉中34"/>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1741">
    <w:name w:val="等核实12"/>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1742">
    <w:name w:val="图题33"/>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1743">
    <w:name w:val="页眉中312"/>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1744">
    <w:name w:val="表内文字小32"/>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1745">
    <w:name w:val="表题42"/>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1746">
    <w:name w:val="表内文字大22"/>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747">
    <w:name w:val="表内小422"/>
    <w:basedOn w:val="1375"/>
    <w:autoRedefine/>
    <w:qFormat/>
    <w:uiPriority w:val="0"/>
    <w:pPr>
      <w:ind w:left="240" w:hanging="240"/>
      <w:jc w:val="both"/>
    </w:pPr>
  </w:style>
  <w:style w:type="paragraph" w:customStyle="1" w:styleId="1748">
    <w:name w:val="标题432"/>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749">
    <w:name w:val="表内542"/>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1750">
    <w:name w:val="页眉中42"/>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751">
    <w:name w:val="等核实22"/>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752">
    <w:name w:val="图题42"/>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sz w:val="24"/>
      <w:szCs w:val="24"/>
    </w:rPr>
  </w:style>
  <w:style w:type="paragraph" w:customStyle="1" w:styleId="1753">
    <w:name w:val="条(三级)3"/>
    <w:basedOn w:val="1"/>
    <w:next w:val="1"/>
    <w:autoRedefine/>
    <w:qFormat/>
    <w:uiPriority w:val="0"/>
    <w:pPr>
      <w:keepNext/>
      <w:keepLines/>
      <w:adjustRightInd w:val="0"/>
      <w:spacing w:line="460" w:lineRule="exact"/>
      <w:jc w:val="left"/>
      <w:textAlignment w:val="baseline"/>
    </w:pPr>
    <w:rPr>
      <w:rFonts w:ascii="Tms Rmn" w:hAnsi="Helv" w:eastAsia="宋体" w:cs="Tms Rmn"/>
      <w:spacing w:val="3"/>
      <w:kern w:val="24"/>
      <w:sz w:val="24"/>
    </w:rPr>
  </w:style>
  <w:style w:type="paragraph" w:customStyle="1" w:styleId="1754">
    <w:name w:val="待定小3"/>
    <w:basedOn w:val="891"/>
    <w:autoRedefine/>
    <w:qFormat/>
    <w:uiPriority w:val="0"/>
    <w:pPr>
      <w:widowControl w:val="0"/>
      <w:spacing w:line="480" w:lineRule="exact"/>
    </w:pPr>
    <w:rPr>
      <w:rFonts w:cs="Tms Rmn"/>
      <w:bCs/>
      <w:color w:val="000000"/>
      <w:kern w:val="2"/>
    </w:rPr>
  </w:style>
  <w:style w:type="paragraph" w:customStyle="1" w:styleId="1755">
    <w:name w:val="正文13"/>
    <w:basedOn w:val="1"/>
    <w:autoRedefine/>
    <w:qFormat/>
    <w:uiPriority w:val="0"/>
    <w:pPr>
      <w:adjustRightInd w:val="0"/>
      <w:spacing w:after="120" w:line="360" w:lineRule="atLeast"/>
      <w:jc w:val="center"/>
      <w:textAlignment w:val="baseline"/>
    </w:pPr>
    <w:rPr>
      <w:rFonts w:ascii="Tms Rmn" w:hAnsi="Tms Rmn" w:eastAsia="宋体" w:cs="Tms Rmn"/>
      <w:kern w:val="0"/>
      <w:sz w:val="24"/>
    </w:rPr>
  </w:style>
  <w:style w:type="paragraph" w:customStyle="1" w:styleId="1756">
    <w:name w:val="表内文字4"/>
    <w:basedOn w:val="1"/>
    <w:autoRedefine/>
    <w:qFormat/>
    <w:uiPriority w:val="0"/>
    <w:pPr>
      <w:widowControl/>
      <w:adjustRightInd w:val="0"/>
      <w:snapToGrid w:val="0"/>
      <w:spacing w:line="480" w:lineRule="exact"/>
      <w:jc w:val="center"/>
    </w:pPr>
    <w:rPr>
      <w:rFonts w:ascii="Tms Rmn" w:hAnsi="Tms Rmn" w:eastAsia="宋体" w:cs="Tms Rmn"/>
      <w:color w:val="000000"/>
      <w:kern w:val="0"/>
      <w:sz w:val="24"/>
    </w:rPr>
  </w:style>
  <w:style w:type="paragraph" w:customStyle="1" w:styleId="1757">
    <w:name w:val="样式14"/>
    <w:basedOn w:val="35"/>
    <w:autoRedefine/>
    <w:qFormat/>
    <w:uiPriority w:val="0"/>
    <w:pPr>
      <w:adjustRightInd w:val="0"/>
      <w:snapToGrid w:val="0"/>
      <w:spacing w:before="0" w:beforeLines="0" w:line="480" w:lineRule="exact"/>
      <w:ind w:firstLine="0" w:firstLineChars="0"/>
    </w:pPr>
    <w:rPr>
      <w:rFonts w:ascii="汉鼎简书宋" w:hAnsi="Tms Rmn" w:eastAsia="汉鼎简书宋" w:cs="Tms Rmn"/>
      <w:color w:val="0000FF"/>
    </w:rPr>
  </w:style>
  <w:style w:type="paragraph" w:customStyle="1" w:styleId="1758">
    <w:name w:val="题图2"/>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1759">
    <w:name w:val="表内宋512"/>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760">
    <w:name w:val="燕山正文12"/>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1761">
    <w:name w:val="燕山正文22"/>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paragraph" w:customStyle="1" w:styleId="1762">
    <w:name w:val="正文居中2"/>
    <w:basedOn w:val="1"/>
    <w:autoRedefine/>
    <w:qFormat/>
    <w:uiPriority w:val="0"/>
    <w:pPr>
      <w:adjustRightInd w:val="0"/>
      <w:snapToGrid w:val="0"/>
      <w:spacing w:line="480" w:lineRule="atLeast"/>
      <w:jc w:val="center"/>
    </w:pPr>
    <w:rPr>
      <w:rFonts w:ascii="Tms Rmn" w:hAnsi="仿宋体" w:eastAsia="宋体" w:cs="仿宋体"/>
      <w:snapToGrid w:val="0"/>
      <w:spacing w:val="6"/>
      <w:kern w:val="0"/>
      <w:szCs w:val="24"/>
    </w:rPr>
  </w:style>
  <w:style w:type="paragraph" w:customStyle="1" w:styleId="1763">
    <w:name w:val="页眉中52"/>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1764">
    <w:name w:val="标题442"/>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1765">
    <w:name w:val="表题52"/>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1766">
    <w:name w:val="表内5中22"/>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1767">
    <w:name w:val="表内552"/>
    <w:basedOn w:val="752"/>
    <w:autoRedefine/>
    <w:qFormat/>
    <w:uiPriority w:val="0"/>
    <w:pPr>
      <w:spacing w:line="300" w:lineRule="auto"/>
      <w:ind w:firstLine="480" w:firstLineChars="200"/>
      <w:jc w:val="both"/>
    </w:pPr>
  </w:style>
  <w:style w:type="paragraph" w:customStyle="1" w:styleId="1768">
    <w:name w:val="表内文字小42"/>
    <w:basedOn w:val="1"/>
    <w:autoRedefine/>
    <w:qFormat/>
    <w:uiPriority w:val="0"/>
    <w:pPr>
      <w:adjustRightInd w:val="0"/>
      <w:snapToGrid w:val="0"/>
      <w:spacing w:line="480" w:lineRule="exact"/>
      <w:jc w:val="center"/>
    </w:pPr>
    <w:rPr>
      <w:rFonts w:ascii="Tms Rmn" w:hAnsi="方正宋黑简体" w:eastAsia="宋体" w:cs="仿宋体"/>
      <w:color w:val="000000"/>
      <w:sz w:val="18"/>
      <w:szCs w:val="18"/>
    </w:rPr>
  </w:style>
  <w:style w:type="paragraph" w:customStyle="1" w:styleId="1769">
    <w:name w:val="图题52"/>
    <w:basedOn w:val="21"/>
    <w:autoRedefine/>
    <w:qFormat/>
    <w:uiPriority w:val="0"/>
    <w:pPr>
      <w:adjustRightInd w:val="0"/>
      <w:snapToGrid w:val="0"/>
      <w:ind w:firstLine="0" w:firstLineChars="0"/>
      <w:jc w:val="center"/>
    </w:pPr>
    <w:rPr>
      <w:rFonts w:ascii="Tms Rmn" w:hAnsi="Tms Rmn" w:eastAsia="宋体" w:cs="仿宋体"/>
      <w:sz w:val="21"/>
      <w:szCs w:val="21"/>
    </w:rPr>
  </w:style>
  <w:style w:type="paragraph" w:customStyle="1" w:styleId="1770">
    <w:name w:val="表内宋5中22"/>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771">
    <w:name w:val="表内文字小52"/>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772">
    <w:name w:val="表题62"/>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773">
    <w:name w:val="表内文字大32"/>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774">
    <w:name w:val="表内小432"/>
    <w:basedOn w:val="1375"/>
    <w:autoRedefine/>
    <w:qFormat/>
    <w:uiPriority w:val="0"/>
    <w:pPr>
      <w:ind w:left="240" w:hanging="240"/>
      <w:jc w:val="both"/>
    </w:pPr>
    <w:rPr>
      <w:rFonts w:cs="仿宋体"/>
    </w:rPr>
  </w:style>
  <w:style w:type="paragraph" w:customStyle="1" w:styleId="1775">
    <w:name w:val="标题452"/>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776">
    <w:name w:val="表内562"/>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777">
    <w:name w:val="页眉中62"/>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778">
    <w:name w:val="等核实32"/>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1779">
    <w:name w:val="待定小12"/>
    <w:basedOn w:val="1380"/>
    <w:autoRedefine/>
    <w:qFormat/>
    <w:uiPriority w:val="0"/>
    <w:pPr>
      <w:spacing w:line="240" w:lineRule="auto"/>
      <w:ind w:firstLine="0" w:firstLineChars="200"/>
    </w:pPr>
    <w:rPr>
      <w:rFonts w:cs="仿宋体"/>
      <w:color w:val="0000FF"/>
      <w:sz w:val="21"/>
      <w:szCs w:val="20"/>
    </w:rPr>
  </w:style>
  <w:style w:type="paragraph" w:customStyle="1" w:styleId="1780">
    <w:name w:val="样式 表内5 + (符号) 宋体 两端对齐 行距: 单倍行距3"/>
    <w:basedOn w:val="1377"/>
    <w:autoRedefine/>
    <w:qFormat/>
    <w:uiPriority w:val="0"/>
    <w:pPr>
      <w:spacing w:line="240" w:lineRule="auto"/>
    </w:pPr>
    <w:rPr>
      <w:kern w:val="0"/>
    </w:rPr>
  </w:style>
  <w:style w:type="paragraph" w:customStyle="1" w:styleId="1781">
    <w:name w:val="表内宋5中32"/>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1782">
    <w:name w:val="页眉xx2"/>
    <w:basedOn w:val="57"/>
    <w:autoRedefine/>
    <w:qFormat/>
    <w:uiPriority w:val="0"/>
    <w:pPr>
      <w:framePr w:wrap="around" w:vAnchor="text" w:hAnchor="text" w:y="1"/>
      <w:pBdr>
        <w:bottom w:val="none" w:color="auto" w:sz="0" w:space="0"/>
      </w:pBdr>
      <w:tabs>
        <w:tab w:val="clear" w:pos="4153"/>
      </w:tabs>
      <w:adjustRightInd w:val="0"/>
    </w:pPr>
    <w:rPr>
      <w:rFonts w:ascii="Tms Rmn" w:hAnsi="Tms Rmn" w:eastAsia="TimesNewRoman" w:cs="仿宋体"/>
      <w:sz w:val="21"/>
      <w:szCs w:val="20"/>
    </w:rPr>
  </w:style>
  <w:style w:type="paragraph" w:customStyle="1" w:styleId="1783">
    <w:name w:val="表中文字2"/>
    <w:basedOn w:val="1"/>
    <w:autoRedefine/>
    <w:qFormat/>
    <w:uiPriority w:val="0"/>
    <w:pPr>
      <w:widowControl/>
      <w:spacing w:line="240" w:lineRule="atLeast"/>
      <w:ind w:left="-24" w:leftChars="-10" w:right="-48" w:rightChars="-20"/>
      <w:jc w:val="center"/>
    </w:pPr>
    <w:rPr>
      <w:rFonts w:ascii="Tms Rmn" w:hAnsi="仿宋体" w:eastAsia="宋体" w:cs="仿宋体"/>
      <w:kern w:val="0"/>
      <w:sz w:val="21"/>
      <w:szCs w:val="21"/>
    </w:rPr>
  </w:style>
  <w:style w:type="paragraph" w:customStyle="1" w:styleId="1784">
    <w:name w:val="图表名称2"/>
    <w:basedOn w:val="86"/>
    <w:autoRedefine/>
    <w:qFormat/>
    <w:uiPriority w:val="0"/>
    <w:pPr>
      <w:adjustRightInd w:val="0"/>
      <w:snapToGrid w:val="0"/>
      <w:spacing w:after="0" w:line="480" w:lineRule="exact"/>
      <w:ind w:firstLine="0" w:firstLineChars="0"/>
      <w:jc w:val="center"/>
    </w:pPr>
    <w:rPr>
      <w:rFonts w:ascii="Tms Rmn" w:hAnsi="Tms Rmn" w:cs="仿宋体"/>
      <w:sz w:val="24"/>
      <w:szCs w:val="21"/>
      <w:lang w:val="zh-CN" w:eastAsia="zh-CN"/>
    </w:rPr>
  </w:style>
  <w:style w:type="paragraph" w:customStyle="1" w:styleId="1785">
    <w:name w:val="表中文字中修改2"/>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1786">
    <w:name w:val="正文修改2"/>
    <w:basedOn w:val="1385"/>
    <w:autoRedefine/>
    <w:qFormat/>
    <w:uiPriority w:val="0"/>
    <w:pPr>
      <w:ind w:right="210" w:rightChars="100" w:firstLine="209" w:firstLineChars="87"/>
    </w:pPr>
    <w:rPr>
      <w:rFonts w:cs="仿宋体"/>
      <w:bCs w:val="0"/>
    </w:rPr>
  </w:style>
  <w:style w:type="paragraph" w:customStyle="1" w:styleId="1787">
    <w:name w:val="表内文字边2"/>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1788">
    <w:name w:val="环评正文2"/>
    <w:autoRedefine/>
    <w:qFormat/>
    <w:uiPriority w:val="0"/>
    <w:pPr>
      <w:spacing w:line="360" w:lineRule="exact"/>
      <w:ind w:firstLine="200" w:firstLineChars="200"/>
      <w:jc w:val="both"/>
    </w:pPr>
    <w:rPr>
      <w:rFonts w:ascii="仿宋体" w:hAnsi="仿宋体" w:eastAsia="宋体" w:cs="仿宋体"/>
      <w:color w:val="000000"/>
      <w:kern w:val="21"/>
      <w:sz w:val="24"/>
      <w:szCs w:val="24"/>
      <w:lang w:val="en-US" w:eastAsia="zh-CN" w:bidi="ar-SA"/>
    </w:rPr>
  </w:style>
  <w:style w:type="paragraph" w:customStyle="1" w:styleId="1789">
    <w:name w:val="样式 标题 3 + (符号) Times New Roman 四号 两端对齐 段前: 12 磅 行距: 1.5 倍行距2"/>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1790">
    <w:name w:val="页眉中7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791">
    <w:name w:val="表题72"/>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1792">
    <w:name w:val="表内5中32"/>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793">
    <w:name w:val="表内572"/>
    <w:basedOn w:val="752"/>
    <w:autoRedefine/>
    <w:qFormat/>
    <w:uiPriority w:val="0"/>
    <w:pPr>
      <w:spacing w:line="300" w:lineRule="auto"/>
      <w:ind w:firstLine="480" w:firstLineChars="200"/>
      <w:jc w:val="both"/>
    </w:pPr>
    <w:rPr>
      <w:color w:val="auto"/>
      <w:szCs w:val="24"/>
    </w:rPr>
  </w:style>
  <w:style w:type="paragraph" w:customStyle="1" w:styleId="1794">
    <w:name w:val="表内文字12"/>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1795">
    <w:name w:val="表内序号2"/>
    <w:basedOn w:val="1"/>
    <w:autoRedefine/>
    <w:qFormat/>
    <w:uiPriority w:val="0"/>
    <w:pPr>
      <w:widowControl/>
      <w:tabs>
        <w:tab w:val="left" w:pos="840"/>
      </w:tabs>
      <w:adjustRightInd w:val="0"/>
      <w:snapToGrid w:val="0"/>
      <w:spacing w:line="360" w:lineRule="auto"/>
      <w:ind w:left="840" w:hanging="840"/>
    </w:pPr>
    <w:rPr>
      <w:rFonts w:ascii="仿宋体" w:hAnsi="仿宋体" w:eastAsia="宋体" w:cs="仿宋体"/>
      <w:kern w:val="0"/>
      <w:sz w:val="18"/>
    </w:rPr>
  </w:style>
  <w:style w:type="paragraph" w:customStyle="1" w:styleId="1796">
    <w:name w:val="条(三级)12"/>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1797">
    <w:name w:val="样式32"/>
    <w:basedOn w:val="34"/>
    <w:autoRedefine/>
    <w:qFormat/>
    <w:uiPriority w:val="0"/>
    <w:pPr>
      <w:widowControl/>
      <w:overflowPunct w:val="0"/>
      <w:autoSpaceDE w:val="0"/>
      <w:autoSpaceDN w:val="0"/>
      <w:adjustRightInd w:val="0"/>
      <w:snapToGrid w:val="0"/>
      <w:spacing w:after="0" w:line="360" w:lineRule="auto"/>
      <w:ind w:firstLine="567"/>
      <w:textAlignment w:val="baseline"/>
    </w:pPr>
    <w:rPr>
      <w:rFonts w:ascii="Tms Rmn" w:hAnsi="仿宋体" w:eastAsia="宋体" w:cs="仿宋体"/>
      <w:spacing w:val="20"/>
      <w:kern w:val="0"/>
      <w:sz w:val="24"/>
    </w:rPr>
  </w:style>
  <w:style w:type="paragraph" w:customStyle="1" w:styleId="1798">
    <w:name w:val="标题52"/>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1799">
    <w:name w:val="正文112"/>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1800">
    <w:name w:val="图题62"/>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801">
    <w:name w:val="正文缩2"/>
    <w:basedOn w:val="1"/>
    <w:autoRedefine/>
    <w:qFormat/>
    <w:uiPriority w:val="0"/>
    <w:pPr>
      <w:adjustRightInd w:val="0"/>
      <w:snapToGrid w:val="0"/>
      <w:spacing w:line="480" w:lineRule="atLeast"/>
      <w:ind w:firstLine="567"/>
      <w:textAlignment w:val="baseline"/>
    </w:pPr>
    <w:rPr>
      <w:rFonts w:ascii="Tms Rmn" w:hAnsi="仿宋体" w:eastAsia="宋体" w:cs="仿宋体"/>
      <w:color w:val="000080"/>
      <w:spacing w:val="6"/>
      <w:kern w:val="0"/>
    </w:rPr>
  </w:style>
  <w:style w:type="paragraph" w:customStyle="1" w:styleId="1802">
    <w:name w:val="表内文字小62"/>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803">
    <w:name w:val="表题82"/>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1804">
    <w:name w:val="表内文字大42"/>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805">
    <w:name w:val="表内小442"/>
    <w:basedOn w:val="1375"/>
    <w:autoRedefine/>
    <w:qFormat/>
    <w:uiPriority w:val="0"/>
    <w:pPr>
      <w:ind w:left="240" w:hanging="240"/>
      <w:jc w:val="both"/>
    </w:pPr>
    <w:rPr>
      <w:rFonts w:cs="仿宋体"/>
    </w:rPr>
  </w:style>
  <w:style w:type="paragraph" w:customStyle="1" w:styleId="1806">
    <w:name w:val="标题462"/>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807">
    <w:name w:val="表内582"/>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808">
    <w:name w:val="页眉中82"/>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809">
    <w:name w:val="等核实42"/>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1810">
    <w:name w:val="页眉中9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811">
    <w:name w:val="表题92"/>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1812">
    <w:name w:val="表内592"/>
    <w:basedOn w:val="1"/>
    <w:autoRedefine/>
    <w:qFormat/>
    <w:uiPriority w:val="0"/>
    <w:pPr>
      <w:adjustRightInd w:val="0"/>
      <w:snapToGrid w:val="0"/>
      <w:spacing w:line="480" w:lineRule="exact"/>
    </w:pPr>
    <w:rPr>
      <w:rFonts w:ascii="Tms Rmn" w:hAnsi="仿宋体" w:eastAsia="宋体" w:cs="仿宋体"/>
      <w:sz w:val="21"/>
    </w:rPr>
  </w:style>
  <w:style w:type="paragraph" w:customStyle="1" w:styleId="1813">
    <w:name w:val="表内5中42"/>
    <w:basedOn w:val="1377"/>
    <w:autoRedefine/>
    <w:qFormat/>
    <w:uiPriority w:val="0"/>
    <w:pPr>
      <w:spacing w:line="240" w:lineRule="auto"/>
    </w:pPr>
    <w:rPr>
      <w:rFonts w:hAnsi="仿宋体" w:cs="仿宋体"/>
      <w:bCs/>
    </w:rPr>
  </w:style>
  <w:style w:type="paragraph" w:customStyle="1" w:styleId="1814">
    <w:name w:val="需要资料2"/>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1815">
    <w:name w:val="燕山正文32"/>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1816">
    <w:name w:val="样式 表内小5 + 黑体 加粗 倾斜 下划线2"/>
    <w:basedOn w:val="1"/>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paragraph" w:customStyle="1" w:styleId="1817">
    <w:name w:val="样式 表内小5 + 左侧:  0 厘米 悬挂缩进: 0.98 字符2"/>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1818">
    <w:name w:val="表内小52"/>
    <w:basedOn w:val="1"/>
    <w:autoRedefine/>
    <w:qFormat/>
    <w:uiPriority w:val="0"/>
    <w:pPr>
      <w:adjustRightInd w:val="0"/>
      <w:snapToGrid w:val="0"/>
      <w:spacing w:line="300" w:lineRule="auto"/>
    </w:pPr>
    <w:rPr>
      <w:rFonts w:ascii="Tms Rmn" w:hAnsi="Tms Rmn" w:eastAsia="宋体" w:cs="仿宋体"/>
      <w:sz w:val="18"/>
      <w:szCs w:val="24"/>
    </w:rPr>
  </w:style>
  <w:style w:type="paragraph" w:customStyle="1" w:styleId="1819">
    <w:name w:val="样式 燕山正文 + 首行缩进:  3.5 字符12"/>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820">
    <w:name w:val="样式 燕山正文 + 首行缩进:  3.5 字符22"/>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821">
    <w:name w:val="图题72"/>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1822">
    <w:name w:val="样式 燕山正文 + 首行缩进:  3.5 字符4"/>
    <w:basedOn w:val="1385"/>
    <w:autoRedefine/>
    <w:qFormat/>
    <w:uiPriority w:val="0"/>
    <w:pPr>
      <w:ind w:firstLine="560"/>
    </w:pPr>
    <w:rPr>
      <w:bCs w:val="0"/>
      <w:sz w:val="28"/>
      <w:szCs w:val="20"/>
    </w:rPr>
  </w:style>
  <w:style w:type="paragraph" w:customStyle="1" w:styleId="1823">
    <w:name w:val="表题 Char2"/>
    <w:basedOn w:val="1"/>
    <w:autoRedefine/>
    <w:qFormat/>
    <w:uiPriority w:val="0"/>
    <w:pPr>
      <w:spacing w:line="360" w:lineRule="auto"/>
      <w:jc w:val="center"/>
    </w:pPr>
    <w:rPr>
      <w:rFonts w:ascii="TimesNewRoman" w:hAnsi="仿宋体" w:eastAsia="TimesNewRoman" w:cs="仿宋体"/>
      <w:bCs/>
      <w:szCs w:val="28"/>
    </w:rPr>
  </w:style>
  <w:style w:type="paragraph" w:customStyle="1" w:styleId="1824">
    <w:name w:val="福建正文缩进5"/>
    <w:basedOn w:val="21"/>
    <w:autoRedefine/>
    <w:qFormat/>
    <w:uiPriority w:val="0"/>
    <w:pPr>
      <w:adjustRightInd w:val="0"/>
      <w:snapToGrid w:val="0"/>
      <w:spacing w:line="480" w:lineRule="exact"/>
      <w:ind w:firstLine="567" w:firstLineChars="0"/>
    </w:pPr>
    <w:rPr>
      <w:rFonts w:ascii="Tms Rmn" w:hAnsi="仿宋体" w:eastAsia="宋体" w:cs="仿宋体"/>
      <w:sz w:val="24"/>
      <w:szCs w:val="24"/>
    </w:rPr>
  </w:style>
  <w:style w:type="paragraph" w:customStyle="1" w:styleId="1825">
    <w:name w:val="样式 标题 1 + 段前: 0.5 行 段后: 1 行2"/>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1826">
    <w:name w:val="表内文字22"/>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1827">
    <w:name w:val="页眉中10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828">
    <w:name w:val="表题102"/>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1829">
    <w:name w:val="样式112"/>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1830">
    <w:name w:val="页眉中113"/>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1831">
    <w:name w:val="表内宋5中42"/>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832">
    <w:name w:val="表内宋522"/>
    <w:basedOn w:val="1388"/>
    <w:autoRedefine/>
    <w:qFormat/>
    <w:uiPriority w:val="0"/>
    <w:pPr>
      <w:jc w:val="both"/>
    </w:pPr>
  </w:style>
  <w:style w:type="paragraph" w:customStyle="1" w:styleId="1833">
    <w:name w:val="福建正文缩进12"/>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1834">
    <w:name w:val="样式 标题 2 + 段后: 0.5 行2"/>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1835">
    <w:name w:val="表题112"/>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1836">
    <w:name w:val="表内5中52"/>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837">
    <w:name w:val="表内5102"/>
    <w:basedOn w:val="752"/>
    <w:autoRedefine/>
    <w:qFormat/>
    <w:uiPriority w:val="0"/>
    <w:pPr>
      <w:spacing w:line="300" w:lineRule="auto"/>
      <w:ind w:firstLine="480" w:firstLineChars="200"/>
      <w:jc w:val="both"/>
    </w:pPr>
    <w:rPr>
      <w:color w:val="auto"/>
      <w:szCs w:val="24"/>
    </w:rPr>
  </w:style>
  <w:style w:type="paragraph" w:customStyle="1" w:styleId="1838">
    <w:name w:val="页眉中12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839">
    <w:name w:val="福建正文缩进22"/>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1840">
    <w:name w:val="表题122"/>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841">
    <w:name w:val="页眉中13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842">
    <w:name w:val="标题472"/>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1843">
    <w:name w:val="表内文字小72"/>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844">
    <w:name w:val="表内5112"/>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845">
    <w:name w:val="页眉中142"/>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846">
    <w:name w:val="样式122"/>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1847">
    <w:name w:val="表题132"/>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848">
    <w:name w:val="样式 表内5 + (符号) 宋体 两端对齐 行距: 单倍行距12"/>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1849">
    <w:name w:val="表内宋5中52"/>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1850">
    <w:name w:val="福建正文缩进32"/>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1851">
    <w:name w:val="Char6"/>
    <w:basedOn w:val="1"/>
    <w:autoRedefine/>
    <w:qFormat/>
    <w:uiPriority w:val="0"/>
    <w:pPr>
      <w:spacing w:line="480" w:lineRule="exact"/>
      <w:ind w:left="-48"/>
    </w:pPr>
    <w:rPr>
      <w:rFonts w:ascii="仿宋体" w:hAnsi="仿宋体" w:eastAsia="宋体" w:cs="仿宋体"/>
      <w:sz w:val="21"/>
      <w:szCs w:val="24"/>
    </w:rPr>
  </w:style>
  <w:style w:type="paragraph" w:customStyle="1" w:styleId="1852">
    <w:name w:val="表内文字小1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853">
    <w:name w:val="表题20"/>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854">
    <w:name w:val="表内文字大8"/>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855">
    <w:name w:val="表内小48"/>
    <w:basedOn w:val="1375"/>
    <w:autoRedefine/>
    <w:qFormat/>
    <w:uiPriority w:val="0"/>
    <w:pPr>
      <w:ind w:left="240" w:hanging="240"/>
      <w:jc w:val="both"/>
    </w:pPr>
    <w:rPr>
      <w:rFonts w:cs="仿宋体"/>
    </w:rPr>
  </w:style>
  <w:style w:type="paragraph" w:customStyle="1" w:styleId="1856">
    <w:name w:val="标题415"/>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857">
    <w:name w:val="表内520"/>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858">
    <w:name w:val="页眉中24"/>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859">
    <w:name w:val="等核实8"/>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1860">
    <w:name w:val="待定小4"/>
    <w:basedOn w:val="1380"/>
    <w:autoRedefine/>
    <w:qFormat/>
    <w:uiPriority w:val="0"/>
    <w:pPr>
      <w:spacing w:line="240" w:lineRule="auto"/>
      <w:ind w:firstLine="0" w:firstLineChars="200"/>
    </w:pPr>
    <w:rPr>
      <w:rFonts w:cs="仿宋体"/>
      <w:color w:val="0000FF"/>
      <w:sz w:val="21"/>
      <w:szCs w:val="20"/>
    </w:rPr>
  </w:style>
  <w:style w:type="paragraph" w:customStyle="1" w:styleId="1861">
    <w:name w:val="燕山正文7"/>
    <w:basedOn w:val="1"/>
    <w:autoRedefine/>
    <w:qFormat/>
    <w:uiPriority w:val="0"/>
    <w:pPr>
      <w:tabs>
        <w:tab w:val="left" w:pos="4680"/>
      </w:tabs>
      <w:adjustRightInd w:val="0"/>
      <w:snapToGrid w:val="0"/>
      <w:spacing w:line="360" w:lineRule="auto"/>
      <w:ind w:firstLine="480" w:firstLineChars="200"/>
      <w:jc w:val="left"/>
    </w:pPr>
    <w:rPr>
      <w:rFonts w:ascii="Tms Rmn" w:hAnsi="仿宋体" w:eastAsia="宋体" w:cs="仿宋体"/>
      <w:color w:val="000000"/>
      <w:sz w:val="24"/>
      <w:szCs w:val="24"/>
    </w:rPr>
  </w:style>
  <w:style w:type="paragraph" w:customStyle="1" w:styleId="1862">
    <w:name w:val="样式 表内5 + (符号) 宋体 两端对齐 行距: 单倍行距4"/>
    <w:basedOn w:val="1377"/>
    <w:autoRedefine/>
    <w:qFormat/>
    <w:uiPriority w:val="0"/>
    <w:pPr>
      <w:spacing w:line="240" w:lineRule="auto"/>
    </w:pPr>
    <w:rPr>
      <w:kern w:val="0"/>
    </w:rPr>
  </w:style>
  <w:style w:type="paragraph" w:customStyle="1" w:styleId="1863">
    <w:name w:val="表内宋5中9"/>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1864">
    <w:name w:val="页眉xx3"/>
    <w:basedOn w:val="57"/>
    <w:autoRedefine/>
    <w:qFormat/>
    <w:uiPriority w:val="0"/>
    <w:pPr>
      <w:framePr w:wrap="around" w:vAnchor="text" w:hAnchor="text" w:y="1"/>
      <w:pBdr>
        <w:bottom w:val="single" w:color="auto" w:sz="12" w:space="1"/>
      </w:pBdr>
      <w:tabs>
        <w:tab w:val="clear" w:pos="4153"/>
      </w:tabs>
      <w:adjustRightInd w:val="0"/>
    </w:pPr>
    <w:rPr>
      <w:rFonts w:ascii="Tms Rmn" w:hAnsi="Tms Rmn" w:eastAsia="TimesNewRoman" w:cs="仿宋体"/>
      <w:sz w:val="21"/>
      <w:szCs w:val="20"/>
    </w:rPr>
  </w:style>
  <w:style w:type="paragraph" w:customStyle="1" w:styleId="1865">
    <w:name w:val="表中文字3"/>
    <w:basedOn w:val="1"/>
    <w:autoRedefine/>
    <w:qFormat/>
    <w:uiPriority w:val="0"/>
    <w:pPr>
      <w:widowControl/>
      <w:spacing w:line="240" w:lineRule="atLeast"/>
      <w:ind w:left="-24" w:leftChars="-10" w:right="-48" w:rightChars="-20"/>
      <w:jc w:val="center"/>
    </w:pPr>
    <w:rPr>
      <w:rFonts w:ascii="Tms Rmn" w:hAnsi="仿宋体" w:eastAsia="宋体" w:cs="仿宋体"/>
      <w:kern w:val="0"/>
      <w:sz w:val="21"/>
      <w:szCs w:val="21"/>
    </w:rPr>
  </w:style>
  <w:style w:type="paragraph" w:customStyle="1" w:styleId="1866">
    <w:name w:val="图表名称3"/>
    <w:basedOn w:val="86"/>
    <w:autoRedefine/>
    <w:qFormat/>
    <w:uiPriority w:val="0"/>
    <w:pPr>
      <w:adjustRightInd w:val="0"/>
      <w:snapToGrid w:val="0"/>
      <w:spacing w:after="0" w:line="480" w:lineRule="exact"/>
      <w:ind w:firstLine="0" w:firstLineChars="0"/>
      <w:jc w:val="center"/>
    </w:pPr>
    <w:rPr>
      <w:rFonts w:ascii="Tms Rmn" w:hAnsi="Tms Rmn" w:cs="仿宋体"/>
      <w:sz w:val="24"/>
      <w:szCs w:val="21"/>
      <w:lang w:val="zh-CN" w:eastAsia="zh-CN"/>
    </w:rPr>
  </w:style>
  <w:style w:type="paragraph" w:customStyle="1" w:styleId="1867">
    <w:name w:val="表中文字中修改3"/>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1868">
    <w:name w:val="正文修改3"/>
    <w:basedOn w:val="1385"/>
    <w:autoRedefine/>
    <w:qFormat/>
    <w:uiPriority w:val="0"/>
    <w:pPr>
      <w:ind w:right="210" w:rightChars="100" w:firstLine="209" w:firstLineChars="87"/>
    </w:pPr>
    <w:rPr>
      <w:rFonts w:cs="仿宋体"/>
      <w:bCs w:val="0"/>
    </w:rPr>
  </w:style>
  <w:style w:type="paragraph" w:customStyle="1" w:styleId="1869">
    <w:name w:val="表内文字边3"/>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1870">
    <w:name w:val="环评正文3"/>
    <w:autoRedefine/>
    <w:qFormat/>
    <w:uiPriority w:val="0"/>
    <w:pPr>
      <w:spacing w:line="360" w:lineRule="exact"/>
      <w:ind w:firstLine="200" w:firstLineChars="200"/>
      <w:jc w:val="both"/>
    </w:pPr>
    <w:rPr>
      <w:rFonts w:ascii="仿宋体" w:hAnsi="仿宋体" w:eastAsia="宋体" w:cs="仿宋体"/>
      <w:color w:val="000000"/>
      <w:kern w:val="21"/>
      <w:sz w:val="24"/>
      <w:szCs w:val="24"/>
      <w:lang w:val="en-US" w:eastAsia="zh-CN" w:bidi="ar-SA"/>
    </w:rPr>
  </w:style>
  <w:style w:type="paragraph" w:customStyle="1" w:styleId="1871">
    <w:name w:val="样式 标题 3 + (符号) Times New Roman 四号 两端对齐 段前: 12 磅 行距: 1.5 倍行距3"/>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1872">
    <w:name w:val="表内5中9"/>
    <w:basedOn w:val="518"/>
    <w:autoRedefine/>
    <w:qFormat/>
    <w:uiPriority w:val="0"/>
    <w:pPr>
      <w:widowControl w:val="0"/>
      <w:adjustRightInd w:val="0"/>
      <w:snapToGrid w:val="0"/>
      <w:spacing w:before="0" w:beforeLines="0" w:after="0" w:line="480" w:lineRule="exact"/>
      <w:ind w:firstLine="480" w:firstLineChars="200"/>
    </w:pPr>
    <w:rPr>
      <w:rFonts w:ascii="Tms Rmn" w:eastAsia="Tms Rmn"/>
      <w:b w:val="0"/>
      <w:kern w:val="2"/>
      <w:sz w:val="21"/>
      <w:szCs w:val="21"/>
    </w:rPr>
  </w:style>
  <w:style w:type="paragraph" w:customStyle="1" w:styleId="1873">
    <w:name w:val="图题14"/>
    <w:basedOn w:val="5"/>
    <w:autoRedefine/>
    <w:qFormat/>
    <w:uiPriority w:val="0"/>
    <w:pPr>
      <w:jc w:val="center"/>
    </w:pPr>
    <w:rPr>
      <w:rFonts w:ascii="汉鼎简书宋" w:hAnsi="仿宋体" w:eastAsia="汉鼎简书宋" w:cs="仿宋体"/>
      <w:b/>
      <w:bCs/>
      <w:lang w:val="en-US"/>
    </w:rPr>
  </w:style>
  <w:style w:type="paragraph" w:customStyle="1" w:styleId="1874">
    <w:name w:val="表题110"/>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875">
    <w:name w:val="待核实小3"/>
    <w:basedOn w:val="1375"/>
    <w:autoRedefine/>
    <w:qFormat/>
    <w:uiPriority w:val="0"/>
    <w:rPr>
      <w:rFonts w:cs="仿宋体"/>
      <w:color w:val="000080"/>
      <w:sz w:val="21"/>
    </w:rPr>
  </w:style>
  <w:style w:type="paragraph" w:customStyle="1" w:styleId="1876">
    <w:name w:val="表头3"/>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877">
    <w:name w:val="表内宋55"/>
    <w:basedOn w:val="81"/>
    <w:autoRedefine/>
    <w:qFormat/>
    <w:uiPriority w:val="0"/>
    <w:pPr>
      <w:adjustRightInd w:val="0"/>
      <w:snapToGrid w:val="0"/>
      <w:spacing w:line="480" w:lineRule="exact"/>
      <w:jc w:val="both"/>
    </w:pPr>
    <w:rPr>
      <w:rFonts w:ascii="Tms Rmn" w:hAnsi="Tms Rmn" w:cs="仿宋体"/>
      <w:color w:val="000000"/>
      <w:sz w:val="21"/>
    </w:rPr>
  </w:style>
  <w:style w:type="paragraph" w:customStyle="1" w:styleId="1878">
    <w:name w:val="图题15"/>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1879">
    <w:name w:val="表题24"/>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1880">
    <w:name w:val="表内5中14"/>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1881">
    <w:name w:val="图题24"/>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1882">
    <w:name w:val="表内文字小16"/>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1883">
    <w:name w:val="标题416"/>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1884">
    <w:name w:val="表内5110"/>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1885">
    <w:name w:val="表内宋5中14"/>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1886">
    <w:name w:val="页眉中114"/>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1887">
    <w:name w:val="页眉中25"/>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1888">
    <w:name w:val="图号4"/>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889">
    <w:name w:val="图题注5"/>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1890">
    <w:name w:val="正文格式5"/>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1891">
    <w:name w:val="表内524"/>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1892">
    <w:name w:val="表内文字小24"/>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1893">
    <w:name w:val="表题34"/>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1894">
    <w:name w:val="表内文字大13"/>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895">
    <w:name w:val="表内小413"/>
    <w:basedOn w:val="1375"/>
    <w:autoRedefine/>
    <w:qFormat/>
    <w:uiPriority w:val="0"/>
    <w:pPr>
      <w:ind w:left="240" w:hanging="240"/>
      <w:jc w:val="both"/>
    </w:pPr>
    <w:rPr>
      <w:rFonts w:cs="仿宋体"/>
    </w:rPr>
  </w:style>
  <w:style w:type="paragraph" w:customStyle="1" w:styleId="1896">
    <w:name w:val="标题423"/>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1897">
    <w:name w:val="表内534"/>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898">
    <w:name w:val="页眉中35"/>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1899">
    <w:name w:val="等核实13"/>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1900">
    <w:name w:val="图题34"/>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1901">
    <w:name w:val="页眉中313"/>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1902">
    <w:name w:val="表内文字小33"/>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1903">
    <w:name w:val="表题43"/>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1904">
    <w:name w:val="表内文字大23"/>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1905">
    <w:name w:val="表内小423"/>
    <w:basedOn w:val="1375"/>
    <w:autoRedefine/>
    <w:qFormat/>
    <w:uiPriority w:val="0"/>
    <w:pPr>
      <w:ind w:left="240" w:hanging="240"/>
      <w:jc w:val="both"/>
    </w:pPr>
  </w:style>
  <w:style w:type="paragraph" w:customStyle="1" w:styleId="1906">
    <w:name w:val="标题433"/>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907">
    <w:name w:val="表内543"/>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1908">
    <w:name w:val="页眉中43"/>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1909">
    <w:name w:val="等核实23"/>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1910">
    <w:name w:val="图题43"/>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sz w:val="24"/>
      <w:szCs w:val="24"/>
    </w:rPr>
  </w:style>
  <w:style w:type="paragraph" w:customStyle="1" w:styleId="1911">
    <w:name w:val="条(三级)4"/>
    <w:basedOn w:val="1"/>
    <w:next w:val="1"/>
    <w:autoRedefine/>
    <w:qFormat/>
    <w:uiPriority w:val="0"/>
    <w:pPr>
      <w:keepNext/>
      <w:keepLines/>
      <w:adjustRightInd w:val="0"/>
      <w:spacing w:line="460" w:lineRule="exact"/>
      <w:jc w:val="left"/>
      <w:textAlignment w:val="baseline"/>
    </w:pPr>
    <w:rPr>
      <w:rFonts w:ascii="Tms Rmn" w:hAnsi="Helv" w:eastAsia="宋体" w:cs="Tms Rmn"/>
      <w:spacing w:val="3"/>
      <w:kern w:val="24"/>
      <w:sz w:val="24"/>
    </w:rPr>
  </w:style>
  <w:style w:type="paragraph" w:customStyle="1" w:styleId="1912">
    <w:name w:val="正文14"/>
    <w:basedOn w:val="1"/>
    <w:autoRedefine/>
    <w:qFormat/>
    <w:uiPriority w:val="0"/>
    <w:pPr>
      <w:adjustRightInd w:val="0"/>
      <w:spacing w:after="120" w:line="360" w:lineRule="atLeast"/>
      <w:jc w:val="center"/>
      <w:textAlignment w:val="baseline"/>
    </w:pPr>
    <w:rPr>
      <w:rFonts w:ascii="Tms Rmn" w:hAnsi="Tms Rmn" w:eastAsia="宋体" w:cs="Tms Rmn"/>
      <w:kern w:val="0"/>
      <w:sz w:val="24"/>
    </w:rPr>
  </w:style>
  <w:style w:type="paragraph" w:customStyle="1" w:styleId="1913">
    <w:name w:val="表内文字5"/>
    <w:basedOn w:val="1"/>
    <w:autoRedefine/>
    <w:qFormat/>
    <w:uiPriority w:val="0"/>
    <w:pPr>
      <w:widowControl/>
      <w:adjustRightInd w:val="0"/>
      <w:snapToGrid w:val="0"/>
      <w:spacing w:line="480" w:lineRule="exact"/>
      <w:jc w:val="center"/>
    </w:pPr>
    <w:rPr>
      <w:rFonts w:ascii="Tms Rmn" w:hAnsi="Tms Rmn" w:eastAsia="宋体" w:cs="Tms Rmn"/>
      <w:color w:val="000000"/>
      <w:kern w:val="0"/>
      <w:sz w:val="24"/>
    </w:rPr>
  </w:style>
  <w:style w:type="paragraph" w:customStyle="1" w:styleId="1914">
    <w:name w:val="样式15"/>
    <w:basedOn w:val="35"/>
    <w:link w:val="3739"/>
    <w:autoRedefine/>
    <w:qFormat/>
    <w:uiPriority w:val="0"/>
    <w:pPr>
      <w:adjustRightInd w:val="0"/>
      <w:snapToGrid w:val="0"/>
      <w:spacing w:before="0" w:beforeLines="0" w:line="480" w:lineRule="exact"/>
      <w:ind w:firstLine="0" w:firstLineChars="0"/>
    </w:pPr>
    <w:rPr>
      <w:rFonts w:ascii="汉鼎简书宋" w:hAnsi="Tms Rmn" w:eastAsia="汉鼎简书宋" w:cs="Tms Rmn"/>
      <w:color w:val="0000FF"/>
    </w:rPr>
  </w:style>
  <w:style w:type="paragraph" w:customStyle="1" w:styleId="1915">
    <w:name w:val="题图3"/>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1916">
    <w:name w:val="表内宋513"/>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1917">
    <w:name w:val="燕山正文13"/>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1918">
    <w:name w:val="正文居中3"/>
    <w:basedOn w:val="1"/>
    <w:autoRedefine/>
    <w:qFormat/>
    <w:uiPriority w:val="0"/>
    <w:pPr>
      <w:adjustRightInd w:val="0"/>
      <w:snapToGrid w:val="0"/>
      <w:spacing w:line="480" w:lineRule="atLeast"/>
      <w:jc w:val="center"/>
    </w:pPr>
    <w:rPr>
      <w:rFonts w:ascii="Tms Rmn" w:hAnsi="仿宋体" w:eastAsia="宋体" w:cs="仿宋体"/>
      <w:snapToGrid w:val="0"/>
      <w:spacing w:val="6"/>
      <w:kern w:val="0"/>
      <w:szCs w:val="24"/>
    </w:rPr>
  </w:style>
  <w:style w:type="paragraph" w:customStyle="1" w:styleId="1919">
    <w:name w:val="首缩3"/>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1920">
    <w:name w:val="页眉中53"/>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1921">
    <w:name w:val="标题443"/>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1922">
    <w:name w:val="表题53"/>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1923">
    <w:name w:val="表内5中23"/>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1924">
    <w:name w:val="表内553"/>
    <w:basedOn w:val="752"/>
    <w:autoRedefine/>
    <w:qFormat/>
    <w:uiPriority w:val="0"/>
    <w:pPr>
      <w:spacing w:line="300" w:lineRule="auto"/>
      <w:ind w:firstLine="480" w:firstLineChars="200"/>
      <w:jc w:val="both"/>
    </w:pPr>
  </w:style>
  <w:style w:type="paragraph" w:customStyle="1" w:styleId="1925">
    <w:name w:val="表内文字小43"/>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926">
    <w:name w:val="图题53"/>
    <w:basedOn w:val="21"/>
    <w:autoRedefine/>
    <w:qFormat/>
    <w:uiPriority w:val="0"/>
    <w:pPr>
      <w:adjustRightInd w:val="0"/>
      <w:snapToGrid w:val="0"/>
      <w:ind w:firstLine="0" w:firstLineChars="0"/>
      <w:jc w:val="center"/>
    </w:pPr>
    <w:rPr>
      <w:rFonts w:ascii="汉鼎简书宋" w:hAnsi="Tms Rmn" w:eastAsia="汉鼎简书宋" w:cs="仿宋体"/>
      <w:sz w:val="24"/>
      <w:szCs w:val="24"/>
    </w:rPr>
  </w:style>
  <w:style w:type="paragraph" w:customStyle="1" w:styleId="1927">
    <w:name w:val="表内宋5中23"/>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928">
    <w:name w:val="中文报告书样式3"/>
    <w:basedOn w:val="1"/>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1929">
    <w:name w:val="表内小5中3"/>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1930">
    <w:name w:val="表内文字小53"/>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931">
    <w:name w:val="表题63"/>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932">
    <w:name w:val="表内文字大33"/>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933">
    <w:name w:val="表内小433"/>
    <w:basedOn w:val="1375"/>
    <w:autoRedefine/>
    <w:qFormat/>
    <w:uiPriority w:val="0"/>
    <w:pPr>
      <w:ind w:left="240" w:hanging="240"/>
      <w:jc w:val="both"/>
    </w:pPr>
    <w:rPr>
      <w:rFonts w:cs="仿宋体"/>
    </w:rPr>
  </w:style>
  <w:style w:type="paragraph" w:customStyle="1" w:styleId="1934">
    <w:name w:val="标题453"/>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935">
    <w:name w:val="表内563"/>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936">
    <w:name w:val="页眉中63"/>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937">
    <w:name w:val="等核实33"/>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1938">
    <w:name w:val="待定小13"/>
    <w:basedOn w:val="1380"/>
    <w:autoRedefine/>
    <w:qFormat/>
    <w:uiPriority w:val="0"/>
    <w:pPr>
      <w:spacing w:line="240" w:lineRule="auto"/>
      <w:ind w:firstLine="0" w:firstLineChars="200"/>
    </w:pPr>
    <w:rPr>
      <w:rFonts w:cs="仿宋体"/>
      <w:color w:val="0000FF"/>
      <w:sz w:val="21"/>
      <w:szCs w:val="20"/>
    </w:rPr>
  </w:style>
  <w:style w:type="paragraph" w:customStyle="1" w:styleId="1939">
    <w:name w:val="燕山正文23"/>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paragraph" w:customStyle="1" w:styleId="1940">
    <w:name w:val="表内宋5中33"/>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1941">
    <w:name w:val="页眉中7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42">
    <w:name w:val="表题73"/>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1943">
    <w:name w:val="表内5中33"/>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944">
    <w:name w:val="表内573"/>
    <w:basedOn w:val="752"/>
    <w:autoRedefine/>
    <w:qFormat/>
    <w:uiPriority w:val="0"/>
    <w:pPr>
      <w:spacing w:line="300" w:lineRule="auto"/>
      <w:ind w:firstLine="480" w:firstLineChars="200"/>
      <w:jc w:val="both"/>
    </w:pPr>
    <w:rPr>
      <w:color w:val="auto"/>
      <w:szCs w:val="24"/>
    </w:rPr>
  </w:style>
  <w:style w:type="paragraph" w:customStyle="1" w:styleId="1945">
    <w:name w:val="表内文字13"/>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1946">
    <w:name w:val="表内序号3"/>
    <w:basedOn w:val="1"/>
    <w:autoRedefine/>
    <w:qFormat/>
    <w:uiPriority w:val="0"/>
    <w:pPr>
      <w:widowControl/>
      <w:tabs>
        <w:tab w:val="left" w:pos="780"/>
      </w:tabs>
      <w:adjustRightInd w:val="0"/>
      <w:snapToGrid w:val="0"/>
      <w:spacing w:line="360" w:lineRule="auto"/>
      <w:ind w:left="780" w:hanging="420"/>
    </w:pPr>
    <w:rPr>
      <w:rFonts w:ascii="仿宋体" w:hAnsi="仿宋体" w:eastAsia="宋体" w:cs="仿宋体"/>
      <w:kern w:val="0"/>
      <w:sz w:val="18"/>
    </w:rPr>
  </w:style>
  <w:style w:type="paragraph" w:customStyle="1" w:styleId="1947">
    <w:name w:val="条(三级)13"/>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1948">
    <w:name w:val="样式33"/>
    <w:basedOn w:val="34"/>
    <w:autoRedefine/>
    <w:qFormat/>
    <w:uiPriority w:val="0"/>
    <w:pPr>
      <w:widowControl/>
      <w:overflowPunct w:val="0"/>
      <w:autoSpaceDE w:val="0"/>
      <w:autoSpaceDN w:val="0"/>
      <w:adjustRightInd w:val="0"/>
      <w:snapToGrid w:val="0"/>
      <w:spacing w:after="0" w:line="360" w:lineRule="auto"/>
      <w:ind w:firstLine="567"/>
      <w:textAlignment w:val="baseline"/>
    </w:pPr>
    <w:rPr>
      <w:rFonts w:ascii="Tms Rmn" w:hAnsi="仿宋体" w:eastAsia="宋体" w:cs="仿宋体"/>
      <w:spacing w:val="20"/>
      <w:kern w:val="0"/>
      <w:sz w:val="24"/>
    </w:rPr>
  </w:style>
  <w:style w:type="paragraph" w:customStyle="1" w:styleId="1949">
    <w:name w:val="标题53"/>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1950">
    <w:name w:val="正文113"/>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1951">
    <w:name w:val="图题63"/>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1952">
    <w:name w:val="正文缩3"/>
    <w:basedOn w:val="1"/>
    <w:autoRedefine/>
    <w:qFormat/>
    <w:uiPriority w:val="0"/>
    <w:pPr>
      <w:adjustRightInd w:val="0"/>
      <w:snapToGrid w:val="0"/>
      <w:spacing w:line="480" w:lineRule="atLeast"/>
      <w:ind w:firstLine="567"/>
      <w:textAlignment w:val="baseline"/>
    </w:pPr>
    <w:rPr>
      <w:rFonts w:ascii="Tms Rmn" w:hAnsi="仿宋体" w:eastAsia="宋体" w:cs="仿宋体"/>
      <w:color w:val="000080"/>
      <w:spacing w:val="6"/>
      <w:kern w:val="0"/>
    </w:rPr>
  </w:style>
  <w:style w:type="paragraph" w:customStyle="1" w:styleId="1953">
    <w:name w:val="表内文字小63"/>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954">
    <w:name w:val="表题83"/>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1955">
    <w:name w:val="表内文字大43"/>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1956">
    <w:name w:val="表内小443"/>
    <w:basedOn w:val="1375"/>
    <w:autoRedefine/>
    <w:qFormat/>
    <w:uiPriority w:val="0"/>
    <w:pPr>
      <w:ind w:left="240" w:hanging="240"/>
      <w:jc w:val="both"/>
    </w:pPr>
    <w:rPr>
      <w:rFonts w:cs="仿宋体"/>
    </w:rPr>
  </w:style>
  <w:style w:type="paragraph" w:customStyle="1" w:styleId="1957">
    <w:name w:val="标题463"/>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958">
    <w:name w:val="表内583"/>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959">
    <w:name w:val="页眉中83"/>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1960">
    <w:name w:val="等核实43"/>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1961">
    <w:name w:val="页眉中9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62">
    <w:name w:val="表题93"/>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1963">
    <w:name w:val="表内593"/>
    <w:basedOn w:val="1"/>
    <w:autoRedefine/>
    <w:qFormat/>
    <w:uiPriority w:val="0"/>
    <w:pPr>
      <w:adjustRightInd w:val="0"/>
      <w:snapToGrid w:val="0"/>
      <w:spacing w:line="480" w:lineRule="exact"/>
    </w:pPr>
    <w:rPr>
      <w:rFonts w:ascii="Tms Rmn" w:hAnsi="仿宋体" w:eastAsia="宋体" w:cs="仿宋体"/>
      <w:sz w:val="21"/>
    </w:rPr>
  </w:style>
  <w:style w:type="paragraph" w:customStyle="1" w:styleId="1964">
    <w:name w:val="表内5中43"/>
    <w:basedOn w:val="1377"/>
    <w:autoRedefine/>
    <w:qFormat/>
    <w:uiPriority w:val="0"/>
    <w:pPr>
      <w:spacing w:line="240" w:lineRule="auto"/>
    </w:pPr>
    <w:rPr>
      <w:rFonts w:hAnsi="仿宋体" w:cs="仿宋体"/>
      <w:bCs/>
    </w:rPr>
  </w:style>
  <w:style w:type="paragraph" w:customStyle="1" w:styleId="1965">
    <w:name w:val="需要资料3"/>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1966">
    <w:name w:val="燕山正文33"/>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1967">
    <w:name w:val="样式 表内小5 + 黑体 加粗 倾斜 下划线3"/>
    <w:basedOn w:val="1"/>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paragraph" w:customStyle="1" w:styleId="1968">
    <w:name w:val="样式 表内小5 + 左侧:  0 厘米 悬挂缩进: 0.98 字符3"/>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1969">
    <w:name w:val="表内小53"/>
    <w:basedOn w:val="1"/>
    <w:autoRedefine/>
    <w:qFormat/>
    <w:uiPriority w:val="0"/>
    <w:pPr>
      <w:adjustRightInd w:val="0"/>
      <w:snapToGrid w:val="0"/>
      <w:spacing w:line="300" w:lineRule="auto"/>
    </w:pPr>
    <w:rPr>
      <w:rFonts w:ascii="Tms Rmn" w:hAnsi="Tms Rmn" w:eastAsia="宋体" w:cs="仿宋体"/>
      <w:sz w:val="18"/>
      <w:szCs w:val="24"/>
    </w:rPr>
  </w:style>
  <w:style w:type="paragraph" w:customStyle="1" w:styleId="1970">
    <w:name w:val="样式 燕山正文 + 首行缩进:  3.5 字符13"/>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971">
    <w:name w:val="样式 燕山正文 + 首行缩进:  3.5 字符23"/>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1972">
    <w:name w:val="图题73"/>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1973">
    <w:name w:val="样式 燕山正文 + 首行缩进:  3.5 字符5"/>
    <w:basedOn w:val="1385"/>
    <w:autoRedefine/>
    <w:qFormat/>
    <w:uiPriority w:val="0"/>
    <w:pPr>
      <w:ind w:firstLine="560"/>
    </w:pPr>
    <w:rPr>
      <w:bCs w:val="0"/>
      <w:sz w:val="28"/>
      <w:szCs w:val="20"/>
    </w:rPr>
  </w:style>
  <w:style w:type="paragraph" w:customStyle="1" w:styleId="1974">
    <w:name w:val="表题 Char3"/>
    <w:basedOn w:val="1"/>
    <w:autoRedefine/>
    <w:qFormat/>
    <w:uiPriority w:val="0"/>
    <w:pPr>
      <w:spacing w:line="360" w:lineRule="auto"/>
      <w:jc w:val="center"/>
    </w:pPr>
    <w:rPr>
      <w:rFonts w:ascii="TimesNewRoman" w:hAnsi="仿宋体" w:eastAsia="TimesNewRoman" w:cs="仿宋体"/>
      <w:bCs/>
      <w:szCs w:val="28"/>
    </w:rPr>
  </w:style>
  <w:style w:type="paragraph" w:customStyle="1" w:styleId="1975">
    <w:name w:val="福建正文缩进6"/>
    <w:basedOn w:val="21"/>
    <w:autoRedefine/>
    <w:qFormat/>
    <w:uiPriority w:val="0"/>
    <w:pPr>
      <w:adjustRightInd w:val="0"/>
      <w:snapToGrid w:val="0"/>
      <w:spacing w:line="480" w:lineRule="exact"/>
      <w:ind w:firstLine="567" w:firstLineChars="0"/>
    </w:pPr>
    <w:rPr>
      <w:rFonts w:ascii="Tms Rmn" w:hAnsi="仿宋体" w:eastAsia="宋体" w:cs="仿宋体"/>
      <w:sz w:val="24"/>
      <w:szCs w:val="24"/>
    </w:rPr>
  </w:style>
  <w:style w:type="paragraph" w:customStyle="1" w:styleId="1976">
    <w:name w:val="样式 标题 1 + 段前: 0.5 行 段后: 1 行3"/>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1977">
    <w:name w:val="表内文字23"/>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1978">
    <w:name w:val="页眉中10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79">
    <w:name w:val="表题103"/>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1980">
    <w:name w:val="样式113"/>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1981">
    <w:name w:val="页眉中115"/>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1982">
    <w:name w:val="表内宋5中43"/>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1983">
    <w:name w:val="表内宋523"/>
    <w:basedOn w:val="1388"/>
    <w:autoRedefine/>
    <w:qFormat/>
    <w:uiPriority w:val="0"/>
    <w:pPr>
      <w:jc w:val="both"/>
    </w:pPr>
  </w:style>
  <w:style w:type="paragraph" w:customStyle="1" w:styleId="1984">
    <w:name w:val="福建正文缩进13"/>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1985">
    <w:name w:val="样式 标题 2 + 段后: 0.5 行3"/>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1986">
    <w:name w:val="表题113"/>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1987">
    <w:name w:val="表内5中53"/>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1988">
    <w:name w:val="表内5103"/>
    <w:basedOn w:val="752"/>
    <w:autoRedefine/>
    <w:qFormat/>
    <w:uiPriority w:val="0"/>
    <w:pPr>
      <w:spacing w:line="300" w:lineRule="auto"/>
      <w:ind w:firstLine="480" w:firstLineChars="200"/>
      <w:jc w:val="both"/>
    </w:pPr>
    <w:rPr>
      <w:color w:val="auto"/>
      <w:szCs w:val="24"/>
    </w:rPr>
  </w:style>
  <w:style w:type="paragraph" w:customStyle="1" w:styleId="1989">
    <w:name w:val="页眉中12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90">
    <w:name w:val="福建正文缩进23"/>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1991">
    <w:name w:val="表题123"/>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1992">
    <w:name w:val="页眉中13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93">
    <w:name w:val="标题473"/>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1994">
    <w:name w:val="表内文字小73"/>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1995">
    <w:name w:val="表内5113"/>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1996">
    <w:name w:val="页眉中143"/>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1997">
    <w:name w:val="样式123"/>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1998">
    <w:name w:val="表题133"/>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1999">
    <w:name w:val="样式 表内5 + (符号) 宋体 两端对齐 行距: 单倍行距13"/>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2000">
    <w:name w:val="表内宋5中53"/>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2001">
    <w:name w:val="福建正文缩进33"/>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002">
    <w:name w:val="Char7"/>
    <w:basedOn w:val="1"/>
    <w:autoRedefine/>
    <w:qFormat/>
    <w:uiPriority w:val="0"/>
    <w:pPr>
      <w:spacing w:line="480" w:lineRule="exact"/>
      <w:ind w:left="-48"/>
    </w:pPr>
    <w:rPr>
      <w:rFonts w:ascii="仿宋体" w:hAnsi="仿宋体" w:eastAsia="宋体" w:cs="仿宋体"/>
      <w:sz w:val="21"/>
      <w:szCs w:val="24"/>
    </w:rPr>
  </w:style>
  <w:style w:type="paragraph" w:customStyle="1" w:styleId="2003">
    <w:name w:val="页眉中26"/>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004">
    <w:name w:val="表题2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2005">
    <w:name w:val="表内5中10"/>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006">
    <w:name w:val="表内525"/>
    <w:basedOn w:val="752"/>
    <w:autoRedefine/>
    <w:qFormat/>
    <w:uiPriority w:val="0"/>
    <w:pPr>
      <w:spacing w:line="300" w:lineRule="auto"/>
      <w:ind w:firstLine="480" w:firstLineChars="200"/>
      <w:jc w:val="both"/>
    </w:pPr>
    <w:rPr>
      <w:color w:val="auto"/>
      <w:szCs w:val="24"/>
    </w:rPr>
  </w:style>
  <w:style w:type="paragraph" w:customStyle="1" w:styleId="2007">
    <w:name w:val="表内文字6"/>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2008">
    <w:name w:val="表内序号4"/>
    <w:basedOn w:val="1"/>
    <w:autoRedefine/>
    <w:qFormat/>
    <w:uiPriority w:val="0"/>
    <w:pPr>
      <w:widowControl/>
      <w:tabs>
        <w:tab w:val="left" w:pos="780"/>
      </w:tabs>
      <w:adjustRightInd w:val="0"/>
      <w:snapToGrid w:val="0"/>
      <w:spacing w:line="360" w:lineRule="auto"/>
      <w:ind w:left="780" w:hanging="420"/>
    </w:pPr>
    <w:rPr>
      <w:rFonts w:ascii="仿宋体" w:hAnsi="仿宋体" w:eastAsia="宋体" w:cs="仿宋体"/>
      <w:kern w:val="0"/>
      <w:sz w:val="18"/>
    </w:rPr>
  </w:style>
  <w:style w:type="paragraph" w:customStyle="1" w:styleId="2009">
    <w:name w:val="条(三级)5"/>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2010">
    <w:name w:val="样式34"/>
    <w:basedOn w:val="34"/>
    <w:autoRedefine/>
    <w:qFormat/>
    <w:uiPriority w:val="0"/>
    <w:pPr>
      <w:widowControl/>
      <w:overflowPunct w:val="0"/>
      <w:autoSpaceDE w:val="0"/>
      <w:autoSpaceDN w:val="0"/>
      <w:adjustRightInd w:val="0"/>
      <w:snapToGrid w:val="0"/>
      <w:spacing w:after="0" w:line="360" w:lineRule="auto"/>
      <w:ind w:firstLine="567"/>
      <w:textAlignment w:val="baseline"/>
    </w:pPr>
    <w:rPr>
      <w:rFonts w:ascii="Tms Rmn" w:hAnsi="仿宋体" w:eastAsia="宋体" w:cs="仿宋体"/>
      <w:spacing w:val="20"/>
      <w:kern w:val="0"/>
      <w:sz w:val="24"/>
    </w:rPr>
  </w:style>
  <w:style w:type="paragraph" w:customStyle="1" w:styleId="2011">
    <w:name w:val="标题54"/>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2012">
    <w:name w:val="正文15"/>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2013">
    <w:name w:val="图题16"/>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2014">
    <w:name w:val="正文缩4"/>
    <w:basedOn w:val="1"/>
    <w:autoRedefine/>
    <w:qFormat/>
    <w:uiPriority w:val="0"/>
    <w:pPr>
      <w:adjustRightInd w:val="0"/>
      <w:snapToGrid w:val="0"/>
      <w:spacing w:line="480" w:lineRule="atLeast"/>
      <w:ind w:firstLine="567"/>
      <w:textAlignment w:val="baseline"/>
    </w:pPr>
    <w:rPr>
      <w:rFonts w:ascii="Tms Rmn" w:hAnsi="仿宋体" w:eastAsia="宋体" w:cs="仿宋体"/>
      <w:color w:val="000080"/>
      <w:spacing w:val="6"/>
      <w:kern w:val="0"/>
    </w:rPr>
  </w:style>
  <w:style w:type="paragraph" w:customStyle="1" w:styleId="2015">
    <w:name w:val="表内文字小17"/>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016">
    <w:name w:val="表题114"/>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017">
    <w:name w:val="表内文字大9"/>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018">
    <w:name w:val="表内小49"/>
    <w:basedOn w:val="1375"/>
    <w:autoRedefine/>
    <w:qFormat/>
    <w:uiPriority w:val="0"/>
    <w:pPr>
      <w:ind w:left="240" w:hanging="240"/>
      <w:jc w:val="both"/>
    </w:pPr>
    <w:rPr>
      <w:rFonts w:cs="仿宋体"/>
    </w:rPr>
  </w:style>
  <w:style w:type="paragraph" w:customStyle="1" w:styleId="2019">
    <w:name w:val="标题417"/>
    <w:basedOn w:val="1"/>
    <w:autoRedefine/>
    <w:qFormat/>
    <w:uiPriority w:val="0"/>
    <w:pPr>
      <w:adjustRightInd w:val="0"/>
      <w:snapToGrid w:val="0"/>
      <w:spacing w:line="300" w:lineRule="auto"/>
      <w:jc w:val="left"/>
    </w:pPr>
    <w:rPr>
      <w:rFonts w:ascii="TimesNewRoman" w:hAnsi="仿宋体" w:eastAsia="TimesNewRoman" w:cs="仿宋体"/>
      <w:bCs/>
      <w:sz w:val="24"/>
      <w:szCs w:val="24"/>
    </w:rPr>
  </w:style>
  <w:style w:type="paragraph" w:customStyle="1" w:styleId="2020">
    <w:name w:val="等核实9"/>
    <w:basedOn w:val="35"/>
    <w:autoRedefine/>
    <w:qFormat/>
    <w:uiPriority w:val="0"/>
    <w:pPr>
      <w:adjustRightInd w:val="0"/>
      <w:snapToGrid w:val="0"/>
      <w:spacing w:before="0" w:beforeLines="0" w:line="480" w:lineRule="exact"/>
      <w:ind w:firstLine="0" w:firstLineChars="0"/>
      <w:jc w:val="center"/>
    </w:pPr>
    <w:rPr>
      <w:rFonts w:ascii="Tms Rmn" w:hAnsi="方正宋黑简体" w:cs="仿宋体"/>
      <w:color w:val="0000FF"/>
      <w:sz w:val="21"/>
      <w:szCs w:val="21"/>
    </w:rPr>
  </w:style>
  <w:style w:type="paragraph" w:customStyle="1" w:styleId="2021">
    <w:name w:val="表内宋5中10"/>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022">
    <w:name w:val="待核实小4"/>
    <w:basedOn w:val="1375"/>
    <w:autoRedefine/>
    <w:qFormat/>
    <w:uiPriority w:val="0"/>
    <w:rPr>
      <w:rFonts w:cs="仿宋体"/>
      <w:color w:val="000080"/>
      <w:sz w:val="21"/>
    </w:rPr>
  </w:style>
  <w:style w:type="paragraph" w:customStyle="1" w:styleId="2023">
    <w:name w:val="表头4"/>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024">
    <w:name w:val="表内宋56"/>
    <w:basedOn w:val="81"/>
    <w:autoRedefine/>
    <w:qFormat/>
    <w:uiPriority w:val="0"/>
    <w:pPr>
      <w:adjustRightInd w:val="0"/>
      <w:snapToGrid w:val="0"/>
      <w:spacing w:line="480" w:lineRule="exact"/>
      <w:jc w:val="both"/>
    </w:pPr>
    <w:rPr>
      <w:rFonts w:ascii="Tms Rmn" w:hAnsi="Tms Rmn" w:cs="仿宋体"/>
      <w:color w:val="000000"/>
      <w:sz w:val="21"/>
    </w:rPr>
  </w:style>
  <w:style w:type="paragraph" w:customStyle="1" w:styleId="2025">
    <w:name w:val="图题17"/>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2026">
    <w:name w:val="表题26"/>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2027">
    <w:name w:val="表内5中15"/>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2028">
    <w:name w:val="图题25"/>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2029">
    <w:name w:val="表内文字小18"/>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2030">
    <w:name w:val="标题418"/>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2031">
    <w:name w:val="表内5114"/>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2032">
    <w:name w:val="表内宋5中15"/>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2033">
    <w:name w:val="页眉中116"/>
    <w:basedOn w:val="45"/>
    <w:autoRedefine/>
    <w:qFormat/>
    <w:uiPriority w:val="0"/>
    <w:pPr>
      <w:adjustRightInd w:val="0"/>
      <w:snapToGrid w:val="0"/>
      <w:spacing w:line="300" w:lineRule="auto"/>
      <w:jc w:val="left"/>
    </w:pPr>
    <w:rPr>
      <w:rFonts w:ascii="TimesNewRoman" w:hAnsi="Tms Rmn" w:eastAsia="TimesNewRoman" w:cs="Tms Rmn"/>
      <w:bCs/>
      <w:sz w:val="24"/>
      <w:szCs w:val="20"/>
    </w:rPr>
  </w:style>
  <w:style w:type="paragraph" w:customStyle="1" w:styleId="2034">
    <w:name w:val="燕山正文8"/>
    <w:basedOn w:val="1"/>
    <w:autoRedefine/>
    <w:qFormat/>
    <w:uiPriority w:val="0"/>
    <w:pPr>
      <w:tabs>
        <w:tab w:val="left" w:pos="4680"/>
      </w:tabs>
      <w:adjustRightInd w:val="0"/>
      <w:snapToGrid w:val="0"/>
      <w:spacing w:line="360" w:lineRule="auto"/>
      <w:ind w:firstLine="200" w:firstLineChars="200"/>
      <w:jc w:val="left"/>
    </w:pPr>
    <w:rPr>
      <w:rFonts w:ascii="Tms Rmn" w:hAnsi="Tms Rmn" w:eastAsia="宋体" w:cs="Tms Rmn"/>
      <w:color w:val="000000"/>
      <w:szCs w:val="28"/>
    </w:rPr>
  </w:style>
  <w:style w:type="paragraph" w:customStyle="1" w:styleId="2035">
    <w:name w:val="页眉中27"/>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2036">
    <w:name w:val="图号5"/>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2037">
    <w:name w:val="图题注6"/>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2038">
    <w:name w:val="正文格式6"/>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2039">
    <w:name w:val="表内526"/>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2040">
    <w:name w:val="表内文字小25"/>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2041">
    <w:name w:val="表题35"/>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2042">
    <w:name w:val="表内文字大14"/>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043">
    <w:name w:val="表内小414"/>
    <w:basedOn w:val="1375"/>
    <w:autoRedefine/>
    <w:qFormat/>
    <w:uiPriority w:val="0"/>
    <w:pPr>
      <w:ind w:left="240" w:hanging="240"/>
      <w:jc w:val="both"/>
    </w:pPr>
    <w:rPr>
      <w:rFonts w:cs="仿宋体"/>
    </w:rPr>
  </w:style>
  <w:style w:type="paragraph" w:customStyle="1" w:styleId="2044">
    <w:name w:val="标题424"/>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2045">
    <w:name w:val="表内535"/>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046">
    <w:name w:val="页眉中36"/>
    <w:basedOn w:val="45"/>
    <w:autoRedefine/>
    <w:qFormat/>
    <w:uiPriority w:val="0"/>
    <w:pPr>
      <w:adjustRightInd w:val="0"/>
      <w:snapToGrid w:val="0"/>
      <w:spacing w:line="300" w:lineRule="auto"/>
      <w:jc w:val="left"/>
    </w:pPr>
    <w:rPr>
      <w:rFonts w:ascii="TimesNewRoman" w:hAnsi="Tms Rmn" w:eastAsia="TimesNewRoman" w:cs="仿宋体"/>
      <w:sz w:val="24"/>
      <w:szCs w:val="20"/>
    </w:rPr>
  </w:style>
  <w:style w:type="paragraph" w:customStyle="1" w:styleId="2047">
    <w:name w:val="等核实14"/>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2048">
    <w:name w:val="图题35"/>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2049">
    <w:name w:val="页眉中314"/>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2050">
    <w:name w:val="表内文字小34"/>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2051">
    <w:name w:val="表题44"/>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2052">
    <w:name w:val="表内文字大24"/>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2053">
    <w:name w:val="表内小424"/>
    <w:basedOn w:val="1375"/>
    <w:autoRedefine/>
    <w:qFormat/>
    <w:uiPriority w:val="0"/>
    <w:pPr>
      <w:ind w:left="240" w:hanging="240"/>
      <w:jc w:val="both"/>
    </w:pPr>
  </w:style>
  <w:style w:type="paragraph" w:customStyle="1" w:styleId="2054">
    <w:name w:val="标题434"/>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2055">
    <w:name w:val="表内544"/>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2056">
    <w:name w:val="页眉中44"/>
    <w:basedOn w:val="45"/>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2057">
    <w:name w:val="等核实24"/>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2058">
    <w:name w:val="图题44"/>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sz w:val="24"/>
      <w:szCs w:val="24"/>
    </w:rPr>
  </w:style>
  <w:style w:type="paragraph" w:customStyle="1" w:styleId="2059">
    <w:name w:val="待定小5"/>
    <w:basedOn w:val="891"/>
    <w:autoRedefine/>
    <w:qFormat/>
    <w:uiPriority w:val="0"/>
    <w:pPr>
      <w:widowControl w:val="0"/>
      <w:spacing w:line="480" w:lineRule="exact"/>
    </w:pPr>
    <w:rPr>
      <w:rFonts w:cs="Tms Rmn"/>
      <w:bCs/>
      <w:color w:val="000000"/>
      <w:kern w:val="2"/>
    </w:rPr>
  </w:style>
  <w:style w:type="paragraph" w:customStyle="1" w:styleId="2060">
    <w:name w:val="题图4"/>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2061">
    <w:name w:val="表内宋514"/>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2062">
    <w:name w:val="燕山正文14"/>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2063">
    <w:name w:val="燕山正文24"/>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paragraph" w:customStyle="1" w:styleId="2064">
    <w:name w:val="正文居中4"/>
    <w:basedOn w:val="1"/>
    <w:autoRedefine/>
    <w:qFormat/>
    <w:uiPriority w:val="0"/>
    <w:pPr>
      <w:adjustRightInd w:val="0"/>
      <w:snapToGrid w:val="0"/>
      <w:spacing w:line="480" w:lineRule="atLeast"/>
      <w:jc w:val="center"/>
    </w:pPr>
    <w:rPr>
      <w:rFonts w:ascii="Tms Rmn" w:hAnsi="仿宋体" w:eastAsia="宋体" w:cs="仿宋体"/>
      <w:snapToGrid w:val="0"/>
      <w:spacing w:val="6"/>
      <w:kern w:val="0"/>
      <w:szCs w:val="24"/>
    </w:rPr>
  </w:style>
  <w:style w:type="paragraph" w:customStyle="1" w:styleId="2065">
    <w:name w:val="首缩4"/>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2066">
    <w:name w:val="页眉中54"/>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2067">
    <w:name w:val="标题444"/>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2068">
    <w:name w:val="表题54"/>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2069">
    <w:name w:val="表内5中24"/>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2070">
    <w:name w:val="表内554"/>
    <w:basedOn w:val="752"/>
    <w:autoRedefine/>
    <w:qFormat/>
    <w:uiPriority w:val="0"/>
    <w:pPr>
      <w:spacing w:line="300" w:lineRule="auto"/>
      <w:ind w:firstLine="480" w:firstLineChars="200"/>
      <w:jc w:val="both"/>
    </w:pPr>
  </w:style>
  <w:style w:type="paragraph" w:customStyle="1" w:styleId="2071">
    <w:name w:val="表内文字小44"/>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072">
    <w:name w:val="图题54"/>
    <w:basedOn w:val="21"/>
    <w:autoRedefine/>
    <w:qFormat/>
    <w:uiPriority w:val="0"/>
    <w:pPr>
      <w:adjustRightInd w:val="0"/>
      <w:snapToGrid w:val="0"/>
      <w:ind w:firstLine="0" w:firstLineChars="0"/>
      <w:jc w:val="center"/>
    </w:pPr>
    <w:rPr>
      <w:rFonts w:ascii="汉鼎简书宋" w:hAnsi="Tms Rmn" w:eastAsia="汉鼎简书宋" w:cs="仿宋体"/>
      <w:sz w:val="24"/>
      <w:szCs w:val="24"/>
    </w:rPr>
  </w:style>
  <w:style w:type="paragraph" w:customStyle="1" w:styleId="2073">
    <w:name w:val="表内宋5中24"/>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074">
    <w:name w:val="中文报告书样式4"/>
    <w:basedOn w:val="1"/>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2075">
    <w:name w:val="表内小5中4"/>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2076">
    <w:name w:val="表内文字小54"/>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077">
    <w:name w:val="表题64"/>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2078">
    <w:name w:val="表内文字大34"/>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079">
    <w:name w:val="表内小434"/>
    <w:basedOn w:val="1375"/>
    <w:autoRedefine/>
    <w:qFormat/>
    <w:uiPriority w:val="0"/>
    <w:pPr>
      <w:ind w:left="240" w:hanging="240"/>
      <w:jc w:val="both"/>
    </w:pPr>
    <w:rPr>
      <w:rFonts w:cs="仿宋体"/>
    </w:rPr>
  </w:style>
  <w:style w:type="paragraph" w:customStyle="1" w:styleId="2080">
    <w:name w:val="标题454"/>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081">
    <w:name w:val="表内564"/>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082">
    <w:name w:val="页眉中64"/>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083">
    <w:name w:val="等核实34"/>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2084">
    <w:name w:val="待定小14"/>
    <w:basedOn w:val="1380"/>
    <w:autoRedefine/>
    <w:qFormat/>
    <w:uiPriority w:val="0"/>
    <w:pPr>
      <w:spacing w:line="240" w:lineRule="auto"/>
      <w:ind w:firstLine="0" w:firstLineChars="200"/>
    </w:pPr>
    <w:rPr>
      <w:rFonts w:cs="仿宋体"/>
      <w:color w:val="0000FF"/>
      <w:sz w:val="21"/>
      <w:szCs w:val="20"/>
    </w:rPr>
  </w:style>
  <w:style w:type="paragraph" w:customStyle="1" w:styleId="2085">
    <w:name w:val="样式 表内5 + (符号) 宋体 两端对齐 行距: 单倍行距5"/>
    <w:basedOn w:val="1377"/>
    <w:autoRedefine/>
    <w:qFormat/>
    <w:uiPriority w:val="0"/>
    <w:pPr>
      <w:spacing w:line="240" w:lineRule="auto"/>
    </w:pPr>
    <w:rPr>
      <w:kern w:val="0"/>
    </w:rPr>
  </w:style>
  <w:style w:type="paragraph" w:customStyle="1" w:styleId="2086">
    <w:name w:val="表内宋5中34"/>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2087">
    <w:name w:val="页眉xx4"/>
    <w:basedOn w:val="57"/>
    <w:autoRedefine/>
    <w:qFormat/>
    <w:uiPriority w:val="0"/>
    <w:pPr>
      <w:framePr w:wrap="around" w:vAnchor="text" w:hAnchor="text" w:y="1"/>
      <w:pBdr>
        <w:bottom w:val="single" w:color="auto" w:sz="12" w:space="1"/>
      </w:pBdr>
      <w:tabs>
        <w:tab w:val="clear" w:pos="4153"/>
      </w:tabs>
      <w:adjustRightInd w:val="0"/>
    </w:pPr>
    <w:rPr>
      <w:rFonts w:ascii="Tms Rmn" w:hAnsi="Tms Rmn" w:eastAsia="TimesNewRoman" w:cs="仿宋体"/>
      <w:sz w:val="21"/>
      <w:szCs w:val="20"/>
    </w:rPr>
  </w:style>
  <w:style w:type="paragraph" w:customStyle="1" w:styleId="2088">
    <w:name w:val="表中文字4"/>
    <w:basedOn w:val="1"/>
    <w:autoRedefine/>
    <w:qFormat/>
    <w:uiPriority w:val="0"/>
    <w:pPr>
      <w:widowControl/>
      <w:spacing w:line="240" w:lineRule="atLeast"/>
      <w:ind w:left="-24" w:leftChars="-10" w:right="-48" w:rightChars="-20"/>
      <w:jc w:val="center"/>
    </w:pPr>
    <w:rPr>
      <w:rFonts w:ascii="Tms Rmn" w:hAnsi="仿宋体" w:eastAsia="宋体" w:cs="仿宋体"/>
      <w:kern w:val="0"/>
      <w:sz w:val="21"/>
      <w:szCs w:val="21"/>
    </w:rPr>
  </w:style>
  <w:style w:type="paragraph" w:customStyle="1" w:styleId="2089">
    <w:name w:val="图表名称4"/>
    <w:basedOn w:val="86"/>
    <w:autoRedefine/>
    <w:qFormat/>
    <w:uiPriority w:val="0"/>
    <w:pPr>
      <w:adjustRightInd w:val="0"/>
      <w:snapToGrid w:val="0"/>
      <w:spacing w:after="0" w:line="480" w:lineRule="exact"/>
      <w:ind w:firstLine="0" w:firstLineChars="0"/>
      <w:jc w:val="center"/>
    </w:pPr>
    <w:rPr>
      <w:rFonts w:ascii="Tms Rmn" w:hAnsi="Tms Rmn" w:cs="仿宋体"/>
      <w:sz w:val="24"/>
      <w:szCs w:val="21"/>
      <w:lang w:val="zh-CN" w:eastAsia="zh-CN"/>
    </w:rPr>
  </w:style>
  <w:style w:type="paragraph" w:customStyle="1" w:styleId="2090">
    <w:name w:val="表中文字中修改4"/>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2091">
    <w:name w:val="正文修改4"/>
    <w:basedOn w:val="1385"/>
    <w:autoRedefine/>
    <w:qFormat/>
    <w:uiPriority w:val="0"/>
    <w:pPr>
      <w:ind w:right="210" w:rightChars="100" w:firstLine="209" w:firstLineChars="87"/>
    </w:pPr>
    <w:rPr>
      <w:rFonts w:cs="仿宋体"/>
      <w:bCs w:val="0"/>
    </w:rPr>
  </w:style>
  <w:style w:type="paragraph" w:customStyle="1" w:styleId="2092">
    <w:name w:val="表内文字边4"/>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2093">
    <w:name w:val="环评正文4"/>
    <w:autoRedefine/>
    <w:qFormat/>
    <w:uiPriority w:val="0"/>
    <w:pPr>
      <w:spacing w:line="360" w:lineRule="exact"/>
      <w:ind w:firstLine="200" w:firstLineChars="200"/>
      <w:jc w:val="both"/>
    </w:pPr>
    <w:rPr>
      <w:rFonts w:ascii="仿宋体" w:hAnsi="仿宋体" w:eastAsia="宋体" w:cs="仿宋体"/>
      <w:color w:val="000000"/>
      <w:kern w:val="21"/>
      <w:sz w:val="24"/>
      <w:szCs w:val="24"/>
      <w:lang w:val="en-US" w:eastAsia="zh-CN" w:bidi="ar-SA"/>
    </w:rPr>
  </w:style>
  <w:style w:type="paragraph" w:customStyle="1" w:styleId="2094">
    <w:name w:val="样式 标题 3 + (符号) Times New Roman 四号 两端对齐 段前: 12 磅 行距: 1.5 倍行距4"/>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2095">
    <w:name w:val="页眉中7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096">
    <w:name w:val="表题74"/>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2097">
    <w:name w:val="表内5中34"/>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098">
    <w:name w:val="表内574"/>
    <w:basedOn w:val="752"/>
    <w:autoRedefine/>
    <w:qFormat/>
    <w:uiPriority w:val="0"/>
    <w:pPr>
      <w:spacing w:line="300" w:lineRule="auto"/>
      <w:ind w:firstLine="480" w:firstLineChars="200"/>
      <w:jc w:val="both"/>
    </w:pPr>
    <w:rPr>
      <w:color w:val="auto"/>
      <w:szCs w:val="24"/>
    </w:rPr>
  </w:style>
  <w:style w:type="paragraph" w:customStyle="1" w:styleId="2099">
    <w:name w:val="表内文字14"/>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2100">
    <w:name w:val="条(三级)14"/>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2101">
    <w:name w:val="正文114"/>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2102">
    <w:name w:val="图题64"/>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2103">
    <w:name w:val="表内文字小64"/>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104">
    <w:name w:val="表题84"/>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2105">
    <w:name w:val="表内文字大44"/>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106">
    <w:name w:val="表内小444"/>
    <w:basedOn w:val="1375"/>
    <w:autoRedefine/>
    <w:qFormat/>
    <w:uiPriority w:val="0"/>
    <w:pPr>
      <w:ind w:left="240" w:hanging="240"/>
      <w:jc w:val="both"/>
    </w:pPr>
    <w:rPr>
      <w:rFonts w:cs="仿宋体"/>
    </w:rPr>
  </w:style>
  <w:style w:type="paragraph" w:customStyle="1" w:styleId="2107">
    <w:name w:val="标题464"/>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108">
    <w:name w:val="表内584"/>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109">
    <w:name w:val="页眉中84"/>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110">
    <w:name w:val="等核实44"/>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2111">
    <w:name w:val="页眉中9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12">
    <w:name w:val="表题94"/>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2113">
    <w:name w:val="表内594"/>
    <w:basedOn w:val="1"/>
    <w:autoRedefine/>
    <w:qFormat/>
    <w:uiPriority w:val="0"/>
    <w:pPr>
      <w:adjustRightInd w:val="0"/>
      <w:snapToGrid w:val="0"/>
      <w:spacing w:line="480" w:lineRule="exact"/>
    </w:pPr>
    <w:rPr>
      <w:rFonts w:ascii="Tms Rmn" w:hAnsi="仿宋体" w:eastAsia="宋体" w:cs="仿宋体"/>
      <w:sz w:val="21"/>
    </w:rPr>
  </w:style>
  <w:style w:type="paragraph" w:customStyle="1" w:styleId="2114">
    <w:name w:val="表内5中44"/>
    <w:basedOn w:val="1377"/>
    <w:autoRedefine/>
    <w:qFormat/>
    <w:uiPriority w:val="0"/>
    <w:pPr>
      <w:spacing w:line="240" w:lineRule="auto"/>
    </w:pPr>
    <w:rPr>
      <w:rFonts w:hAnsi="仿宋体" w:cs="仿宋体"/>
      <w:bCs/>
    </w:rPr>
  </w:style>
  <w:style w:type="paragraph" w:customStyle="1" w:styleId="2115">
    <w:name w:val="需要资料4"/>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2116">
    <w:name w:val="燕山正文34"/>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2117">
    <w:name w:val="样式 表内小5 + 黑体 加粗 倾斜 下划线4"/>
    <w:basedOn w:val="1"/>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paragraph" w:customStyle="1" w:styleId="2118">
    <w:name w:val="样式 表内小5 + 左侧:  0 厘米 悬挂缩进: 0.98 字符4"/>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2119">
    <w:name w:val="表内小54"/>
    <w:basedOn w:val="1"/>
    <w:autoRedefine/>
    <w:qFormat/>
    <w:uiPriority w:val="0"/>
    <w:pPr>
      <w:adjustRightInd w:val="0"/>
      <w:snapToGrid w:val="0"/>
      <w:spacing w:line="300" w:lineRule="auto"/>
    </w:pPr>
    <w:rPr>
      <w:rFonts w:ascii="Tms Rmn" w:hAnsi="Tms Rmn" w:eastAsia="宋体" w:cs="仿宋体"/>
      <w:sz w:val="18"/>
      <w:szCs w:val="24"/>
    </w:rPr>
  </w:style>
  <w:style w:type="paragraph" w:customStyle="1" w:styleId="2120">
    <w:name w:val="样式 燕山正文 + 首行缩进:  3.5 字符14"/>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2121">
    <w:name w:val="样式 燕山正文 + 首行缩进:  3.5 字符24"/>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2122">
    <w:name w:val="图题74"/>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2123">
    <w:name w:val="样式 燕山正文 + 首行缩进:  3.5 字符6"/>
    <w:basedOn w:val="1385"/>
    <w:autoRedefine/>
    <w:qFormat/>
    <w:uiPriority w:val="0"/>
    <w:pPr>
      <w:ind w:firstLine="560"/>
    </w:pPr>
    <w:rPr>
      <w:bCs w:val="0"/>
      <w:sz w:val="28"/>
      <w:szCs w:val="20"/>
    </w:rPr>
  </w:style>
  <w:style w:type="paragraph" w:customStyle="1" w:styleId="2124">
    <w:name w:val="表题 Char4"/>
    <w:basedOn w:val="1"/>
    <w:autoRedefine/>
    <w:qFormat/>
    <w:uiPriority w:val="0"/>
    <w:pPr>
      <w:spacing w:line="360" w:lineRule="auto"/>
      <w:jc w:val="center"/>
    </w:pPr>
    <w:rPr>
      <w:rFonts w:ascii="TimesNewRoman" w:hAnsi="仿宋体" w:eastAsia="TimesNewRoman" w:cs="仿宋体"/>
      <w:bCs/>
      <w:szCs w:val="28"/>
    </w:rPr>
  </w:style>
  <w:style w:type="paragraph" w:customStyle="1" w:styleId="2125">
    <w:name w:val="福建正文缩进7"/>
    <w:basedOn w:val="21"/>
    <w:autoRedefine/>
    <w:qFormat/>
    <w:uiPriority w:val="0"/>
    <w:pPr>
      <w:adjustRightInd w:val="0"/>
      <w:snapToGrid w:val="0"/>
      <w:spacing w:line="480" w:lineRule="exact"/>
      <w:ind w:firstLine="567" w:firstLineChars="0"/>
    </w:pPr>
    <w:rPr>
      <w:rFonts w:ascii="Tms Rmn" w:hAnsi="仿宋体" w:eastAsia="宋体" w:cs="仿宋体"/>
      <w:sz w:val="24"/>
      <w:szCs w:val="24"/>
    </w:rPr>
  </w:style>
  <w:style w:type="paragraph" w:customStyle="1" w:styleId="2126">
    <w:name w:val="样式 标题 1 + 段前: 0.5 行 段后: 1 行4"/>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2127">
    <w:name w:val="表内文字24"/>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2128">
    <w:name w:val="页眉中10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29">
    <w:name w:val="表题104"/>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2130">
    <w:name w:val="样式114"/>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2131">
    <w:name w:val="页眉中117"/>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2132">
    <w:name w:val="表内宋5中44"/>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133">
    <w:name w:val="表内宋524"/>
    <w:basedOn w:val="1388"/>
    <w:autoRedefine/>
    <w:qFormat/>
    <w:uiPriority w:val="0"/>
    <w:pPr>
      <w:jc w:val="both"/>
    </w:pPr>
  </w:style>
  <w:style w:type="paragraph" w:customStyle="1" w:styleId="2134">
    <w:name w:val="福建正文缩进14"/>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135">
    <w:name w:val="样式 标题 2 + 段后: 0.5 行4"/>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2136">
    <w:name w:val="表题115"/>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2137">
    <w:name w:val="表内5中54"/>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138">
    <w:name w:val="表内5104"/>
    <w:basedOn w:val="752"/>
    <w:autoRedefine/>
    <w:qFormat/>
    <w:uiPriority w:val="0"/>
    <w:pPr>
      <w:spacing w:line="300" w:lineRule="auto"/>
      <w:ind w:firstLine="480" w:firstLineChars="200"/>
      <w:jc w:val="both"/>
    </w:pPr>
    <w:rPr>
      <w:color w:val="auto"/>
      <w:szCs w:val="24"/>
    </w:rPr>
  </w:style>
  <w:style w:type="paragraph" w:customStyle="1" w:styleId="2139">
    <w:name w:val="页眉中12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40">
    <w:name w:val="福建正文缩进24"/>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2141">
    <w:name w:val="表题124"/>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142">
    <w:name w:val="页眉中13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43">
    <w:name w:val="标题474"/>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2144">
    <w:name w:val="表内文字小74"/>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145">
    <w:name w:val="表内5115"/>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146">
    <w:name w:val="页眉中144"/>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47">
    <w:name w:val="样式124"/>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2148">
    <w:name w:val="表题134"/>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2149">
    <w:name w:val="样式 表内5 + (符号) 宋体 两端对齐 行距: 单倍行距14"/>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2150">
    <w:name w:val="表内宋5中54"/>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2151">
    <w:name w:val="福建正文缩进34"/>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152">
    <w:name w:val="表内文字小19"/>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153">
    <w:name w:val="表题27"/>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2154">
    <w:name w:val="表内文字大10"/>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155">
    <w:name w:val="表内小410"/>
    <w:basedOn w:val="1375"/>
    <w:autoRedefine/>
    <w:qFormat/>
    <w:uiPriority w:val="0"/>
    <w:pPr>
      <w:ind w:left="240" w:hanging="240"/>
      <w:jc w:val="both"/>
    </w:pPr>
    <w:rPr>
      <w:rFonts w:cs="仿宋体"/>
    </w:rPr>
  </w:style>
  <w:style w:type="paragraph" w:customStyle="1" w:styleId="2156">
    <w:name w:val="标题419"/>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157">
    <w:name w:val="表内527"/>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158">
    <w:name w:val="页眉中28"/>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159">
    <w:name w:val="等核实10"/>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2160">
    <w:name w:val="Char8"/>
    <w:basedOn w:val="1"/>
    <w:autoRedefine/>
    <w:qFormat/>
    <w:uiPriority w:val="0"/>
    <w:pPr>
      <w:spacing w:line="480" w:lineRule="exact"/>
      <w:ind w:left="-48"/>
    </w:pPr>
    <w:rPr>
      <w:rFonts w:ascii="仿宋体" w:hAnsi="仿宋体" w:eastAsia="宋体" w:cs="仿宋体"/>
      <w:sz w:val="21"/>
      <w:szCs w:val="24"/>
    </w:rPr>
  </w:style>
  <w:style w:type="paragraph" w:customStyle="1" w:styleId="2161">
    <w:name w:val="表题8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2162">
    <w:name w:val="页眉中85"/>
    <w:basedOn w:val="45"/>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163">
    <w:name w:val="Char9"/>
    <w:basedOn w:val="1"/>
    <w:autoRedefine/>
    <w:qFormat/>
    <w:uiPriority w:val="0"/>
    <w:pPr>
      <w:spacing w:line="480" w:lineRule="exact"/>
      <w:ind w:left="-48"/>
    </w:pPr>
    <w:rPr>
      <w:rFonts w:ascii="仿宋体" w:hAnsi="仿宋体" w:eastAsia="宋体" w:cs="仿宋体"/>
      <w:sz w:val="21"/>
      <w:szCs w:val="24"/>
    </w:rPr>
  </w:style>
  <w:style w:type="paragraph" w:customStyle="1" w:styleId="2164">
    <w:name w:val="页眉中29"/>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165">
    <w:name w:val="表题28"/>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2166">
    <w:name w:val="表内528"/>
    <w:basedOn w:val="1"/>
    <w:autoRedefine/>
    <w:qFormat/>
    <w:uiPriority w:val="0"/>
    <w:pPr>
      <w:adjustRightInd w:val="0"/>
      <w:snapToGrid w:val="0"/>
      <w:spacing w:line="480" w:lineRule="exact"/>
      <w:jc w:val="center"/>
    </w:pPr>
    <w:rPr>
      <w:rFonts w:ascii="Tms Rmn" w:hAnsi="仿宋体" w:eastAsia="宋体" w:cs="仿宋体"/>
      <w:sz w:val="21"/>
    </w:rPr>
  </w:style>
  <w:style w:type="paragraph" w:customStyle="1" w:styleId="2167">
    <w:name w:val="表内5中16"/>
    <w:basedOn w:val="1377"/>
    <w:autoRedefine/>
    <w:qFormat/>
    <w:uiPriority w:val="0"/>
    <w:pPr>
      <w:spacing w:line="240" w:lineRule="auto"/>
    </w:pPr>
    <w:rPr>
      <w:rFonts w:hAnsi="仿宋体" w:cs="仿宋体"/>
      <w:bCs/>
    </w:rPr>
  </w:style>
  <w:style w:type="paragraph" w:customStyle="1" w:styleId="2168">
    <w:name w:val="需要资料5"/>
    <w:basedOn w:val="1"/>
    <w:autoRedefine/>
    <w:qFormat/>
    <w:uiPriority w:val="0"/>
    <w:pPr>
      <w:adjustRightInd w:val="0"/>
      <w:snapToGrid w:val="0"/>
      <w:spacing w:line="360" w:lineRule="auto"/>
      <w:ind w:firstLine="480" w:firstLineChars="200"/>
    </w:pPr>
    <w:rPr>
      <w:rFonts w:ascii="TimesNewRoman" w:hAnsi="仿宋体" w:eastAsia="TimesNewRoman" w:cs="仿宋体"/>
      <w:color w:val="0000FF"/>
      <w:sz w:val="24"/>
      <w:szCs w:val="24"/>
    </w:rPr>
  </w:style>
  <w:style w:type="paragraph" w:customStyle="1" w:styleId="2169">
    <w:name w:val="燕山正文9"/>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2170">
    <w:name w:val="样式 表内小5 + 黑体 加粗 倾斜 下划线5"/>
    <w:basedOn w:val="1"/>
    <w:autoRedefine/>
    <w:qFormat/>
    <w:uiPriority w:val="0"/>
    <w:pPr>
      <w:adjustRightInd w:val="0"/>
      <w:snapToGrid w:val="0"/>
      <w:spacing w:line="300" w:lineRule="auto"/>
    </w:pPr>
    <w:rPr>
      <w:rFonts w:ascii="TimesNewRoman" w:hAnsi="TimesNewRoman" w:eastAsia="TimesNewRoman" w:cs="仿宋体"/>
      <w:b/>
      <w:bCs/>
      <w:i/>
      <w:iCs/>
      <w:sz w:val="18"/>
      <w:szCs w:val="24"/>
      <w:u w:val="single"/>
    </w:rPr>
  </w:style>
  <w:style w:type="paragraph" w:customStyle="1" w:styleId="2171">
    <w:name w:val="样式 表内小5 + 左侧:  0 厘米 悬挂缩进: 0.98 字符5"/>
    <w:basedOn w:val="1"/>
    <w:autoRedefine/>
    <w:qFormat/>
    <w:uiPriority w:val="0"/>
    <w:pPr>
      <w:adjustRightInd w:val="0"/>
      <w:snapToGrid w:val="0"/>
      <w:spacing w:line="300" w:lineRule="auto"/>
      <w:ind w:left="289" w:leftChars="-200" w:hanging="769"/>
    </w:pPr>
    <w:rPr>
      <w:rFonts w:ascii="Tms Rmn" w:hAnsi="Tms Rmn" w:eastAsia="宋体" w:cs="Tms Rmn"/>
      <w:sz w:val="18"/>
    </w:rPr>
  </w:style>
  <w:style w:type="paragraph" w:customStyle="1" w:styleId="2172">
    <w:name w:val="表内小55"/>
    <w:basedOn w:val="1"/>
    <w:autoRedefine/>
    <w:qFormat/>
    <w:uiPriority w:val="0"/>
    <w:pPr>
      <w:adjustRightInd w:val="0"/>
      <w:snapToGrid w:val="0"/>
      <w:spacing w:line="300" w:lineRule="auto"/>
    </w:pPr>
    <w:rPr>
      <w:rFonts w:ascii="Tms Rmn" w:hAnsi="Tms Rmn" w:eastAsia="宋体" w:cs="仿宋体"/>
      <w:sz w:val="18"/>
      <w:szCs w:val="24"/>
    </w:rPr>
  </w:style>
  <w:style w:type="paragraph" w:customStyle="1" w:styleId="2173">
    <w:name w:val="样式 燕山正文 + 首行缩进:  3.5 字符15"/>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2174">
    <w:name w:val="样式 燕山正文 + 首行缩进:  3.5 字符25"/>
    <w:basedOn w:val="1"/>
    <w:autoRedefine/>
    <w:qFormat/>
    <w:uiPriority w:val="0"/>
    <w:pPr>
      <w:tabs>
        <w:tab w:val="left" w:pos="4680"/>
      </w:tabs>
      <w:adjustRightInd w:val="0"/>
      <w:snapToGrid w:val="0"/>
      <w:spacing w:line="360" w:lineRule="auto"/>
      <w:ind w:firstLine="200" w:firstLineChars="200"/>
    </w:pPr>
    <w:rPr>
      <w:rFonts w:ascii="Tms Rmn" w:hAnsi="Tms Rmn" w:eastAsia="宋体" w:cs="Tms Rmn"/>
      <w:color w:val="000000"/>
    </w:rPr>
  </w:style>
  <w:style w:type="paragraph" w:customStyle="1" w:styleId="2175">
    <w:name w:val="图题18"/>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2176">
    <w:name w:val="样式 燕山正文 + 首行缩进:  3.5 字符7"/>
    <w:basedOn w:val="1385"/>
    <w:autoRedefine/>
    <w:qFormat/>
    <w:uiPriority w:val="0"/>
    <w:pPr>
      <w:ind w:firstLine="560"/>
    </w:pPr>
    <w:rPr>
      <w:bCs w:val="0"/>
      <w:sz w:val="28"/>
      <w:szCs w:val="20"/>
    </w:rPr>
  </w:style>
  <w:style w:type="paragraph" w:customStyle="1" w:styleId="2177">
    <w:name w:val="表题 Char5"/>
    <w:basedOn w:val="1"/>
    <w:autoRedefine/>
    <w:qFormat/>
    <w:uiPriority w:val="0"/>
    <w:pPr>
      <w:spacing w:line="360" w:lineRule="auto"/>
      <w:jc w:val="center"/>
    </w:pPr>
    <w:rPr>
      <w:rFonts w:ascii="TimesNewRoman" w:hAnsi="仿宋体" w:eastAsia="TimesNewRoman" w:cs="仿宋体"/>
      <w:bCs/>
      <w:szCs w:val="28"/>
    </w:rPr>
  </w:style>
  <w:style w:type="paragraph" w:customStyle="1" w:styleId="2178">
    <w:name w:val="福建正文缩进8"/>
    <w:basedOn w:val="21"/>
    <w:autoRedefine/>
    <w:qFormat/>
    <w:uiPriority w:val="0"/>
    <w:pPr>
      <w:adjustRightInd w:val="0"/>
      <w:snapToGrid w:val="0"/>
      <w:spacing w:line="480" w:lineRule="exact"/>
      <w:ind w:firstLine="567" w:firstLineChars="0"/>
    </w:pPr>
    <w:rPr>
      <w:rFonts w:ascii="Tms Rmn" w:hAnsi="仿宋体" w:eastAsia="宋体" w:cs="仿宋体"/>
      <w:sz w:val="24"/>
      <w:szCs w:val="24"/>
    </w:rPr>
  </w:style>
  <w:style w:type="paragraph" w:customStyle="1" w:styleId="2179">
    <w:name w:val="样式 标题 1 + 段前: 0.5 行 段后: 1 行5"/>
    <w:basedOn w:val="3"/>
    <w:autoRedefine/>
    <w:qFormat/>
    <w:uiPriority w:val="0"/>
    <w:pPr>
      <w:keepLines w:val="0"/>
      <w:pageBreakBefore w:val="0"/>
      <w:numPr>
        <w:ilvl w:val="0"/>
        <w:numId w:val="0"/>
      </w:numPr>
      <w:adjustRightInd w:val="0"/>
      <w:snapToGrid w:val="0"/>
      <w:spacing w:before="240" w:beforeLines="50" w:after="0" w:line="360" w:lineRule="auto"/>
      <w:jc w:val="center"/>
    </w:pPr>
    <w:rPr>
      <w:rFonts w:ascii="TimesNewRoman" w:hAnsi="仿宋体" w:eastAsia="TimesNewRoman" w:cs="Tms Rmn"/>
      <w:bCs w:val="0"/>
      <w:kern w:val="2"/>
      <w:sz w:val="32"/>
      <w:szCs w:val="20"/>
    </w:rPr>
  </w:style>
  <w:style w:type="paragraph" w:customStyle="1" w:styleId="2180">
    <w:name w:val="表内文字小20"/>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181">
    <w:name w:val="表题116"/>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182">
    <w:name w:val="表内文字大15"/>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183">
    <w:name w:val="表内小415"/>
    <w:basedOn w:val="1375"/>
    <w:autoRedefine/>
    <w:qFormat/>
    <w:uiPriority w:val="0"/>
    <w:pPr>
      <w:ind w:left="240" w:hanging="240"/>
      <w:jc w:val="both"/>
    </w:pPr>
    <w:rPr>
      <w:rFonts w:cs="仿宋体"/>
    </w:rPr>
  </w:style>
  <w:style w:type="paragraph" w:customStyle="1" w:styleId="2184">
    <w:name w:val="标题420"/>
    <w:basedOn w:val="1"/>
    <w:autoRedefine/>
    <w:qFormat/>
    <w:uiPriority w:val="0"/>
    <w:pPr>
      <w:adjustRightInd w:val="0"/>
      <w:snapToGrid w:val="0"/>
      <w:spacing w:line="300" w:lineRule="auto"/>
      <w:jc w:val="left"/>
    </w:pPr>
    <w:rPr>
      <w:rFonts w:ascii="Tms Rmn" w:hAnsi="Tms Rmn" w:eastAsia="宋体" w:cs="仿宋体"/>
      <w:bCs/>
      <w:sz w:val="24"/>
      <w:szCs w:val="24"/>
    </w:rPr>
  </w:style>
  <w:style w:type="paragraph" w:customStyle="1" w:styleId="2185">
    <w:name w:val="等核实15"/>
    <w:basedOn w:val="35"/>
    <w:autoRedefine/>
    <w:qFormat/>
    <w:uiPriority w:val="0"/>
    <w:pPr>
      <w:adjustRightInd w:val="0"/>
      <w:snapToGrid w:val="0"/>
      <w:spacing w:before="0" w:beforeLines="0" w:line="480" w:lineRule="exact"/>
      <w:ind w:firstLine="0" w:firstLineChars="0"/>
      <w:jc w:val="center"/>
    </w:pPr>
    <w:rPr>
      <w:rFonts w:ascii="Tms Rmn" w:hAnsi="方正宋黑简体" w:cs="仿宋体"/>
      <w:color w:val="0000FF"/>
      <w:sz w:val="21"/>
      <w:szCs w:val="21"/>
    </w:rPr>
  </w:style>
  <w:style w:type="paragraph" w:customStyle="1" w:styleId="2186">
    <w:name w:val="表内宋5中16"/>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187">
    <w:name w:val="待核实小5"/>
    <w:basedOn w:val="1375"/>
    <w:autoRedefine/>
    <w:qFormat/>
    <w:uiPriority w:val="0"/>
    <w:rPr>
      <w:rFonts w:cs="仿宋体"/>
      <w:color w:val="000080"/>
      <w:sz w:val="21"/>
    </w:rPr>
  </w:style>
  <w:style w:type="paragraph" w:customStyle="1" w:styleId="2188">
    <w:name w:val="表头5"/>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189">
    <w:name w:val="表内宋57"/>
    <w:basedOn w:val="81"/>
    <w:autoRedefine/>
    <w:qFormat/>
    <w:uiPriority w:val="0"/>
    <w:pPr>
      <w:adjustRightInd w:val="0"/>
      <w:snapToGrid w:val="0"/>
      <w:spacing w:line="480" w:lineRule="exact"/>
      <w:jc w:val="both"/>
    </w:pPr>
    <w:rPr>
      <w:rFonts w:ascii="Tms Rmn" w:hAnsi="Tms Rmn" w:cs="仿宋体"/>
      <w:color w:val="000000"/>
      <w:sz w:val="21"/>
    </w:rPr>
  </w:style>
  <w:style w:type="paragraph" w:customStyle="1" w:styleId="2190">
    <w:name w:val="图题19"/>
    <w:basedOn w:val="1"/>
    <w:autoRedefine/>
    <w:qFormat/>
    <w:uiPriority w:val="0"/>
    <w:pPr>
      <w:spacing w:line="480" w:lineRule="exact"/>
      <w:jc w:val="center"/>
    </w:pPr>
    <w:rPr>
      <w:rFonts w:ascii="汉鼎简书宋" w:hAnsi="仿宋体" w:eastAsia="汉鼎简书宋" w:cs="仿宋体"/>
      <w:sz w:val="24"/>
      <w:szCs w:val="24"/>
    </w:rPr>
  </w:style>
  <w:style w:type="paragraph" w:customStyle="1" w:styleId="2191">
    <w:name w:val="表题29"/>
    <w:basedOn w:val="1"/>
    <w:autoRedefine/>
    <w:qFormat/>
    <w:uiPriority w:val="0"/>
    <w:pPr>
      <w:widowControl/>
      <w:adjustRightInd w:val="0"/>
      <w:snapToGrid w:val="0"/>
      <w:spacing w:line="480" w:lineRule="exact"/>
      <w:jc w:val="center"/>
    </w:pPr>
    <w:rPr>
      <w:rFonts w:ascii="TimesNewRoman" w:hAnsi="Tms Rmn" w:eastAsia="TimesNewRoman" w:cs="Tms Rmn"/>
      <w:kern w:val="0"/>
      <w:sz w:val="24"/>
      <w:szCs w:val="24"/>
    </w:rPr>
  </w:style>
  <w:style w:type="paragraph" w:customStyle="1" w:styleId="2192">
    <w:name w:val="表内5中17"/>
    <w:basedOn w:val="518"/>
    <w:autoRedefine/>
    <w:qFormat/>
    <w:uiPriority w:val="0"/>
    <w:pPr>
      <w:adjustRightInd w:val="0"/>
      <w:snapToGrid w:val="0"/>
      <w:spacing w:before="0" w:beforeLines="0" w:after="0" w:line="480" w:lineRule="exact"/>
      <w:ind w:firstLine="480" w:firstLineChars="200"/>
    </w:pPr>
    <w:rPr>
      <w:rFonts w:ascii="TimesNewRoman" w:hAnsi="Tms Rmn" w:eastAsia="TimesNewRoman" w:cs="Tms Rmn"/>
      <w:b w:val="0"/>
      <w:sz w:val="21"/>
      <w:szCs w:val="21"/>
    </w:rPr>
  </w:style>
  <w:style w:type="paragraph" w:customStyle="1" w:styleId="2193">
    <w:name w:val="图题26"/>
    <w:basedOn w:val="5"/>
    <w:autoRedefine/>
    <w:qFormat/>
    <w:uiPriority w:val="0"/>
    <w:pPr>
      <w:widowControl/>
      <w:jc w:val="center"/>
    </w:pPr>
    <w:rPr>
      <w:rFonts w:ascii="汉鼎简书宋" w:hAnsi="Tms Rmn" w:eastAsia="汉鼎简书宋" w:cs="Tms Rmn"/>
      <w:b/>
      <w:bCs/>
      <w:kern w:val="0"/>
      <w:sz w:val="28"/>
      <w:szCs w:val="28"/>
      <w:lang w:val="en-US"/>
    </w:rPr>
  </w:style>
  <w:style w:type="paragraph" w:customStyle="1" w:styleId="2194">
    <w:name w:val="表内文字小110"/>
    <w:basedOn w:val="1"/>
    <w:autoRedefine/>
    <w:qFormat/>
    <w:uiPriority w:val="0"/>
    <w:pPr>
      <w:adjustRightInd w:val="0"/>
      <w:snapToGrid w:val="0"/>
      <w:spacing w:line="480" w:lineRule="exact"/>
      <w:jc w:val="center"/>
    </w:pPr>
    <w:rPr>
      <w:rFonts w:ascii="Tms Rmn" w:hAnsi="方正宋黑简体" w:eastAsia="宋体" w:cs="Tms Rmn"/>
      <w:sz w:val="21"/>
    </w:rPr>
  </w:style>
  <w:style w:type="paragraph" w:customStyle="1" w:styleId="2195">
    <w:name w:val="标题4110"/>
    <w:basedOn w:val="1"/>
    <w:autoRedefine/>
    <w:qFormat/>
    <w:uiPriority w:val="0"/>
    <w:pPr>
      <w:adjustRightInd w:val="0"/>
      <w:snapToGrid w:val="0"/>
      <w:spacing w:line="300" w:lineRule="auto"/>
      <w:jc w:val="left"/>
    </w:pPr>
    <w:rPr>
      <w:rFonts w:ascii="TimesNewRoman" w:hAnsi="Tms Rmn" w:eastAsia="TimesNewRoman" w:cs="Tms Rmn"/>
      <w:bCs/>
      <w:sz w:val="24"/>
    </w:rPr>
  </w:style>
  <w:style w:type="paragraph" w:customStyle="1" w:styleId="2196">
    <w:name w:val="表内5116"/>
    <w:basedOn w:val="1"/>
    <w:autoRedefine/>
    <w:qFormat/>
    <w:uiPriority w:val="0"/>
    <w:pPr>
      <w:adjustRightInd w:val="0"/>
      <w:snapToGrid w:val="0"/>
      <w:spacing w:line="300" w:lineRule="auto"/>
      <w:jc w:val="left"/>
    </w:pPr>
    <w:rPr>
      <w:rFonts w:ascii="Tms Rmn" w:hAnsi="Tms Rmn" w:eastAsia="宋体" w:cs="Tms Rmn"/>
      <w:sz w:val="21"/>
    </w:rPr>
  </w:style>
  <w:style w:type="paragraph" w:customStyle="1" w:styleId="2197">
    <w:name w:val="表内宋5中17"/>
    <w:basedOn w:val="1"/>
    <w:autoRedefine/>
    <w:qFormat/>
    <w:uiPriority w:val="0"/>
    <w:pPr>
      <w:adjustRightInd w:val="0"/>
      <w:snapToGrid w:val="0"/>
      <w:spacing w:line="480" w:lineRule="exact"/>
      <w:jc w:val="center"/>
      <w:textAlignment w:val="baseline"/>
    </w:pPr>
    <w:rPr>
      <w:rFonts w:ascii="Tms Rmn" w:hAnsi="Tms Rmn" w:eastAsia="宋体" w:cs="Tms Rmn"/>
      <w:kern w:val="0"/>
      <w:sz w:val="21"/>
    </w:rPr>
  </w:style>
  <w:style w:type="paragraph" w:customStyle="1" w:styleId="2198">
    <w:name w:val="页眉中118"/>
    <w:basedOn w:val="45"/>
    <w:autoRedefine/>
    <w:qFormat/>
    <w:uiPriority w:val="0"/>
    <w:pPr>
      <w:adjustRightInd w:val="0"/>
      <w:snapToGrid w:val="0"/>
      <w:spacing w:line="300" w:lineRule="auto"/>
      <w:jc w:val="left"/>
    </w:pPr>
    <w:rPr>
      <w:rFonts w:ascii="Tms Rmn" w:hAnsi="Tms Rmn" w:eastAsia="宋体" w:cs="Tms Rmn"/>
      <w:bCs/>
      <w:sz w:val="24"/>
      <w:szCs w:val="20"/>
    </w:rPr>
  </w:style>
  <w:style w:type="paragraph" w:customStyle="1" w:styleId="2199">
    <w:name w:val="页眉中210"/>
    <w:basedOn w:val="1"/>
    <w:autoRedefine/>
    <w:qFormat/>
    <w:uiPriority w:val="0"/>
    <w:pPr>
      <w:adjustRightInd w:val="0"/>
      <w:snapToGrid w:val="0"/>
      <w:spacing w:line="480" w:lineRule="exact"/>
      <w:jc w:val="center"/>
    </w:pPr>
    <w:rPr>
      <w:rFonts w:ascii="TimesNewRoman" w:hAnsi="仿宋体" w:eastAsia="TimesNewRoman" w:cs="仿宋体"/>
      <w:bCs/>
      <w:sz w:val="21"/>
    </w:rPr>
  </w:style>
  <w:style w:type="paragraph" w:customStyle="1" w:styleId="2200">
    <w:name w:val="图号6"/>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2201">
    <w:name w:val="图题注7"/>
    <w:basedOn w:val="22"/>
    <w:autoRedefine/>
    <w:qFormat/>
    <w:uiPriority w:val="0"/>
    <w:pPr>
      <w:spacing w:before="0" w:after="0" w:line="480" w:lineRule="exact"/>
    </w:pPr>
    <w:rPr>
      <w:rFonts w:ascii="TimesNewRoman" w:hAnsi="Helv" w:eastAsia="TimesNewRoman" w:cs="Tms Rmn"/>
      <w:b/>
      <w:bCs/>
      <w:sz w:val="24"/>
      <w:szCs w:val="24"/>
      <w:lang w:val="zh-CN" w:eastAsia="zh-CN"/>
    </w:rPr>
  </w:style>
  <w:style w:type="paragraph" w:customStyle="1" w:styleId="2202">
    <w:name w:val="正文格式7"/>
    <w:basedOn w:val="1"/>
    <w:autoRedefine/>
    <w:qFormat/>
    <w:uiPriority w:val="0"/>
    <w:pPr>
      <w:adjustRightInd w:val="0"/>
      <w:snapToGrid w:val="0"/>
      <w:spacing w:line="360" w:lineRule="auto"/>
      <w:ind w:firstLine="480" w:firstLineChars="200"/>
    </w:pPr>
    <w:rPr>
      <w:rFonts w:ascii="Tms Rmn" w:hAnsi="仿宋体" w:eastAsia="宋体" w:cs="Tms Rmn"/>
      <w:sz w:val="24"/>
      <w:szCs w:val="24"/>
    </w:rPr>
  </w:style>
  <w:style w:type="paragraph" w:customStyle="1" w:styleId="2203">
    <w:name w:val="表内529"/>
    <w:basedOn w:val="1"/>
    <w:autoRedefine/>
    <w:qFormat/>
    <w:uiPriority w:val="0"/>
    <w:pPr>
      <w:adjustRightInd w:val="0"/>
      <w:snapToGrid w:val="0"/>
      <w:spacing w:line="480" w:lineRule="exact"/>
      <w:ind w:right="32"/>
      <w:jc w:val="center"/>
    </w:pPr>
    <w:rPr>
      <w:rFonts w:ascii="Tms Rmn" w:hAnsi="仿宋体" w:eastAsia="宋体" w:cs="仿宋体"/>
      <w:color w:val="000000"/>
      <w:kern w:val="0"/>
      <w:sz w:val="21"/>
      <w:szCs w:val="21"/>
    </w:rPr>
  </w:style>
  <w:style w:type="paragraph" w:customStyle="1" w:styleId="2204">
    <w:name w:val="表内文字小26"/>
    <w:basedOn w:val="1"/>
    <w:autoRedefine/>
    <w:qFormat/>
    <w:uiPriority w:val="0"/>
    <w:pPr>
      <w:adjustRightInd w:val="0"/>
      <w:snapToGrid w:val="0"/>
      <w:spacing w:line="480" w:lineRule="exact"/>
      <w:jc w:val="center"/>
    </w:pPr>
    <w:rPr>
      <w:rFonts w:ascii="Tms Rmn" w:hAnsi="方正宋黑简体" w:eastAsia="宋体" w:cs="仿宋体"/>
      <w:bCs/>
      <w:color w:val="003366"/>
      <w:sz w:val="21"/>
    </w:rPr>
  </w:style>
  <w:style w:type="paragraph" w:customStyle="1" w:styleId="2205">
    <w:name w:val="表题36"/>
    <w:basedOn w:val="35"/>
    <w:autoRedefine/>
    <w:qFormat/>
    <w:uiPriority w:val="0"/>
    <w:pPr>
      <w:tabs>
        <w:tab w:val="left" w:pos="4305"/>
      </w:tabs>
      <w:adjustRightInd w:val="0"/>
      <w:snapToGrid w:val="0"/>
      <w:spacing w:before="0" w:beforeLines="0" w:line="480" w:lineRule="exact"/>
      <w:ind w:firstLine="0" w:firstLineChars="0"/>
      <w:jc w:val="center"/>
    </w:pPr>
    <w:rPr>
      <w:rFonts w:ascii="Tms Rmn" w:hAnsi="Tms Rmn" w:cs="仿宋体"/>
      <w:szCs w:val="20"/>
    </w:rPr>
  </w:style>
  <w:style w:type="paragraph" w:customStyle="1" w:styleId="2206">
    <w:name w:val="表内文字大16"/>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207">
    <w:name w:val="表内小416"/>
    <w:basedOn w:val="1375"/>
    <w:autoRedefine/>
    <w:qFormat/>
    <w:uiPriority w:val="0"/>
    <w:pPr>
      <w:ind w:left="240" w:hanging="240"/>
      <w:jc w:val="both"/>
    </w:pPr>
    <w:rPr>
      <w:rFonts w:cs="仿宋体"/>
    </w:rPr>
  </w:style>
  <w:style w:type="paragraph" w:customStyle="1" w:styleId="2208">
    <w:name w:val="标题425"/>
    <w:basedOn w:val="1"/>
    <w:autoRedefine/>
    <w:qFormat/>
    <w:uiPriority w:val="0"/>
    <w:pPr>
      <w:adjustRightInd w:val="0"/>
      <w:snapToGrid w:val="0"/>
      <w:spacing w:line="300" w:lineRule="auto"/>
      <w:jc w:val="left"/>
    </w:pPr>
    <w:rPr>
      <w:rFonts w:ascii="Tms Rmn" w:hAnsi="Tms Rmn" w:eastAsia="宋体" w:cs="仿宋体"/>
      <w:sz w:val="24"/>
    </w:rPr>
  </w:style>
  <w:style w:type="paragraph" w:customStyle="1" w:styleId="2209">
    <w:name w:val="表内536"/>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210">
    <w:name w:val="页眉中37"/>
    <w:basedOn w:val="45"/>
    <w:autoRedefine/>
    <w:qFormat/>
    <w:uiPriority w:val="0"/>
    <w:pPr>
      <w:adjustRightInd w:val="0"/>
      <w:snapToGrid w:val="0"/>
      <w:spacing w:line="300" w:lineRule="auto"/>
      <w:jc w:val="left"/>
    </w:pPr>
    <w:rPr>
      <w:rFonts w:ascii="Tms Rmn" w:hAnsi="Tms Rmn" w:eastAsia="宋体" w:cs="仿宋体"/>
      <w:sz w:val="24"/>
      <w:szCs w:val="20"/>
    </w:rPr>
  </w:style>
  <w:style w:type="paragraph" w:customStyle="1" w:styleId="2211">
    <w:name w:val="等核实16"/>
    <w:basedOn w:val="35"/>
    <w:autoRedefine/>
    <w:qFormat/>
    <w:uiPriority w:val="0"/>
    <w:pPr>
      <w:tabs>
        <w:tab w:val="left" w:pos="4305"/>
      </w:tabs>
      <w:adjustRightInd w:val="0"/>
      <w:snapToGrid w:val="0"/>
      <w:spacing w:before="0" w:beforeLines="0"/>
      <w:ind w:firstLine="567" w:firstLineChars="0"/>
    </w:pPr>
    <w:rPr>
      <w:rFonts w:ascii="Tms Rmn" w:hAnsi="Tms Rmn" w:cs="仿宋体"/>
      <w:color w:val="0000FF"/>
      <w:szCs w:val="20"/>
    </w:rPr>
  </w:style>
  <w:style w:type="paragraph" w:customStyle="1" w:styleId="2212">
    <w:name w:val="图题36"/>
    <w:basedOn w:val="21"/>
    <w:autoRedefine/>
    <w:qFormat/>
    <w:uiPriority w:val="0"/>
    <w:pPr>
      <w:widowControl/>
      <w:adjustRightInd w:val="0"/>
      <w:snapToGrid w:val="0"/>
      <w:ind w:firstLine="0" w:firstLineChars="0"/>
      <w:jc w:val="center"/>
    </w:pPr>
    <w:rPr>
      <w:rFonts w:ascii="汉鼎简书宋" w:hAnsi="仿宋体" w:eastAsia="汉鼎简书宋" w:cs="仿宋体"/>
      <w:sz w:val="24"/>
      <w:szCs w:val="24"/>
    </w:rPr>
  </w:style>
  <w:style w:type="paragraph" w:customStyle="1" w:styleId="2213">
    <w:name w:val="页眉中315"/>
    <w:basedOn w:val="1"/>
    <w:autoRedefine/>
    <w:qFormat/>
    <w:uiPriority w:val="0"/>
    <w:pPr>
      <w:adjustRightInd w:val="0"/>
      <w:snapToGrid w:val="0"/>
      <w:spacing w:line="360" w:lineRule="auto"/>
      <w:jc w:val="center"/>
    </w:pPr>
    <w:rPr>
      <w:rFonts w:ascii="TimesNewRoman" w:hAnsi="仿宋体" w:eastAsia="TimesNewRoman" w:cs="仿宋体"/>
      <w:bCs/>
      <w:sz w:val="24"/>
      <w:szCs w:val="28"/>
    </w:rPr>
  </w:style>
  <w:style w:type="paragraph" w:customStyle="1" w:styleId="2214">
    <w:name w:val="表内文字小35"/>
    <w:basedOn w:val="1"/>
    <w:autoRedefine/>
    <w:qFormat/>
    <w:uiPriority w:val="0"/>
    <w:pPr>
      <w:adjustRightInd w:val="0"/>
      <w:snapToGrid w:val="0"/>
      <w:spacing w:line="480" w:lineRule="exact"/>
      <w:jc w:val="center"/>
    </w:pPr>
    <w:rPr>
      <w:rFonts w:ascii="Tms Rmn" w:hAnsi="方正宋黑简体" w:eastAsia="宋体" w:cs="Tms Rmn"/>
      <w:bCs/>
      <w:color w:val="003366"/>
      <w:sz w:val="21"/>
    </w:rPr>
  </w:style>
  <w:style w:type="paragraph" w:customStyle="1" w:styleId="2215">
    <w:name w:val="表题4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Tms Rmn"/>
      <w:color w:val="000000"/>
    </w:rPr>
  </w:style>
  <w:style w:type="paragraph" w:customStyle="1" w:styleId="2216">
    <w:name w:val="表内文字大25"/>
    <w:basedOn w:val="1"/>
    <w:autoRedefine/>
    <w:qFormat/>
    <w:uiPriority w:val="0"/>
    <w:pPr>
      <w:adjustRightInd w:val="0"/>
      <w:snapToGrid w:val="0"/>
      <w:spacing w:line="480" w:lineRule="exact"/>
      <w:jc w:val="center"/>
    </w:pPr>
    <w:rPr>
      <w:rFonts w:ascii="Tms Rmn" w:hAnsi="方正宋黑简体" w:eastAsia="宋体" w:cs="Tms Rmn"/>
      <w:sz w:val="24"/>
    </w:rPr>
  </w:style>
  <w:style w:type="paragraph" w:customStyle="1" w:styleId="2217">
    <w:name w:val="表内小425"/>
    <w:basedOn w:val="1375"/>
    <w:autoRedefine/>
    <w:qFormat/>
    <w:uiPriority w:val="0"/>
    <w:pPr>
      <w:ind w:left="240" w:hanging="240"/>
      <w:jc w:val="both"/>
    </w:pPr>
  </w:style>
  <w:style w:type="paragraph" w:customStyle="1" w:styleId="2218">
    <w:name w:val="标题435"/>
    <w:basedOn w:val="1"/>
    <w:autoRedefine/>
    <w:qFormat/>
    <w:uiPriority w:val="0"/>
    <w:pPr>
      <w:adjustRightInd w:val="0"/>
      <w:snapToGrid w:val="0"/>
      <w:spacing w:line="300" w:lineRule="auto"/>
      <w:jc w:val="left"/>
    </w:pPr>
    <w:rPr>
      <w:rFonts w:ascii="TimesNewRoman" w:hAnsi="Tms Rmn" w:eastAsia="TimesNewRoman" w:cs="Tms Rmn"/>
      <w:sz w:val="24"/>
      <w:szCs w:val="24"/>
    </w:rPr>
  </w:style>
  <w:style w:type="paragraph" w:customStyle="1" w:styleId="2219">
    <w:name w:val="表内545"/>
    <w:basedOn w:val="1"/>
    <w:autoRedefine/>
    <w:qFormat/>
    <w:uiPriority w:val="0"/>
    <w:pPr>
      <w:adjustRightInd w:val="0"/>
      <w:snapToGrid w:val="0"/>
      <w:spacing w:line="300" w:lineRule="auto"/>
      <w:jc w:val="center"/>
    </w:pPr>
    <w:rPr>
      <w:rFonts w:ascii="Tms Rmn" w:hAnsi="Tms Rmn" w:eastAsia="宋体" w:cs="Tms Rmn"/>
      <w:sz w:val="21"/>
    </w:rPr>
  </w:style>
  <w:style w:type="paragraph" w:customStyle="1" w:styleId="2220">
    <w:name w:val="页眉中45"/>
    <w:basedOn w:val="45"/>
    <w:autoRedefine/>
    <w:qFormat/>
    <w:uiPriority w:val="0"/>
    <w:pPr>
      <w:adjustRightInd w:val="0"/>
      <w:snapToGrid w:val="0"/>
      <w:spacing w:line="300" w:lineRule="auto"/>
      <w:jc w:val="left"/>
    </w:pPr>
    <w:rPr>
      <w:rFonts w:ascii="Tms Rmn" w:hAnsi="Tms Rmn" w:eastAsia="宋体" w:cs="Tms Rmn"/>
      <w:sz w:val="24"/>
      <w:szCs w:val="24"/>
    </w:rPr>
  </w:style>
  <w:style w:type="paragraph" w:customStyle="1" w:styleId="2221">
    <w:name w:val="等核实25"/>
    <w:basedOn w:val="35"/>
    <w:autoRedefine/>
    <w:qFormat/>
    <w:uiPriority w:val="0"/>
    <w:pPr>
      <w:tabs>
        <w:tab w:val="left" w:pos="4305"/>
      </w:tabs>
      <w:adjustRightInd w:val="0"/>
      <w:snapToGrid w:val="0"/>
      <w:spacing w:before="0" w:beforeLines="0"/>
      <w:ind w:firstLine="561" w:firstLineChars="0"/>
    </w:pPr>
    <w:rPr>
      <w:rFonts w:ascii="Tms Rmn" w:hAnsi="Tms Rmn" w:cs="Tms Rmn"/>
      <w:color w:val="000000"/>
    </w:rPr>
  </w:style>
  <w:style w:type="paragraph" w:customStyle="1" w:styleId="2222">
    <w:name w:val="图题45"/>
    <w:basedOn w:val="21"/>
    <w:autoRedefine/>
    <w:qFormat/>
    <w:uiPriority w:val="0"/>
    <w:pPr>
      <w:widowControl/>
      <w:tabs>
        <w:tab w:val="left" w:pos="5837"/>
      </w:tabs>
      <w:adjustRightInd w:val="0"/>
      <w:snapToGrid w:val="0"/>
      <w:ind w:firstLine="0" w:firstLineChars="0"/>
      <w:jc w:val="center"/>
    </w:pPr>
    <w:rPr>
      <w:rFonts w:ascii="汉鼎简书宋" w:hAnsi="Tms Rmn" w:eastAsia="汉鼎简书宋" w:cs="Tms Rmn"/>
      <w:sz w:val="24"/>
      <w:szCs w:val="24"/>
    </w:rPr>
  </w:style>
  <w:style w:type="paragraph" w:customStyle="1" w:styleId="2223">
    <w:name w:val="条(三级)6"/>
    <w:basedOn w:val="1"/>
    <w:next w:val="1"/>
    <w:autoRedefine/>
    <w:qFormat/>
    <w:uiPriority w:val="0"/>
    <w:pPr>
      <w:keepNext/>
      <w:keepLines/>
      <w:adjustRightInd w:val="0"/>
      <w:spacing w:line="460" w:lineRule="exact"/>
      <w:jc w:val="left"/>
      <w:textAlignment w:val="baseline"/>
    </w:pPr>
    <w:rPr>
      <w:rFonts w:ascii="Tms Rmn" w:hAnsi="Helv" w:eastAsia="宋体" w:cs="Tms Rmn"/>
      <w:spacing w:val="3"/>
      <w:kern w:val="24"/>
      <w:sz w:val="24"/>
    </w:rPr>
  </w:style>
  <w:style w:type="paragraph" w:customStyle="1" w:styleId="2224">
    <w:name w:val="待定小6"/>
    <w:basedOn w:val="891"/>
    <w:autoRedefine/>
    <w:qFormat/>
    <w:uiPriority w:val="0"/>
    <w:pPr>
      <w:widowControl w:val="0"/>
      <w:spacing w:line="480" w:lineRule="exact"/>
    </w:pPr>
    <w:rPr>
      <w:rFonts w:cs="Tms Rmn"/>
      <w:bCs/>
      <w:color w:val="000000"/>
      <w:kern w:val="2"/>
    </w:rPr>
  </w:style>
  <w:style w:type="paragraph" w:customStyle="1" w:styleId="2225">
    <w:name w:val="正文16"/>
    <w:basedOn w:val="1"/>
    <w:autoRedefine/>
    <w:qFormat/>
    <w:uiPriority w:val="0"/>
    <w:pPr>
      <w:adjustRightInd w:val="0"/>
      <w:spacing w:after="120" w:line="360" w:lineRule="atLeast"/>
      <w:jc w:val="center"/>
      <w:textAlignment w:val="baseline"/>
    </w:pPr>
    <w:rPr>
      <w:rFonts w:ascii="Tms Rmn" w:hAnsi="Tms Rmn" w:eastAsia="宋体" w:cs="Tms Rmn"/>
      <w:kern w:val="0"/>
      <w:sz w:val="24"/>
    </w:rPr>
  </w:style>
  <w:style w:type="paragraph" w:customStyle="1" w:styleId="2226">
    <w:name w:val="表内文字7"/>
    <w:basedOn w:val="1"/>
    <w:autoRedefine/>
    <w:qFormat/>
    <w:uiPriority w:val="0"/>
    <w:pPr>
      <w:widowControl/>
      <w:adjustRightInd w:val="0"/>
      <w:snapToGrid w:val="0"/>
      <w:spacing w:line="480" w:lineRule="exact"/>
      <w:jc w:val="center"/>
    </w:pPr>
    <w:rPr>
      <w:rFonts w:ascii="Tms Rmn" w:hAnsi="Tms Rmn" w:eastAsia="宋体" w:cs="Tms Rmn"/>
      <w:color w:val="000000"/>
      <w:kern w:val="0"/>
      <w:sz w:val="24"/>
    </w:rPr>
  </w:style>
  <w:style w:type="paragraph" w:customStyle="1" w:styleId="2227">
    <w:name w:val="题图5"/>
    <w:basedOn w:val="1"/>
    <w:autoRedefine/>
    <w:qFormat/>
    <w:uiPriority w:val="0"/>
    <w:pPr>
      <w:adjustRightInd w:val="0"/>
      <w:snapToGrid w:val="0"/>
      <w:spacing w:line="480" w:lineRule="exact"/>
      <w:jc w:val="center"/>
    </w:pPr>
    <w:rPr>
      <w:rFonts w:ascii="Tms Rmn" w:hAnsi="Tms Rmn" w:eastAsia="宋体" w:cs="Tms Rmn"/>
      <w:szCs w:val="24"/>
    </w:rPr>
  </w:style>
  <w:style w:type="paragraph" w:customStyle="1" w:styleId="2228">
    <w:name w:val="表内宋515"/>
    <w:basedOn w:val="81"/>
    <w:autoRedefine/>
    <w:qFormat/>
    <w:uiPriority w:val="0"/>
    <w:pPr>
      <w:adjustRightInd w:val="0"/>
      <w:snapToGrid w:val="0"/>
      <w:spacing w:before="0" w:beforeAutospacing="0" w:after="0" w:afterAutospacing="0" w:line="480" w:lineRule="exact"/>
      <w:jc w:val="both"/>
    </w:pPr>
    <w:rPr>
      <w:rFonts w:ascii="Tms Rmn" w:hAnsi="Tms Rmn" w:cs="Tms Rmn"/>
      <w:color w:val="000000"/>
      <w:sz w:val="21"/>
    </w:rPr>
  </w:style>
  <w:style w:type="paragraph" w:customStyle="1" w:styleId="2229">
    <w:name w:val="燕山正文15"/>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2230">
    <w:name w:val="燕山正文25"/>
    <w:basedOn w:val="1"/>
    <w:autoRedefine/>
    <w:qFormat/>
    <w:uiPriority w:val="0"/>
    <w:pPr>
      <w:tabs>
        <w:tab w:val="left" w:pos="4680"/>
      </w:tabs>
      <w:adjustRightInd w:val="0"/>
      <w:snapToGrid w:val="0"/>
      <w:spacing w:line="360" w:lineRule="auto"/>
      <w:ind w:firstLine="480" w:firstLineChars="200"/>
      <w:jc w:val="left"/>
    </w:pPr>
    <w:rPr>
      <w:rFonts w:ascii="Tms Rmn" w:hAnsi="Tms Rmn" w:eastAsia="宋体" w:cs="仿宋体"/>
      <w:bCs/>
      <w:color w:val="000000"/>
      <w:sz w:val="24"/>
      <w:szCs w:val="24"/>
    </w:rPr>
  </w:style>
  <w:style w:type="paragraph" w:customStyle="1" w:styleId="2231">
    <w:name w:val="正文居中5"/>
    <w:basedOn w:val="1"/>
    <w:autoRedefine/>
    <w:qFormat/>
    <w:uiPriority w:val="0"/>
    <w:pPr>
      <w:adjustRightInd w:val="0"/>
      <w:snapToGrid w:val="0"/>
      <w:spacing w:line="480" w:lineRule="atLeast"/>
      <w:jc w:val="center"/>
    </w:pPr>
    <w:rPr>
      <w:rFonts w:ascii="Tms Rmn" w:hAnsi="仿宋体" w:eastAsia="宋体" w:cs="仿宋体"/>
      <w:snapToGrid w:val="0"/>
      <w:spacing w:val="6"/>
      <w:kern w:val="0"/>
      <w:szCs w:val="24"/>
    </w:rPr>
  </w:style>
  <w:style w:type="paragraph" w:customStyle="1" w:styleId="2232">
    <w:name w:val="首缩5"/>
    <w:basedOn w:val="1"/>
    <w:autoRedefine/>
    <w:qFormat/>
    <w:uiPriority w:val="0"/>
    <w:pPr>
      <w:adjustRightInd w:val="0"/>
      <w:snapToGrid w:val="0"/>
      <w:spacing w:line="500" w:lineRule="exact"/>
      <w:ind w:firstLine="200" w:firstLineChars="200"/>
    </w:pPr>
    <w:rPr>
      <w:rFonts w:ascii="仿宋体" w:hAnsi="仿宋体" w:eastAsia="Times New Roman;Symbol;Arial;婼" w:cs="仿宋体"/>
      <w:snapToGrid w:val="0"/>
      <w:kern w:val="0"/>
    </w:rPr>
  </w:style>
  <w:style w:type="paragraph" w:customStyle="1" w:styleId="2233">
    <w:name w:val="页眉中55"/>
    <w:basedOn w:val="1"/>
    <w:autoRedefine/>
    <w:qFormat/>
    <w:uiPriority w:val="0"/>
    <w:pPr>
      <w:adjustRightInd w:val="0"/>
      <w:snapToGrid w:val="0"/>
      <w:spacing w:line="300" w:lineRule="auto"/>
      <w:jc w:val="center"/>
    </w:pPr>
    <w:rPr>
      <w:rFonts w:ascii="TimesNewRoman" w:hAnsi="仿宋体" w:eastAsia="TimesNewRoman" w:cs="仿宋体"/>
      <w:bCs/>
      <w:sz w:val="24"/>
    </w:rPr>
  </w:style>
  <w:style w:type="paragraph" w:customStyle="1" w:styleId="2234">
    <w:name w:val="标题445"/>
    <w:basedOn w:val="1"/>
    <w:autoRedefine/>
    <w:qFormat/>
    <w:uiPriority w:val="0"/>
    <w:pPr>
      <w:adjustRightInd w:val="0"/>
      <w:snapToGrid w:val="0"/>
      <w:spacing w:line="300" w:lineRule="auto"/>
      <w:jc w:val="left"/>
    </w:pPr>
    <w:rPr>
      <w:rFonts w:ascii="TimesNewRoman" w:hAnsi="仿宋体" w:eastAsia="TimesNewRoman" w:cs="仿宋体"/>
      <w:bCs/>
      <w:color w:val="000000"/>
      <w:sz w:val="24"/>
      <w:szCs w:val="24"/>
    </w:rPr>
  </w:style>
  <w:style w:type="paragraph" w:customStyle="1" w:styleId="2235">
    <w:name w:val="表题5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color w:val="000000"/>
      <w:szCs w:val="20"/>
    </w:rPr>
  </w:style>
  <w:style w:type="paragraph" w:customStyle="1" w:styleId="2236">
    <w:name w:val="表内5中25"/>
    <w:basedOn w:val="1"/>
    <w:autoRedefine/>
    <w:qFormat/>
    <w:uiPriority w:val="0"/>
    <w:pPr>
      <w:adjustRightInd w:val="0"/>
      <w:snapToGrid w:val="0"/>
      <w:spacing w:line="480" w:lineRule="exact"/>
      <w:jc w:val="center"/>
    </w:pPr>
    <w:rPr>
      <w:rFonts w:ascii="Tms Rmn" w:hAnsi="仿宋体" w:eastAsia="宋体" w:cs="仿宋体"/>
      <w:color w:val="000000"/>
      <w:sz w:val="21"/>
      <w:szCs w:val="21"/>
    </w:rPr>
  </w:style>
  <w:style w:type="paragraph" w:customStyle="1" w:styleId="2237">
    <w:name w:val="表内555"/>
    <w:basedOn w:val="752"/>
    <w:autoRedefine/>
    <w:qFormat/>
    <w:uiPriority w:val="0"/>
    <w:pPr>
      <w:spacing w:line="300" w:lineRule="auto"/>
      <w:ind w:firstLine="480" w:firstLineChars="200"/>
      <w:jc w:val="both"/>
    </w:pPr>
  </w:style>
  <w:style w:type="paragraph" w:customStyle="1" w:styleId="2238">
    <w:name w:val="表内文字小4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239">
    <w:name w:val="图题55"/>
    <w:basedOn w:val="21"/>
    <w:autoRedefine/>
    <w:qFormat/>
    <w:uiPriority w:val="0"/>
    <w:pPr>
      <w:adjustRightInd w:val="0"/>
      <w:snapToGrid w:val="0"/>
      <w:ind w:firstLine="0" w:firstLineChars="0"/>
      <w:jc w:val="center"/>
    </w:pPr>
    <w:rPr>
      <w:rFonts w:ascii="汉鼎简书宋" w:hAnsi="Tms Rmn" w:eastAsia="汉鼎简书宋" w:cs="仿宋体"/>
      <w:sz w:val="24"/>
      <w:szCs w:val="24"/>
    </w:rPr>
  </w:style>
  <w:style w:type="paragraph" w:customStyle="1" w:styleId="2240">
    <w:name w:val="表内宋5中25"/>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241">
    <w:name w:val="中文报告书样式5"/>
    <w:basedOn w:val="1"/>
    <w:autoRedefine/>
    <w:qFormat/>
    <w:uiPriority w:val="0"/>
    <w:pPr>
      <w:adjustRightInd w:val="0"/>
      <w:spacing w:line="480" w:lineRule="atLeast"/>
      <w:ind w:firstLine="482"/>
      <w:textAlignment w:val="baseline"/>
    </w:pPr>
    <w:rPr>
      <w:rFonts w:ascii="Tms Rmn" w:hAnsi="Tms Rmn" w:eastAsia="宋体" w:cs="仿宋体"/>
      <w:kern w:val="24"/>
      <w:sz w:val="24"/>
    </w:rPr>
  </w:style>
  <w:style w:type="paragraph" w:customStyle="1" w:styleId="2242">
    <w:name w:val="表内小5中5"/>
    <w:basedOn w:val="1"/>
    <w:autoRedefine/>
    <w:qFormat/>
    <w:uiPriority w:val="0"/>
    <w:pPr>
      <w:adjustRightInd w:val="0"/>
      <w:snapToGrid w:val="0"/>
      <w:spacing w:line="480" w:lineRule="exact"/>
      <w:jc w:val="center"/>
    </w:pPr>
    <w:rPr>
      <w:rFonts w:ascii="Tms Rmn" w:hAnsi="Tms Rmn" w:eastAsia="宋体" w:cs="仿宋体"/>
      <w:sz w:val="18"/>
    </w:rPr>
  </w:style>
  <w:style w:type="paragraph" w:customStyle="1" w:styleId="2243">
    <w:name w:val="表内文字小5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244">
    <w:name w:val="表题65"/>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2245">
    <w:name w:val="表内文字大35"/>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246">
    <w:name w:val="表内小435"/>
    <w:basedOn w:val="1375"/>
    <w:autoRedefine/>
    <w:qFormat/>
    <w:uiPriority w:val="0"/>
    <w:pPr>
      <w:ind w:left="240" w:hanging="240"/>
      <w:jc w:val="both"/>
    </w:pPr>
    <w:rPr>
      <w:rFonts w:cs="仿宋体"/>
    </w:rPr>
  </w:style>
  <w:style w:type="paragraph" w:customStyle="1" w:styleId="2247">
    <w:name w:val="标题455"/>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248">
    <w:name w:val="表内565"/>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249">
    <w:name w:val="页眉中65"/>
    <w:basedOn w:val="45"/>
    <w:autoRedefine/>
    <w:qFormat/>
    <w:uiPriority w:val="0"/>
    <w:pPr>
      <w:adjustRightInd w:val="0"/>
      <w:snapToGrid w:val="0"/>
      <w:spacing w:line="360" w:lineRule="auto"/>
      <w:jc w:val="left"/>
    </w:pPr>
    <w:rPr>
      <w:rFonts w:ascii="Tms Rmn" w:hAnsi="Tms Rmn" w:eastAsia="宋体" w:cs="仿宋体"/>
      <w:bCs/>
      <w:sz w:val="24"/>
      <w:szCs w:val="24"/>
    </w:rPr>
  </w:style>
  <w:style w:type="paragraph" w:customStyle="1" w:styleId="2250">
    <w:name w:val="等核实35"/>
    <w:basedOn w:val="35"/>
    <w:autoRedefine/>
    <w:qFormat/>
    <w:uiPriority w:val="0"/>
    <w:pPr>
      <w:tabs>
        <w:tab w:val="left" w:pos="4305"/>
      </w:tabs>
      <w:adjustRightInd w:val="0"/>
      <w:snapToGrid w:val="0"/>
      <w:spacing w:before="0" w:beforeLines="0"/>
    </w:pPr>
    <w:rPr>
      <w:rFonts w:ascii="Tms Rmn" w:hAnsi="Tms Rmn" w:cs="仿宋体"/>
      <w:color w:val="0000FF"/>
      <w:szCs w:val="20"/>
    </w:rPr>
  </w:style>
  <w:style w:type="paragraph" w:customStyle="1" w:styleId="2251">
    <w:name w:val="待定小15"/>
    <w:basedOn w:val="1380"/>
    <w:autoRedefine/>
    <w:qFormat/>
    <w:uiPriority w:val="0"/>
    <w:pPr>
      <w:spacing w:line="240" w:lineRule="auto"/>
      <w:ind w:firstLine="0" w:firstLineChars="200"/>
    </w:pPr>
    <w:rPr>
      <w:rFonts w:cs="仿宋体"/>
      <w:color w:val="0000FF"/>
      <w:sz w:val="21"/>
      <w:szCs w:val="20"/>
    </w:rPr>
  </w:style>
  <w:style w:type="paragraph" w:customStyle="1" w:styleId="2252">
    <w:name w:val="样式 表内5 + (符号) 宋体 两端对齐 行距: 单倍行距6"/>
    <w:basedOn w:val="1377"/>
    <w:autoRedefine/>
    <w:qFormat/>
    <w:uiPriority w:val="0"/>
    <w:pPr>
      <w:spacing w:line="240" w:lineRule="auto"/>
    </w:pPr>
    <w:rPr>
      <w:kern w:val="0"/>
    </w:rPr>
  </w:style>
  <w:style w:type="paragraph" w:customStyle="1" w:styleId="2253">
    <w:name w:val="表内宋5中35"/>
    <w:basedOn w:val="1"/>
    <w:autoRedefine/>
    <w:qFormat/>
    <w:uiPriority w:val="0"/>
    <w:pPr>
      <w:adjustRightInd w:val="0"/>
      <w:snapToGrid w:val="0"/>
      <w:spacing w:line="360" w:lineRule="auto"/>
      <w:jc w:val="center"/>
      <w:textAlignment w:val="baseline"/>
    </w:pPr>
    <w:rPr>
      <w:rFonts w:ascii="Tms Rmn" w:hAnsi="Tms Rmn" w:eastAsia="宋体" w:cs="仿宋体"/>
      <w:kern w:val="0"/>
      <w:sz w:val="21"/>
      <w:szCs w:val="21"/>
    </w:rPr>
  </w:style>
  <w:style w:type="paragraph" w:customStyle="1" w:styleId="2254">
    <w:name w:val="页眉xx5"/>
    <w:basedOn w:val="57"/>
    <w:autoRedefine/>
    <w:qFormat/>
    <w:uiPriority w:val="0"/>
    <w:pPr>
      <w:framePr w:wrap="around" w:vAnchor="text" w:hAnchor="text" w:y="1"/>
      <w:pBdr>
        <w:bottom w:val="single" w:color="auto" w:sz="12" w:space="1"/>
      </w:pBdr>
      <w:tabs>
        <w:tab w:val="clear" w:pos="4153"/>
      </w:tabs>
      <w:adjustRightInd w:val="0"/>
    </w:pPr>
    <w:rPr>
      <w:rFonts w:ascii="Tms Rmn" w:hAnsi="Tms Rmn" w:eastAsia="TimesNewRoman" w:cs="仿宋体"/>
      <w:sz w:val="21"/>
      <w:szCs w:val="21"/>
    </w:rPr>
  </w:style>
  <w:style w:type="paragraph" w:customStyle="1" w:styleId="2255">
    <w:name w:val="表中文字5"/>
    <w:basedOn w:val="1"/>
    <w:autoRedefine/>
    <w:qFormat/>
    <w:uiPriority w:val="0"/>
    <w:pPr>
      <w:widowControl/>
      <w:spacing w:line="240" w:lineRule="atLeast"/>
      <w:ind w:left="-24" w:leftChars="-10" w:right="-48" w:rightChars="-20"/>
      <w:jc w:val="center"/>
    </w:pPr>
    <w:rPr>
      <w:rFonts w:ascii="Tms Rmn" w:hAnsi="仿宋体" w:eastAsia="宋体" w:cs="仿宋体"/>
      <w:kern w:val="0"/>
      <w:sz w:val="21"/>
      <w:szCs w:val="21"/>
    </w:rPr>
  </w:style>
  <w:style w:type="paragraph" w:customStyle="1" w:styleId="2256">
    <w:name w:val="图表名称5"/>
    <w:basedOn w:val="86"/>
    <w:autoRedefine/>
    <w:qFormat/>
    <w:uiPriority w:val="0"/>
    <w:pPr>
      <w:adjustRightInd w:val="0"/>
      <w:snapToGrid w:val="0"/>
      <w:spacing w:after="0" w:line="480" w:lineRule="exact"/>
      <w:ind w:firstLine="0" w:firstLineChars="0"/>
      <w:jc w:val="center"/>
    </w:pPr>
    <w:rPr>
      <w:rFonts w:ascii="Tms Rmn" w:hAnsi="Tms Rmn" w:cs="仿宋体"/>
      <w:sz w:val="24"/>
      <w:szCs w:val="21"/>
      <w:lang w:val="zh-CN" w:eastAsia="zh-CN"/>
    </w:rPr>
  </w:style>
  <w:style w:type="paragraph" w:customStyle="1" w:styleId="2257">
    <w:name w:val="表中文字中修改5"/>
    <w:basedOn w:val="256"/>
    <w:autoRedefine/>
    <w:qFormat/>
    <w:uiPriority w:val="0"/>
    <w:pPr>
      <w:widowControl/>
      <w:adjustRightInd w:val="0"/>
      <w:snapToGrid/>
      <w:spacing w:line="240" w:lineRule="atLeast"/>
      <w:ind w:left="-24" w:leftChars="-10" w:right="-48" w:rightChars="-20"/>
    </w:pPr>
    <w:rPr>
      <w:rFonts w:ascii="Tms Rmn" w:hAnsi="仿宋体" w:eastAsia="Tms Rmn" w:cs="仿宋体"/>
      <w:color w:val="000000"/>
      <w:szCs w:val="21"/>
      <w:lang w:eastAsia="zh-CN"/>
    </w:rPr>
  </w:style>
  <w:style w:type="paragraph" w:customStyle="1" w:styleId="2258">
    <w:name w:val="正文修改5"/>
    <w:basedOn w:val="1385"/>
    <w:autoRedefine/>
    <w:qFormat/>
    <w:uiPriority w:val="0"/>
    <w:pPr>
      <w:ind w:right="210" w:rightChars="100" w:firstLine="209" w:firstLineChars="87"/>
    </w:pPr>
    <w:rPr>
      <w:rFonts w:cs="仿宋体"/>
      <w:bCs w:val="0"/>
    </w:rPr>
  </w:style>
  <w:style w:type="paragraph" w:customStyle="1" w:styleId="2259">
    <w:name w:val="表内文字边5"/>
    <w:basedOn w:val="256"/>
    <w:autoRedefine/>
    <w:qFormat/>
    <w:uiPriority w:val="0"/>
    <w:pPr>
      <w:widowControl/>
      <w:adjustRightInd w:val="0"/>
      <w:spacing w:line="240" w:lineRule="atLeast"/>
      <w:ind w:left="-24" w:leftChars="-10" w:right="-48" w:rightChars="-20"/>
      <w:jc w:val="both"/>
    </w:pPr>
    <w:rPr>
      <w:rFonts w:ascii="Tms Rmn" w:hAnsi="仿宋体" w:eastAsia="Tms Rmn" w:cs="仿宋体"/>
      <w:szCs w:val="21"/>
      <w:lang w:eastAsia="zh-CN"/>
    </w:rPr>
  </w:style>
  <w:style w:type="paragraph" w:customStyle="1" w:styleId="2260">
    <w:name w:val="环评正文5"/>
    <w:autoRedefine/>
    <w:qFormat/>
    <w:uiPriority w:val="0"/>
    <w:pPr>
      <w:spacing w:line="360" w:lineRule="exact"/>
      <w:ind w:firstLine="200" w:firstLineChars="200"/>
      <w:jc w:val="both"/>
    </w:pPr>
    <w:rPr>
      <w:rFonts w:ascii="仿宋体" w:hAnsi="仿宋体" w:eastAsia="宋体" w:cs="仿宋体"/>
      <w:color w:val="000000"/>
      <w:kern w:val="21"/>
      <w:sz w:val="24"/>
      <w:szCs w:val="24"/>
      <w:lang w:val="en-US" w:eastAsia="zh-CN" w:bidi="ar-SA"/>
    </w:rPr>
  </w:style>
  <w:style w:type="paragraph" w:customStyle="1" w:styleId="2261">
    <w:name w:val="样式 标题 3 + (符号) Times New Roman 四号 两端对齐 段前: 12 磅 行距: 1.5 倍行距5"/>
    <w:basedOn w:val="5"/>
    <w:autoRedefine/>
    <w:qFormat/>
    <w:uiPriority w:val="0"/>
    <w:pPr>
      <w:spacing w:before="120" w:after="50" w:afterLines="50"/>
    </w:pPr>
    <w:rPr>
      <w:rFonts w:ascii="TimesNewRoman" w:hAnsi="仿宋体" w:eastAsia="TimesNewRoman" w:cs="Tms Rmn"/>
      <w:sz w:val="28"/>
      <w:szCs w:val="28"/>
      <w:lang w:val="en-US"/>
    </w:rPr>
  </w:style>
  <w:style w:type="paragraph" w:customStyle="1" w:styleId="2262">
    <w:name w:val="页眉中7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263">
    <w:name w:val="表题75"/>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rPr>
  </w:style>
  <w:style w:type="paragraph" w:customStyle="1" w:styleId="2264">
    <w:name w:val="表内5中35"/>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265">
    <w:name w:val="表内575"/>
    <w:basedOn w:val="752"/>
    <w:autoRedefine/>
    <w:qFormat/>
    <w:uiPriority w:val="0"/>
    <w:pPr>
      <w:spacing w:line="300" w:lineRule="auto"/>
      <w:ind w:firstLine="480" w:firstLineChars="200"/>
      <w:jc w:val="both"/>
    </w:pPr>
    <w:rPr>
      <w:color w:val="auto"/>
      <w:szCs w:val="24"/>
    </w:rPr>
  </w:style>
  <w:style w:type="paragraph" w:customStyle="1" w:styleId="2266">
    <w:name w:val="表内文字15"/>
    <w:basedOn w:val="1"/>
    <w:autoRedefine/>
    <w:qFormat/>
    <w:uiPriority w:val="0"/>
    <w:pPr>
      <w:widowControl/>
      <w:adjustRightInd w:val="0"/>
      <w:snapToGrid w:val="0"/>
      <w:spacing w:line="420" w:lineRule="exact"/>
      <w:jc w:val="center"/>
    </w:pPr>
    <w:rPr>
      <w:rFonts w:ascii="Tms Rmn" w:hAnsi="仿宋体" w:eastAsia="宋体" w:cs="仿宋体"/>
      <w:spacing w:val="10"/>
      <w:kern w:val="0"/>
      <w:sz w:val="18"/>
    </w:rPr>
  </w:style>
  <w:style w:type="paragraph" w:customStyle="1" w:styleId="2267">
    <w:name w:val="表内序号5"/>
    <w:basedOn w:val="1"/>
    <w:autoRedefine/>
    <w:qFormat/>
    <w:uiPriority w:val="0"/>
    <w:pPr>
      <w:widowControl/>
      <w:tabs>
        <w:tab w:val="left" w:pos="780"/>
      </w:tabs>
      <w:adjustRightInd w:val="0"/>
      <w:snapToGrid w:val="0"/>
      <w:spacing w:line="360" w:lineRule="auto"/>
      <w:ind w:left="780" w:hanging="420"/>
    </w:pPr>
    <w:rPr>
      <w:rFonts w:ascii="仿宋体" w:hAnsi="仿宋体" w:eastAsia="宋体" w:cs="仿宋体"/>
      <w:kern w:val="0"/>
      <w:sz w:val="18"/>
    </w:rPr>
  </w:style>
  <w:style w:type="paragraph" w:customStyle="1" w:styleId="2268">
    <w:name w:val="条(三级)15"/>
    <w:basedOn w:val="1"/>
    <w:next w:val="1"/>
    <w:autoRedefine/>
    <w:qFormat/>
    <w:uiPriority w:val="0"/>
    <w:pPr>
      <w:keepNext/>
      <w:keepLines/>
      <w:adjustRightInd w:val="0"/>
      <w:snapToGrid w:val="0"/>
      <w:spacing w:line="460" w:lineRule="exact"/>
      <w:textAlignment w:val="baseline"/>
    </w:pPr>
    <w:rPr>
      <w:rFonts w:ascii="仿宋体" w:hAnsi="Helv" w:eastAsia="宋体" w:cs="仿宋体"/>
      <w:spacing w:val="3"/>
      <w:kern w:val="24"/>
      <w:sz w:val="18"/>
    </w:rPr>
  </w:style>
  <w:style w:type="paragraph" w:customStyle="1" w:styleId="2269">
    <w:name w:val="样式35"/>
    <w:basedOn w:val="34"/>
    <w:autoRedefine/>
    <w:qFormat/>
    <w:uiPriority w:val="0"/>
    <w:pPr>
      <w:widowControl/>
      <w:overflowPunct w:val="0"/>
      <w:autoSpaceDE w:val="0"/>
      <w:autoSpaceDN w:val="0"/>
      <w:adjustRightInd w:val="0"/>
      <w:snapToGrid w:val="0"/>
      <w:spacing w:after="0" w:line="360" w:lineRule="auto"/>
      <w:ind w:firstLine="567"/>
      <w:textAlignment w:val="baseline"/>
    </w:pPr>
    <w:rPr>
      <w:rFonts w:ascii="Tms Rmn" w:hAnsi="仿宋体" w:eastAsia="宋体" w:cs="仿宋体"/>
      <w:spacing w:val="20"/>
      <w:kern w:val="0"/>
      <w:sz w:val="24"/>
    </w:rPr>
  </w:style>
  <w:style w:type="paragraph" w:customStyle="1" w:styleId="2270">
    <w:name w:val="标题55"/>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2271">
    <w:name w:val="正文115"/>
    <w:basedOn w:val="1"/>
    <w:autoRedefine/>
    <w:qFormat/>
    <w:uiPriority w:val="0"/>
    <w:pPr>
      <w:adjustRightInd w:val="0"/>
      <w:snapToGrid w:val="0"/>
      <w:spacing w:after="120" w:line="480" w:lineRule="exact"/>
      <w:jc w:val="center"/>
      <w:textAlignment w:val="baseline"/>
    </w:pPr>
    <w:rPr>
      <w:rFonts w:ascii="仿宋体" w:hAnsi="仿宋体" w:eastAsia="宋体" w:cs="仿宋体"/>
      <w:kern w:val="0"/>
      <w:sz w:val="18"/>
    </w:rPr>
  </w:style>
  <w:style w:type="paragraph" w:customStyle="1" w:styleId="2272">
    <w:name w:val="图题65"/>
    <w:basedOn w:val="1"/>
    <w:autoRedefine/>
    <w:qFormat/>
    <w:uiPriority w:val="0"/>
    <w:pPr>
      <w:spacing w:line="480" w:lineRule="exact"/>
      <w:jc w:val="center"/>
    </w:pPr>
    <w:rPr>
      <w:rFonts w:ascii="TimesNewRoman" w:hAnsi="仿宋体" w:eastAsia="TimesNewRoman" w:cs="仿宋体"/>
      <w:sz w:val="24"/>
      <w:szCs w:val="24"/>
    </w:rPr>
  </w:style>
  <w:style w:type="paragraph" w:customStyle="1" w:styleId="2273">
    <w:name w:val="正文缩5"/>
    <w:basedOn w:val="1"/>
    <w:autoRedefine/>
    <w:qFormat/>
    <w:uiPriority w:val="0"/>
    <w:pPr>
      <w:adjustRightInd w:val="0"/>
      <w:snapToGrid w:val="0"/>
      <w:spacing w:line="480" w:lineRule="atLeast"/>
      <w:ind w:firstLine="567"/>
      <w:textAlignment w:val="baseline"/>
    </w:pPr>
    <w:rPr>
      <w:rFonts w:ascii="Tms Rmn" w:hAnsi="仿宋体" w:eastAsia="宋体" w:cs="仿宋体"/>
      <w:color w:val="000080"/>
      <w:spacing w:val="6"/>
      <w:kern w:val="0"/>
    </w:rPr>
  </w:style>
  <w:style w:type="paragraph" w:customStyle="1" w:styleId="2274">
    <w:name w:val="表内文字小6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275">
    <w:name w:val="表题86"/>
    <w:basedOn w:val="35"/>
    <w:autoRedefine/>
    <w:qFormat/>
    <w:uiPriority w:val="0"/>
    <w:pPr>
      <w:tabs>
        <w:tab w:val="left" w:pos="4305"/>
      </w:tabs>
      <w:adjustRightInd w:val="0"/>
      <w:snapToGrid w:val="0"/>
      <w:spacing w:before="0" w:beforeLines="0" w:line="480" w:lineRule="exact"/>
      <w:ind w:firstLine="0" w:firstLineChars="0"/>
      <w:jc w:val="center"/>
    </w:pPr>
    <w:rPr>
      <w:rFonts w:ascii="TimesNewRoman" w:hAnsi="Tms Rmn" w:eastAsia="TimesNewRoman" w:cs="仿宋体"/>
      <w:szCs w:val="20"/>
    </w:rPr>
  </w:style>
  <w:style w:type="paragraph" w:customStyle="1" w:styleId="2276">
    <w:name w:val="表内文字大45"/>
    <w:basedOn w:val="1"/>
    <w:autoRedefine/>
    <w:qFormat/>
    <w:uiPriority w:val="0"/>
    <w:pPr>
      <w:adjustRightInd w:val="0"/>
      <w:snapToGrid w:val="0"/>
      <w:spacing w:line="480" w:lineRule="exact"/>
      <w:jc w:val="center"/>
    </w:pPr>
    <w:rPr>
      <w:rFonts w:ascii="Tms Rmn" w:hAnsi="方正宋黑简体" w:eastAsia="宋体" w:cs="仿宋体"/>
      <w:sz w:val="24"/>
    </w:rPr>
  </w:style>
  <w:style w:type="paragraph" w:customStyle="1" w:styleId="2277">
    <w:name w:val="表内小445"/>
    <w:basedOn w:val="1375"/>
    <w:autoRedefine/>
    <w:qFormat/>
    <w:uiPriority w:val="0"/>
    <w:pPr>
      <w:ind w:left="240" w:hanging="240"/>
      <w:jc w:val="both"/>
    </w:pPr>
    <w:rPr>
      <w:rFonts w:cs="仿宋体"/>
    </w:rPr>
  </w:style>
  <w:style w:type="paragraph" w:customStyle="1" w:styleId="2278">
    <w:name w:val="标题465"/>
    <w:basedOn w:val="1"/>
    <w:autoRedefine/>
    <w:qFormat/>
    <w:uiPriority w:val="0"/>
    <w:pPr>
      <w:adjustRightInd w:val="0"/>
      <w:snapToGrid w:val="0"/>
      <w:spacing w:line="360" w:lineRule="auto"/>
      <w:jc w:val="left"/>
    </w:pPr>
    <w:rPr>
      <w:rFonts w:ascii="TimesNewRoman" w:hAnsi="仿宋体" w:eastAsia="TimesNewRoman" w:cs="仿宋体"/>
      <w:bCs/>
      <w:sz w:val="24"/>
      <w:szCs w:val="24"/>
    </w:rPr>
  </w:style>
  <w:style w:type="paragraph" w:customStyle="1" w:styleId="2279">
    <w:name w:val="表内585"/>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280">
    <w:name w:val="页眉中86"/>
    <w:basedOn w:val="45"/>
    <w:autoRedefine/>
    <w:qFormat/>
    <w:uiPriority w:val="0"/>
    <w:pPr>
      <w:adjustRightInd w:val="0"/>
      <w:snapToGrid w:val="0"/>
      <w:spacing w:line="360" w:lineRule="auto"/>
      <w:jc w:val="left"/>
    </w:pPr>
    <w:rPr>
      <w:rFonts w:ascii="Tms Rmn" w:hAnsi="Tms Rmn" w:eastAsia="宋体" w:cs="仿宋体"/>
      <w:bCs/>
      <w:sz w:val="24"/>
      <w:szCs w:val="24"/>
    </w:rPr>
  </w:style>
  <w:style w:type="paragraph" w:customStyle="1" w:styleId="2281">
    <w:name w:val="等核实45"/>
    <w:basedOn w:val="35"/>
    <w:autoRedefine/>
    <w:qFormat/>
    <w:uiPriority w:val="0"/>
    <w:pPr>
      <w:tabs>
        <w:tab w:val="left" w:pos="4305"/>
      </w:tabs>
      <w:adjustRightInd w:val="0"/>
      <w:snapToGrid w:val="0"/>
      <w:spacing w:before="0" w:beforeLines="0" w:line="300" w:lineRule="auto"/>
      <w:ind w:firstLine="567" w:firstLineChars="0"/>
    </w:pPr>
    <w:rPr>
      <w:rFonts w:ascii="Tms Rmn" w:hAnsi="Tms Rmn" w:cs="仿宋体"/>
      <w:color w:val="0000FF"/>
      <w:sz w:val="28"/>
      <w:szCs w:val="20"/>
    </w:rPr>
  </w:style>
  <w:style w:type="paragraph" w:customStyle="1" w:styleId="2282">
    <w:name w:val="页眉中9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283">
    <w:name w:val="表题95"/>
    <w:basedOn w:val="45"/>
    <w:autoRedefine/>
    <w:qFormat/>
    <w:uiPriority w:val="0"/>
    <w:pPr>
      <w:adjustRightInd w:val="0"/>
      <w:snapToGrid w:val="0"/>
      <w:spacing w:line="300" w:lineRule="auto"/>
      <w:jc w:val="center"/>
    </w:pPr>
    <w:rPr>
      <w:rFonts w:ascii="TimesNewRoman" w:hAnsi="ˎ̥" w:eastAsia="TimesNewRoman" w:cs="仿宋体"/>
      <w:sz w:val="24"/>
      <w:szCs w:val="20"/>
    </w:rPr>
  </w:style>
  <w:style w:type="paragraph" w:customStyle="1" w:styleId="2284">
    <w:name w:val="表内595"/>
    <w:basedOn w:val="1"/>
    <w:autoRedefine/>
    <w:qFormat/>
    <w:uiPriority w:val="0"/>
    <w:pPr>
      <w:adjustRightInd w:val="0"/>
      <w:snapToGrid w:val="0"/>
      <w:spacing w:line="300" w:lineRule="auto"/>
      <w:jc w:val="center"/>
    </w:pPr>
    <w:rPr>
      <w:rFonts w:ascii="Tms Rmn" w:hAnsi="仿宋体" w:eastAsia="宋体" w:cs="仿宋体"/>
      <w:snapToGrid w:val="0"/>
      <w:sz w:val="21"/>
      <w:szCs w:val="21"/>
    </w:rPr>
  </w:style>
  <w:style w:type="paragraph" w:customStyle="1" w:styleId="2285">
    <w:name w:val="表内5中45"/>
    <w:basedOn w:val="1377"/>
    <w:autoRedefine/>
    <w:qFormat/>
    <w:uiPriority w:val="0"/>
    <w:pPr>
      <w:spacing w:line="240" w:lineRule="auto"/>
    </w:pPr>
    <w:rPr>
      <w:rFonts w:hAnsi="仿宋体" w:cs="仿宋体"/>
      <w:bCs/>
    </w:rPr>
  </w:style>
  <w:style w:type="paragraph" w:customStyle="1" w:styleId="2286">
    <w:name w:val="燕山正文35"/>
    <w:basedOn w:val="1"/>
    <w:autoRedefine/>
    <w:qFormat/>
    <w:uiPriority w:val="0"/>
    <w:pPr>
      <w:tabs>
        <w:tab w:val="left" w:pos="4680"/>
      </w:tabs>
      <w:adjustRightInd w:val="0"/>
      <w:snapToGrid w:val="0"/>
      <w:spacing w:line="360" w:lineRule="auto"/>
      <w:ind w:firstLine="560" w:firstLineChars="200"/>
    </w:pPr>
    <w:rPr>
      <w:rFonts w:ascii="Tms Rmn" w:hAnsi="Tms Rmn" w:eastAsia="宋体" w:cs="仿宋体"/>
      <w:color w:val="000000"/>
      <w:szCs w:val="28"/>
    </w:rPr>
  </w:style>
  <w:style w:type="paragraph" w:customStyle="1" w:styleId="2287">
    <w:name w:val="图题75"/>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2288">
    <w:name w:val="表内文字25"/>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2289">
    <w:name w:val="页眉中10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290">
    <w:name w:val="表题105"/>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2291">
    <w:name w:val="样式115"/>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2292">
    <w:name w:val="页眉中119"/>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2293">
    <w:name w:val="表内宋5中45"/>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294">
    <w:name w:val="表内宋525"/>
    <w:basedOn w:val="1388"/>
    <w:autoRedefine/>
    <w:qFormat/>
    <w:uiPriority w:val="0"/>
    <w:pPr>
      <w:jc w:val="both"/>
    </w:pPr>
  </w:style>
  <w:style w:type="paragraph" w:customStyle="1" w:styleId="2295">
    <w:name w:val="福建正文缩进15"/>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296">
    <w:name w:val="样式 标题 2 + 段后: 0.5 行5"/>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2297">
    <w:name w:val="表题117"/>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2298">
    <w:name w:val="表内5中55"/>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299">
    <w:name w:val="表内5105"/>
    <w:basedOn w:val="752"/>
    <w:autoRedefine/>
    <w:qFormat/>
    <w:uiPriority w:val="0"/>
    <w:pPr>
      <w:spacing w:line="300" w:lineRule="auto"/>
      <w:ind w:firstLine="480" w:firstLineChars="200"/>
      <w:jc w:val="both"/>
    </w:pPr>
    <w:rPr>
      <w:color w:val="auto"/>
      <w:szCs w:val="24"/>
    </w:rPr>
  </w:style>
  <w:style w:type="paragraph" w:customStyle="1" w:styleId="2300">
    <w:name w:val="页眉中12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01">
    <w:name w:val="福建正文缩进25"/>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2302">
    <w:name w:val="表题125"/>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303">
    <w:name w:val="页眉中13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04">
    <w:name w:val="标题475"/>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2305">
    <w:name w:val="表内文字小75"/>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306">
    <w:name w:val="表内5117"/>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307">
    <w:name w:val="页眉中145"/>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08">
    <w:name w:val="样式125"/>
    <w:basedOn w:val="45"/>
    <w:autoRedefine/>
    <w:qFormat/>
    <w:uiPriority w:val="0"/>
    <w:pPr>
      <w:adjustRightInd w:val="0"/>
      <w:snapToGrid w:val="0"/>
      <w:spacing w:line="300" w:lineRule="auto"/>
      <w:ind w:firstLine="560" w:firstLineChars="200"/>
    </w:pPr>
    <w:rPr>
      <w:rFonts w:ascii="Tms Rmn" w:hAnsi="Tms Rmn" w:eastAsia="宋体" w:cs="仿宋体"/>
      <w:szCs w:val="20"/>
    </w:rPr>
  </w:style>
  <w:style w:type="paragraph" w:customStyle="1" w:styleId="2309">
    <w:name w:val="表题135"/>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2310">
    <w:name w:val="样式 表内5 + (符号) 宋体 两端对齐 行距: 单倍行距15"/>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2311">
    <w:name w:val="表内宋5中55"/>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2312">
    <w:name w:val="福建正文缩进35"/>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313">
    <w:name w:val="样式 样式 正文首行缩进正文首行缩进 Char + 首行缩进:  2 字符 + 首行缩进:  2 字符"/>
    <w:basedOn w:val="1"/>
    <w:autoRedefine/>
    <w:qFormat/>
    <w:uiPriority w:val="0"/>
    <w:pPr>
      <w:adjustRightInd w:val="0"/>
      <w:snapToGrid w:val="0"/>
      <w:spacing w:line="360" w:lineRule="auto"/>
      <w:ind w:firstLine="480" w:firstLineChars="200"/>
      <w:textAlignment w:val="baseline"/>
    </w:pPr>
    <w:rPr>
      <w:rFonts w:ascii="Tms Rmn" w:hAnsi="仿宋体" w:eastAsia="宋体" w:cs="Tms Rmn"/>
      <w:sz w:val="24"/>
      <w:lang w:val="zh-CN"/>
    </w:rPr>
  </w:style>
  <w:style w:type="paragraph" w:customStyle="1" w:styleId="2314">
    <w:name w:val="Char34"/>
    <w:basedOn w:val="1"/>
    <w:autoRedefine/>
    <w:qFormat/>
    <w:uiPriority w:val="0"/>
    <w:pPr>
      <w:spacing w:line="480" w:lineRule="exact"/>
    </w:pPr>
    <w:rPr>
      <w:rFonts w:ascii="仿宋体" w:hAnsi="仿宋体" w:eastAsia="宋体" w:cs="仿宋体"/>
      <w:sz w:val="21"/>
      <w:szCs w:val="24"/>
    </w:rPr>
  </w:style>
  <w:style w:type="paragraph" w:customStyle="1" w:styleId="2315">
    <w:name w:val="样式 标题 4 + 黑体 小四1"/>
    <w:basedOn w:val="6"/>
    <w:autoRedefine/>
    <w:qFormat/>
    <w:uiPriority w:val="0"/>
    <w:pPr>
      <w:keepNext/>
      <w:keepLines/>
      <w:numPr>
        <w:ilvl w:val="0"/>
        <w:numId w:val="0"/>
      </w:numPr>
      <w:spacing w:line="480" w:lineRule="exact"/>
    </w:pPr>
    <w:rPr>
      <w:rFonts w:ascii="仿宋体" w:hAnsi="TimesNewRoman" w:eastAsia="TimesNewRoman" w:cs="仿宋体"/>
      <w:szCs w:val="28"/>
    </w:rPr>
  </w:style>
  <w:style w:type="paragraph" w:customStyle="1" w:styleId="2316">
    <w:name w:val="样式 标题 4 + 黑体 小四3"/>
    <w:basedOn w:val="6"/>
    <w:link w:val="2317"/>
    <w:autoRedefine/>
    <w:qFormat/>
    <w:uiPriority w:val="0"/>
    <w:pPr>
      <w:keepNext/>
      <w:keepLines/>
      <w:numPr>
        <w:ilvl w:val="0"/>
        <w:numId w:val="0"/>
      </w:numPr>
      <w:spacing w:line="480" w:lineRule="exact"/>
    </w:pPr>
    <w:rPr>
      <w:rFonts w:ascii="仿宋体" w:hAnsi="TimesNewRoman" w:eastAsia="TimesNewRoman" w:cs="仿宋体"/>
      <w:szCs w:val="28"/>
    </w:rPr>
  </w:style>
  <w:style w:type="character" w:customStyle="1" w:styleId="2317">
    <w:name w:val="样式 标题 4 + 黑体 小四3 Char"/>
    <w:link w:val="2316"/>
    <w:autoRedefine/>
    <w:qFormat/>
    <w:uiPriority w:val="0"/>
    <w:rPr>
      <w:rFonts w:ascii="仿宋体" w:hAnsi="TimesNewRoman" w:eastAsia="TimesNewRoman" w:cs="仿宋体"/>
      <w:b/>
      <w:bCs/>
      <w:sz w:val="24"/>
      <w:szCs w:val="28"/>
    </w:rPr>
  </w:style>
  <w:style w:type="paragraph" w:customStyle="1" w:styleId="2318">
    <w:name w:val="表格内字体"/>
    <w:basedOn w:val="538"/>
    <w:link w:val="2319"/>
    <w:autoRedefine/>
    <w:qFormat/>
    <w:uiPriority w:val="0"/>
    <w:pPr>
      <w:spacing w:line="240" w:lineRule="auto"/>
      <w:ind w:left="50" w:right="-32" w:firstLine="0"/>
      <w:jc w:val="center"/>
    </w:pPr>
    <w:rPr>
      <w:rFonts w:hAnsi="Tms Rmn" w:cs="Tms Rmn"/>
      <w:kern w:val="0"/>
      <w:sz w:val="21"/>
      <w:szCs w:val="20"/>
      <w:lang w:val="zh-CN"/>
    </w:rPr>
  </w:style>
  <w:style w:type="character" w:customStyle="1" w:styleId="2319">
    <w:name w:val="表格内字体 Char"/>
    <w:link w:val="2318"/>
    <w:autoRedefine/>
    <w:qFormat/>
    <w:uiPriority w:val="0"/>
    <w:rPr>
      <w:rFonts w:ascii="Tms Rmn" w:hAnsi="Tms Rmn" w:eastAsia="宋体" w:cs="Tms Rmn"/>
      <w:kern w:val="0"/>
      <w:szCs w:val="20"/>
      <w:lang w:val="zh-CN"/>
    </w:rPr>
  </w:style>
  <w:style w:type="paragraph" w:customStyle="1" w:styleId="2320">
    <w:name w:val="样式 (西文) 宋体 五号 居中"/>
    <w:basedOn w:val="1"/>
    <w:autoRedefine/>
    <w:qFormat/>
    <w:uiPriority w:val="0"/>
    <w:pPr>
      <w:spacing w:line="480" w:lineRule="exact"/>
      <w:jc w:val="center"/>
    </w:pPr>
    <w:rPr>
      <w:rFonts w:ascii="Tms Rmn" w:hAnsi="Tms Rmn" w:eastAsia="宋体" w:cs="Tms Rmn"/>
      <w:kern w:val="0"/>
      <w:sz w:val="21"/>
    </w:rPr>
  </w:style>
  <w:style w:type="paragraph" w:customStyle="1" w:styleId="2321">
    <w:name w:val="表内文字8"/>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2322">
    <w:name w:val="页眉中30"/>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23">
    <w:name w:val="表题30"/>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2324">
    <w:name w:val="Char10"/>
    <w:basedOn w:val="1"/>
    <w:autoRedefine/>
    <w:qFormat/>
    <w:uiPriority w:val="0"/>
    <w:pPr>
      <w:spacing w:line="480" w:lineRule="exact"/>
      <w:ind w:left="-48"/>
    </w:pPr>
    <w:rPr>
      <w:rFonts w:ascii="仿宋体" w:hAnsi="仿宋体" w:eastAsia="宋体" w:cs="仿宋体"/>
      <w:sz w:val="21"/>
      <w:szCs w:val="24"/>
    </w:rPr>
  </w:style>
  <w:style w:type="paragraph" w:customStyle="1" w:styleId="2325">
    <w:name w:val="表内文字26"/>
    <w:basedOn w:val="1"/>
    <w:autoRedefine/>
    <w:qFormat/>
    <w:uiPriority w:val="0"/>
    <w:pPr>
      <w:widowControl/>
      <w:adjustRightInd w:val="0"/>
      <w:snapToGrid w:val="0"/>
      <w:spacing w:line="480" w:lineRule="exact"/>
      <w:jc w:val="center"/>
    </w:pPr>
    <w:rPr>
      <w:rFonts w:ascii="仿宋体" w:hAnsi="仿宋体" w:eastAsia="宋体" w:cs="仿宋体"/>
      <w:kern w:val="0"/>
      <w:sz w:val="21"/>
      <w:szCs w:val="21"/>
    </w:rPr>
  </w:style>
  <w:style w:type="paragraph" w:customStyle="1" w:styleId="2326">
    <w:name w:val="页眉中106"/>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27">
    <w:name w:val="表题106"/>
    <w:basedOn w:val="21"/>
    <w:autoRedefine/>
    <w:qFormat/>
    <w:uiPriority w:val="0"/>
    <w:pPr>
      <w:ind w:firstLine="0" w:firstLineChars="0"/>
      <w:jc w:val="center"/>
    </w:pPr>
    <w:rPr>
      <w:rFonts w:ascii="TimesNewRoman" w:hAnsi="仿宋体" w:eastAsia="TimesNewRoman" w:cs="仿宋体"/>
      <w:sz w:val="24"/>
      <w:szCs w:val="24"/>
    </w:rPr>
  </w:style>
  <w:style w:type="paragraph" w:customStyle="1" w:styleId="2328">
    <w:name w:val="样式18"/>
    <w:basedOn w:val="1"/>
    <w:autoRedefine/>
    <w:qFormat/>
    <w:uiPriority w:val="0"/>
    <w:pPr>
      <w:adjustRightInd w:val="0"/>
      <w:snapToGrid w:val="0"/>
      <w:spacing w:line="300" w:lineRule="auto"/>
      <w:jc w:val="center"/>
      <w:textAlignment w:val="baseline"/>
    </w:pPr>
    <w:rPr>
      <w:rFonts w:ascii="Times New Roman;Symbol;Arial;婼" w:hAnsi="ˎ̥" w:eastAsia="Times New Roman;Symbol;Arial;婼" w:cs="仿宋体"/>
      <w:b/>
      <w:kern w:val="0"/>
    </w:rPr>
  </w:style>
  <w:style w:type="paragraph" w:customStyle="1" w:styleId="2329">
    <w:name w:val="页眉中38"/>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2330">
    <w:name w:val="表内宋5中18"/>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331">
    <w:name w:val="表内宋58"/>
    <w:basedOn w:val="1388"/>
    <w:autoRedefine/>
    <w:qFormat/>
    <w:uiPriority w:val="0"/>
    <w:pPr>
      <w:jc w:val="both"/>
    </w:pPr>
  </w:style>
  <w:style w:type="paragraph" w:customStyle="1" w:styleId="2332">
    <w:name w:val="福建正文缩进9"/>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333">
    <w:name w:val="样式 标题 2 + 段后: 0.5 行6"/>
    <w:basedOn w:val="4"/>
    <w:autoRedefine/>
    <w:qFormat/>
    <w:uiPriority w:val="0"/>
    <w:pPr>
      <w:widowControl/>
      <w:autoSpaceDN w:val="0"/>
      <w:spacing w:before="120"/>
      <w:jc w:val="left"/>
      <w:textAlignment w:val="baseline"/>
    </w:pPr>
    <w:rPr>
      <w:rFonts w:ascii="TimesNewRoman" w:hAnsi="Helv" w:eastAsia="TimesNewRoman" w:cs="Tms Rmn"/>
      <w:b/>
      <w:bCs w:val="0"/>
      <w:kern w:val="0"/>
      <w:sz w:val="30"/>
      <w:szCs w:val="30"/>
    </w:rPr>
  </w:style>
  <w:style w:type="paragraph" w:customStyle="1" w:styleId="2334">
    <w:name w:val="表题37"/>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2335">
    <w:name w:val="表内5中18"/>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336">
    <w:name w:val="表内530"/>
    <w:basedOn w:val="752"/>
    <w:autoRedefine/>
    <w:qFormat/>
    <w:uiPriority w:val="0"/>
    <w:pPr>
      <w:spacing w:line="300" w:lineRule="auto"/>
      <w:ind w:firstLine="480" w:firstLineChars="200"/>
      <w:jc w:val="both"/>
    </w:pPr>
    <w:rPr>
      <w:color w:val="auto"/>
      <w:szCs w:val="24"/>
    </w:rPr>
  </w:style>
  <w:style w:type="paragraph" w:customStyle="1" w:styleId="2337">
    <w:name w:val="Char11"/>
    <w:basedOn w:val="1"/>
    <w:autoRedefine/>
    <w:qFormat/>
    <w:uiPriority w:val="0"/>
    <w:pPr>
      <w:spacing w:line="480" w:lineRule="exact"/>
      <w:ind w:left="-48"/>
    </w:pPr>
    <w:rPr>
      <w:rFonts w:ascii="仿宋体" w:hAnsi="仿宋体" w:eastAsia="宋体" w:cs="仿宋体"/>
      <w:sz w:val="21"/>
      <w:szCs w:val="24"/>
    </w:rPr>
  </w:style>
  <w:style w:type="paragraph" w:customStyle="1" w:styleId="2338">
    <w:name w:val="页眉中1110"/>
    <w:basedOn w:val="1"/>
    <w:autoRedefine/>
    <w:qFormat/>
    <w:uiPriority w:val="0"/>
    <w:pPr>
      <w:adjustRightInd w:val="0"/>
      <w:snapToGrid w:val="0"/>
      <w:spacing w:line="300" w:lineRule="auto"/>
      <w:jc w:val="left"/>
    </w:pPr>
    <w:rPr>
      <w:rFonts w:ascii="TimesNewRoman" w:hAnsi="Tms Rmn" w:eastAsia="TimesNewRoman" w:cs="仿宋体"/>
      <w:sz w:val="24"/>
      <w:szCs w:val="24"/>
    </w:rPr>
  </w:style>
  <w:style w:type="paragraph" w:customStyle="1" w:styleId="2339">
    <w:name w:val="表内宋5中46"/>
    <w:basedOn w:val="1"/>
    <w:autoRedefine/>
    <w:qFormat/>
    <w:uiPriority w:val="0"/>
    <w:pPr>
      <w:adjustRightInd w:val="0"/>
      <w:snapToGrid w:val="0"/>
      <w:spacing w:line="480" w:lineRule="exact"/>
      <w:jc w:val="center"/>
      <w:textAlignment w:val="baseline"/>
    </w:pPr>
    <w:rPr>
      <w:rFonts w:ascii="Tms Rmn" w:hAnsi="Tms Rmn" w:eastAsia="宋体" w:cs="仿宋体"/>
      <w:kern w:val="0"/>
      <w:sz w:val="21"/>
    </w:rPr>
  </w:style>
  <w:style w:type="paragraph" w:customStyle="1" w:styleId="2340">
    <w:name w:val="表内宋526"/>
    <w:basedOn w:val="1388"/>
    <w:autoRedefine/>
    <w:qFormat/>
    <w:uiPriority w:val="0"/>
    <w:pPr>
      <w:jc w:val="both"/>
    </w:pPr>
  </w:style>
  <w:style w:type="paragraph" w:customStyle="1" w:styleId="2341">
    <w:name w:val="福建正文缩进16"/>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342">
    <w:name w:val="表题118"/>
    <w:basedOn w:val="1"/>
    <w:autoRedefine/>
    <w:qFormat/>
    <w:uiPriority w:val="0"/>
    <w:pPr>
      <w:adjustRightInd w:val="0"/>
      <w:snapToGrid w:val="0"/>
      <w:spacing w:line="480" w:lineRule="exact"/>
      <w:jc w:val="center"/>
      <w:textAlignment w:val="baseline"/>
    </w:pPr>
    <w:rPr>
      <w:rFonts w:ascii="TimesNewRoman" w:hAnsi="Tms Rmn" w:eastAsia="TimesNewRoman" w:cs="仿宋体"/>
      <w:kern w:val="0"/>
      <w:sz w:val="24"/>
      <w:szCs w:val="24"/>
    </w:rPr>
  </w:style>
  <w:style w:type="paragraph" w:customStyle="1" w:styleId="2343">
    <w:name w:val="表内5中56"/>
    <w:basedOn w:val="1"/>
    <w:autoRedefine/>
    <w:qFormat/>
    <w:uiPriority w:val="0"/>
    <w:pPr>
      <w:adjustRightInd w:val="0"/>
      <w:snapToGrid w:val="0"/>
      <w:spacing w:line="480" w:lineRule="exact"/>
      <w:jc w:val="center"/>
    </w:pPr>
    <w:rPr>
      <w:rFonts w:ascii="Tms Rmn" w:hAnsi="仿宋体" w:eastAsia="宋体" w:cs="仿宋体"/>
      <w:sz w:val="21"/>
      <w:szCs w:val="24"/>
    </w:rPr>
  </w:style>
  <w:style w:type="paragraph" w:customStyle="1" w:styleId="2344">
    <w:name w:val="表内5106"/>
    <w:basedOn w:val="752"/>
    <w:autoRedefine/>
    <w:qFormat/>
    <w:uiPriority w:val="0"/>
    <w:pPr>
      <w:spacing w:line="300" w:lineRule="auto"/>
      <w:ind w:firstLine="480" w:firstLineChars="200"/>
      <w:jc w:val="both"/>
    </w:pPr>
    <w:rPr>
      <w:color w:val="auto"/>
      <w:szCs w:val="24"/>
    </w:rPr>
  </w:style>
  <w:style w:type="paragraph" w:customStyle="1" w:styleId="2345">
    <w:name w:val="燕山正文16"/>
    <w:basedOn w:val="1"/>
    <w:autoRedefine/>
    <w:qFormat/>
    <w:uiPriority w:val="0"/>
    <w:pPr>
      <w:tabs>
        <w:tab w:val="left" w:pos="4680"/>
      </w:tabs>
      <w:adjustRightInd w:val="0"/>
      <w:snapToGrid w:val="0"/>
      <w:spacing w:line="360" w:lineRule="auto"/>
      <w:ind w:firstLine="480" w:firstLineChars="200"/>
    </w:pPr>
    <w:rPr>
      <w:rFonts w:ascii="Tms Rmn" w:hAnsi="Tms Rmn" w:eastAsia="宋体" w:cs="Tms Rmn"/>
      <w:bCs/>
      <w:color w:val="000000"/>
      <w:sz w:val="24"/>
      <w:szCs w:val="24"/>
    </w:rPr>
  </w:style>
  <w:style w:type="paragraph" w:customStyle="1" w:styleId="2346">
    <w:name w:val="页眉中39"/>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47">
    <w:name w:val="福建正文缩进10"/>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2348">
    <w:name w:val="表题38"/>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349">
    <w:name w:val="Char12"/>
    <w:basedOn w:val="1"/>
    <w:autoRedefine/>
    <w:qFormat/>
    <w:uiPriority w:val="0"/>
    <w:pPr>
      <w:spacing w:line="480" w:lineRule="exact"/>
      <w:ind w:left="-48"/>
    </w:pPr>
    <w:rPr>
      <w:rFonts w:ascii="仿宋体" w:hAnsi="仿宋体" w:eastAsia="宋体" w:cs="仿宋体"/>
      <w:sz w:val="21"/>
      <w:szCs w:val="24"/>
    </w:rPr>
  </w:style>
  <w:style w:type="paragraph" w:customStyle="1" w:styleId="2350">
    <w:name w:val="页眉中126"/>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51">
    <w:name w:val="福建正文缩进26"/>
    <w:basedOn w:val="1"/>
    <w:autoRedefine/>
    <w:qFormat/>
    <w:uiPriority w:val="0"/>
    <w:pPr>
      <w:tabs>
        <w:tab w:val="left" w:pos="4305"/>
      </w:tabs>
      <w:adjustRightInd w:val="0"/>
      <w:snapToGrid w:val="0"/>
      <w:spacing w:line="360" w:lineRule="auto"/>
      <w:ind w:firstLine="567"/>
    </w:pPr>
    <w:rPr>
      <w:rFonts w:ascii="Tms Rmn" w:hAnsi="Tms Rmn" w:eastAsia="宋体" w:cs="仿宋体"/>
      <w:color w:val="000000"/>
      <w:sz w:val="24"/>
      <w:szCs w:val="24"/>
    </w:rPr>
  </w:style>
  <w:style w:type="paragraph" w:customStyle="1" w:styleId="2352">
    <w:name w:val="表题126"/>
    <w:basedOn w:val="35"/>
    <w:autoRedefine/>
    <w:qFormat/>
    <w:uiPriority w:val="0"/>
    <w:pPr>
      <w:adjustRightInd w:val="0"/>
      <w:snapToGrid w:val="0"/>
      <w:spacing w:before="0" w:beforeLines="0" w:line="480" w:lineRule="exact"/>
      <w:ind w:firstLine="0" w:firstLineChars="0"/>
      <w:jc w:val="center"/>
    </w:pPr>
    <w:rPr>
      <w:rFonts w:ascii="TimesNewRoman" w:hAnsi="方正宋黑简体" w:eastAsia="TimesNewRoman" w:cs="仿宋体"/>
      <w:color w:val="000000"/>
    </w:rPr>
  </w:style>
  <w:style w:type="paragraph" w:customStyle="1" w:styleId="2353">
    <w:name w:val="页眉中40"/>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54">
    <w:name w:val="Char13"/>
    <w:basedOn w:val="1"/>
    <w:autoRedefine/>
    <w:qFormat/>
    <w:uiPriority w:val="0"/>
    <w:pPr>
      <w:spacing w:line="480" w:lineRule="exact"/>
      <w:ind w:left="-48"/>
    </w:pPr>
    <w:rPr>
      <w:rFonts w:ascii="仿宋体" w:hAnsi="仿宋体" w:eastAsia="宋体" w:cs="仿宋体"/>
      <w:sz w:val="21"/>
      <w:szCs w:val="24"/>
    </w:rPr>
  </w:style>
  <w:style w:type="paragraph" w:customStyle="1" w:styleId="2355">
    <w:name w:val="页眉中136"/>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56">
    <w:name w:val="图题76"/>
    <w:basedOn w:val="1"/>
    <w:autoRedefine/>
    <w:qFormat/>
    <w:uiPriority w:val="0"/>
    <w:pPr>
      <w:adjustRightInd w:val="0"/>
      <w:snapToGrid w:val="0"/>
      <w:spacing w:line="480" w:lineRule="exact"/>
      <w:ind w:firstLine="533" w:firstLineChars="222"/>
      <w:jc w:val="center"/>
    </w:pPr>
    <w:rPr>
      <w:rFonts w:ascii="TimesNewRoman" w:hAnsi="Tms Rmn" w:eastAsia="TimesNewRoman" w:cs="仿宋体"/>
      <w:snapToGrid w:val="0"/>
      <w:kern w:val="0"/>
      <w:sz w:val="24"/>
      <w:szCs w:val="24"/>
    </w:rPr>
  </w:style>
  <w:style w:type="paragraph" w:customStyle="1" w:styleId="2357">
    <w:name w:val="标题426"/>
    <w:basedOn w:val="1"/>
    <w:autoRedefine/>
    <w:qFormat/>
    <w:uiPriority w:val="0"/>
    <w:pPr>
      <w:adjustRightInd w:val="0"/>
      <w:snapToGrid w:val="0"/>
      <w:spacing w:line="300" w:lineRule="auto"/>
    </w:pPr>
    <w:rPr>
      <w:rFonts w:ascii="TimesNewRoman" w:hAnsi="仿宋体" w:eastAsia="TimesNewRoman" w:cs="仿宋体"/>
      <w:sz w:val="24"/>
    </w:rPr>
  </w:style>
  <w:style w:type="paragraph" w:customStyle="1" w:styleId="2358">
    <w:name w:val="表内文字小27"/>
    <w:basedOn w:val="1"/>
    <w:autoRedefine/>
    <w:qFormat/>
    <w:uiPriority w:val="0"/>
    <w:pPr>
      <w:adjustRightInd w:val="0"/>
      <w:snapToGrid w:val="0"/>
      <w:spacing w:line="480" w:lineRule="exact"/>
      <w:jc w:val="center"/>
    </w:pPr>
    <w:rPr>
      <w:rFonts w:ascii="Tms Rmn" w:hAnsi="方正宋黑简体" w:eastAsia="宋体" w:cs="仿宋体"/>
      <w:sz w:val="21"/>
    </w:rPr>
  </w:style>
  <w:style w:type="paragraph" w:customStyle="1" w:styleId="2359">
    <w:name w:val="表内537"/>
    <w:basedOn w:val="1"/>
    <w:autoRedefine/>
    <w:qFormat/>
    <w:uiPriority w:val="0"/>
    <w:pPr>
      <w:adjustRightInd w:val="0"/>
      <w:snapToGrid w:val="0"/>
      <w:spacing w:line="300" w:lineRule="auto"/>
      <w:jc w:val="left"/>
    </w:pPr>
    <w:rPr>
      <w:rFonts w:ascii="Tms Rmn" w:hAnsi="仿宋体" w:eastAsia="宋体" w:cs="仿宋体"/>
      <w:sz w:val="21"/>
    </w:rPr>
  </w:style>
  <w:style w:type="paragraph" w:customStyle="1" w:styleId="2360">
    <w:name w:val="页眉中46"/>
    <w:basedOn w:val="1"/>
    <w:autoRedefine/>
    <w:qFormat/>
    <w:uiPriority w:val="0"/>
    <w:pPr>
      <w:adjustRightInd w:val="0"/>
      <w:snapToGrid w:val="0"/>
      <w:spacing w:line="300" w:lineRule="auto"/>
      <w:jc w:val="left"/>
    </w:pPr>
    <w:rPr>
      <w:rFonts w:ascii="TimesNewRoman" w:hAnsi="仿宋体" w:eastAsia="TimesNewRoman" w:cs="仿宋体"/>
      <w:bCs/>
      <w:sz w:val="24"/>
    </w:rPr>
  </w:style>
  <w:style w:type="paragraph" w:customStyle="1" w:styleId="2361">
    <w:name w:val="样式19"/>
    <w:basedOn w:val="45"/>
    <w:autoRedefine/>
    <w:qFormat/>
    <w:uiPriority w:val="0"/>
    <w:pPr>
      <w:adjustRightInd w:val="0"/>
      <w:snapToGrid w:val="0"/>
      <w:spacing w:line="300" w:lineRule="auto"/>
      <w:ind w:firstLine="560" w:firstLineChars="200"/>
    </w:pPr>
    <w:rPr>
      <w:rFonts w:ascii="TimesNewRoman" w:hAnsi="仿宋体" w:eastAsia="TimesNewRoman" w:cs="仿宋体"/>
      <w:szCs w:val="20"/>
    </w:rPr>
  </w:style>
  <w:style w:type="paragraph" w:customStyle="1" w:styleId="2362">
    <w:name w:val="表题39"/>
    <w:basedOn w:val="35"/>
    <w:autoRedefine/>
    <w:qFormat/>
    <w:uiPriority w:val="0"/>
    <w:pPr>
      <w:tabs>
        <w:tab w:val="left" w:pos="4305"/>
      </w:tabs>
      <w:adjustRightInd w:val="0"/>
      <w:snapToGrid w:val="0"/>
      <w:spacing w:before="0" w:beforeLines="0" w:line="480" w:lineRule="exact"/>
      <w:jc w:val="center"/>
    </w:pPr>
    <w:rPr>
      <w:rFonts w:ascii="TimesNewRoman" w:hAnsi="Tms Rmn" w:eastAsia="TimesNewRoman" w:cs="仿宋体"/>
      <w:szCs w:val="20"/>
    </w:rPr>
  </w:style>
  <w:style w:type="paragraph" w:customStyle="1" w:styleId="2363">
    <w:name w:val="样式 表内5 + (符号) 宋体 两端对齐 行距: 单倍行距7"/>
    <w:basedOn w:val="1"/>
    <w:autoRedefine/>
    <w:qFormat/>
    <w:uiPriority w:val="0"/>
    <w:pPr>
      <w:adjustRightInd w:val="0"/>
      <w:snapToGrid w:val="0"/>
      <w:spacing w:line="480" w:lineRule="exact"/>
      <w:jc w:val="center"/>
    </w:pPr>
    <w:rPr>
      <w:rFonts w:ascii="Tms Rmn" w:hAnsi="Tms Rmn" w:eastAsia="宋体" w:cs="Tms Rmn"/>
      <w:kern w:val="0"/>
      <w:sz w:val="21"/>
    </w:rPr>
  </w:style>
  <w:style w:type="paragraph" w:customStyle="1" w:styleId="2364">
    <w:name w:val="表内宋5中19"/>
    <w:basedOn w:val="1"/>
    <w:autoRedefine/>
    <w:qFormat/>
    <w:uiPriority w:val="0"/>
    <w:pPr>
      <w:adjustRightInd w:val="0"/>
      <w:snapToGrid w:val="0"/>
      <w:spacing w:line="360" w:lineRule="auto"/>
      <w:textAlignment w:val="baseline"/>
    </w:pPr>
    <w:rPr>
      <w:rFonts w:ascii="Tms Rmn" w:hAnsi="Tms Rmn" w:eastAsia="宋体" w:cs="仿宋体"/>
      <w:kern w:val="0"/>
      <w:sz w:val="21"/>
      <w:szCs w:val="21"/>
    </w:rPr>
  </w:style>
  <w:style w:type="paragraph" w:customStyle="1" w:styleId="2365">
    <w:name w:val="福建正文缩进17"/>
    <w:basedOn w:val="21"/>
    <w:autoRedefine/>
    <w:qFormat/>
    <w:uiPriority w:val="0"/>
    <w:pPr>
      <w:autoSpaceDE w:val="0"/>
      <w:autoSpaceDN w:val="0"/>
      <w:adjustRightInd w:val="0"/>
      <w:snapToGrid w:val="0"/>
      <w:spacing w:line="480" w:lineRule="exact"/>
      <w:ind w:firstLine="567" w:firstLineChars="0"/>
    </w:pPr>
    <w:rPr>
      <w:rFonts w:ascii="Tms Rmn" w:hAnsi="Tms Rmn" w:eastAsia="宋体" w:cs="仿宋体"/>
      <w:sz w:val="24"/>
      <w:szCs w:val="24"/>
    </w:rPr>
  </w:style>
  <w:style w:type="paragraph" w:customStyle="1" w:styleId="2366">
    <w:name w:val="Char14"/>
    <w:basedOn w:val="1"/>
    <w:autoRedefine/>
    <w:qFormat/>
    <w:uiPriority w:val="0"/>
    <w:pPr>
      <w:spacing w:line="480" w:lineRule="exact"/>
      <w:ind w:left="-48"/>
    </w:pPr>
    <w:rPr>
      <w:rFonts w:ascii="仿宋体" w:hAnsi="仿宋体" w:eastAsia="宋体" w:cs="仿宋体"/>
      <w:sz w:val="21"/>
      <w:szCs w:val="24"/>
    </w:rPr>
  </w:style>
  <w:style w:type="paragraph" w:customStyle="1" w:styleId="2367">
    <w:name w:val="页眉中146"/>
    <w:basedOn w:val="1"/>
    <w:autoRedefine/>
    <w:qFormat/>
    <w:uiPriority w:val="0"/>
    <w:pPr>
      <w:adjustRightInd w:val="0"/>
      <w:snapToGrid w:val="0"/>
      <w:spacing w:line="300" w:lineRule="auto"/>
      <w:jc w:val="left"/>
    </w:pPr>
    <w:rPr>
      <w:rFonts w:ascii="TimesNewRoman" w:hAnsi="仿宋体" w:eastAsia="TimesNewRoman" w:cs="仿宋体"/>
      <w:bCs/>
      <w:sz w:val="24"/>
    </w:rPr>
  </w:style>
  <w:style w:type="character" w:customStyle="1" w:styleId="2368">
    <w:name w:val="标题4 Char6"/>
    <w:autoRedefine/>
    <w:qFormat/>
    <w:uiPriority w:val="0"/>
    <w:rPr>
      <w:rFonts w:ascii="Tms Rmn" w:hAnsi="Tms Rmn" w:eastAsia="Tms Rmn"/>
      <w:bCs/>
      <w:kern w:val="2"/>
      <w:sz w:val="24"/>
      <w:szCs w:val="24"/>
      <w:lang w:val="en-US" w:eastAsia="zh-CN" w:bidi="ar-SA"/>
    </w:rPr>
  </w:style>
  <w:style w:type="character" w:customStyle="1" w:styleId="2369">
    <w:name w:val="表内5 Char4"/>
    <w:autoRedefine/>
    <w:qFormat/>
    <w:uiPriority w:val="0"/>
    <w:rPr>
      <w:rFonts w:ascii="Tms Rmn" w:eastAsia="Tms Rmn"/>
      <w:kern w:val="2"/>
      <w:sz w:val="21"/>
      <w:lang w:val="en-US" w:eastAsia="zh-CN" w:bidi="ar-SA"/>
    </w:rPr>
  </w:style>
  <w:style w:type="character" w:customStyle="1" w:styleId="2370">
    <w:name w:val="福建正文缩进 Char2"/>
    <w:autoRedefine/>
    <w:qFormat/>
    <w:uiPriority w:val="0"/>
    <w:rPr>
      <w:rFonts w:ascii="Tms Rmn" w:eastAsia="Tms Rmn"/>
      <w:sz w:val="24"/>
      <w:szCs w:val="24"/>
      <w:lang w:val="en-US" w:eastAsia="zh-CN" w:bidi="ar-SA"/>
    </w:rPr>
  </w:style>
  <w:style w:type="character" w:customStyle="1" w:styleId="2371">
    <w:name w:val="表内小5 Char2"/>
    <w:autoRedefine/>
    <w:qFormat/>
    <w:uiPriority w:val="0"/>
    <w:rPr>
      <w:rFonts w:ascii="Tms Rmn" w:hAnsi="Tms Rmn" w:eastAsia="Tms Rmn"/>
      <w:kern w:val="2"/>
      <w:sz w:val="18"/>
      <w:szCs w:val="24"/>
      <w:lang w:val="en-US" w:eastAsia="zh-CN" w:bidi="ar-SA"/>
    </w:rPr>
  </w:style>
  <w:style w:type="character" w:customStyle="1" w:styleId="2372">
    <w:name w:val="燕山正文 Char1"/>
    <w:autoRedefine/>
    <w:qFormat/>
    <w:uiPriority w:val="0"/>
    <w:rPr>
      <w:rFonts w:ascii="Tms Rmn" w:hAnsi="Tms Rmn" w:eastAsia="Tms Rmn"/>
      <w:color w:val="000000"/>
      <w:kern w:val="2"/>
      <w:sz w:val="28"/>
      <w:szCs w:val="28"/>
      <w:lang w:val="en-US" w:eastAsia="zh-CN" w:bidi="ar-SA"/>
    </w:rPr>
  </w:style>
  <w:style w:type="character" w:customStyle="1" w:styleId="2373">
    <w:name w:val="图题注 Char1"/>
    <w:autoRedefine/>
    <w:qFormat/>
    <w:uiPriority w:val="0"/>
    <w:rPr>
      <w:rFonts w:ascii="TimesNewRoman" w:hAnsi="Helv" w:eastAsia="TimesNewRoman" w:cs="Tms Rmn"/>
      <w:b/>
      <w:bCs/>
      <w:kern w:val="2"/>
      <w:sz w:val="24"/>
      <w:szCs w:val="24"/>
      <w:lang w:val="en-US" w:eastAsia="zh-CN" w:bidi="ar-SA"/>
    </w:rPr>
  </w:style>
  <w:style w:type="paragraph" w:customStyle="1" w:styleId="2374">
    <w:name w:val="表格标题—小四"/>
    <w:basedOn w:val="1"/>
    <w:autoRedefine/>
    <w:qFormat/>
    <w:uiPriority w:val="0"/>
    <w:pPr>
      <w:numPr>
        <w:ilvl w:val="0"/>
        <w:numId w:val="20"/>
      </w:numPr>
      <w:spacing w:before="100" w:beforeAutospacing="1" w:after="100" w:afterAutospacing="1" w:line="312" w:lineRule="auto"/>
      <w:jc w:val="center"/>
    </w:pPr>
    <w:rPr>
      <w:rFonts w:ascii="仿宋体" w:hAnsi="仿宋体" w:eastAsia="宋体" w:cs="仿宋体"/>
      <w:b/>
      <w:sz w:val="24"/>
      <w:szCs w:val="24"/>
    </w:rPr>
  </w:style>
  <w:style w:type="character" w:customStyle="1" w:styleId="2375">
    <w:name w:val="样式 表内5 + (符号) 宋体 两端对齐 行距: 单倍行距 Char2"/>
    <w:autoRedefine/>
    <w:qFormat/>
    <w:uiPriority w:val="0"/>
    <w:rPr>
      <w:rFonts w:ascii="Tms Rmn" w:hAnsi="Tms Rmn" w:eastAsia="Tms Rmn" w:cs="Tms Rmn"/>
      <w:sz w:val="21"/>
      <w:lang w:val="en-US" w:eastAsia="zh-CN" w:bidi="ar-SA"/>
    </w:rPr>
  </w:style>
  <w:style w:type="character" w:customStyle="1" w:styleId="2376">
    <w:name w:val="正文格式 Char1"/>
    <w:autoRedefine/>
    <w:qFormat/>
    <w:uiPriority w:val="0"/>
    <w:rPr>
      <w:rFonts w:ascii="Tms Rmn" w:eastAsia="Tms Rmn" w:cs="Tms Rmn"/>
      <w:kern w:val="2"/>
      <w:sz w:val="24"/>
      <w:szCs w:val="24"/>
      <w:lang w:val="en-US" w:eastAsia="zh-CN" w:bidi="ar-SA"/>
    </w:rPr>
  </w:style>
  <w:style w:type="character" w:customStyle="1" w:styleId="2377">
    <w:name w:val="图题注 Char2"/>
    <w:autoRedefine/>
    <w:qFormat/>
    <w:uiPriority w:val="0"/>
    <w:rPr>
      <w:rFonts w:ascii="TimesNewRoman" w:hAnsi="Helv" w:eastAsia="TimesNewRoman" w:cs="Tms Rmn"/>
      <w:b/>
      <w:bCs/>
      <w:kern w:val="2"/>
      <w:sz w:val="24"/>
      <w:szCs w:val="24"/>
      <w:lang w:val="en-US" w:eastAsia="zh-CN" w:bidi="ar-SA"/>
    </w:rPr>
  </w:style>
  <w:style w:type="character" w:customStyle="1" w:styleId="2378">
    <w:name w:val="燕山正文 Char22"/>
    <w:autoRedefine/>
    <w:qFormat/>
    <w:uiPriority w:val="0"/>
    <w:rPr>
      <w:rFonts w:ascii="Tms Rmn" w:hAnsi="Tms Rmn" w:eastAsia="Tms Rmn"/>
      <w:bCs/>
      <w:color w:val="000000"/>
      <w:kern w:val="2"/>
      <w:sz w:val="24"/>
      <w:szCs w:val="24"/>
      <w:lang w:val="en-US" w:eastAsia="zh-CN" w:bidi="ar-SA"/>
    </w:rPr>
  </w:style>
  <w:style w:type="character" w:customStyle="1" w:styleId="2379">
    <w:name w:val="正文格式 Char2"/>
    <w:autoRedefine/>
    <w:qFormat/>
    <w:uiPriority w:val="0"/>
    <w:rPr>
      <w:rFonts w:ascii="Tms Rmn" w:eastAsia="Tms Rmn" w:cs="Tms Rmn"/>
      <w:kern w:val="2"/>
      <w:sz w:val="24"/>
      <w:szCs w:val="24"/>
      <w:lang w:val="en-US" w:eastAsia="zh-CN" w:bidi="ar-SA"/>
    </w:rPr>
  </w:style>
  <w:style w:type="character" w:customStyle="1" w:styleId="2380">
    <w:name w:val="正文格式 Char4"/>
    <w:autoRedefine/>
    <w:qFormat/>
    <w:uiPriority w:val="0"/>
    <w:rPr>
      <w:rFonts w:ascii="Tms Rmn" w:eastAsia="Tms Rmn" w:cs="Tms Rmn"/>
      <w:kern w:val="2"/>
      <w:sz w:val="24"/>
      <w:szCs w:val="24"/>
      <w:lang w:val="en-US" w:eastAsia="zh-CN" w:bidi="ar-SA"/>
    </w:rPr>
  </w:style>
  <w:style w:type="character" w:customStyle="1" w:styleId="2381">
    <w:name w:val="表内5 Char1"/>
    <w:autoRedefine/>
    <w:qFormat/>
    <w:uiPriority w:val="0"/>
    <w:rPr>
      <w:rFonts w:ascii="Tms Rmn" w:eastAsia="Tms Rmn"/>
      <w:color w:val="000000"/>
      <w:sz w:val="21"/>
      <w:szCs w:val="21"/>
      <w:lang w:val="en-US" w:eastAsia="zh-CN" w:bidi="ar-SA"/>
    </w:rPr>
  </w:style>
  <w:style w:type="character" w:customStyle="1" w:styleId="2382">
    <w:name w:val="图题注 Char4"/>
    <w:autoRedefine/>
    <w:qFormat/>
    <w:uiPriority w:val="0"/>
    <w:rPr>
      <w:rFonts w:ascii="TimesNewRoman" w:hAnsi="Helv" w:eastAsia="TimesNewRoman" w:cs="Tms Rmn"/>
      <w:b/>
      <w:bCs/>
      <w:kern w:val="2"/>
      <w:sz w:val="24"/>
      <w:szCs w:val="24"/>
      <w:lang w:val="en-US" w:eastAsia="zh-CN" w:bidi="ar-SA"/>
    </w:rPr>
  </w:style>
  <w:style w:type="character" w:customStyle="1" w:styleId="2383">
    <w:name w:val="正文缩进 Char3"/>
    <w:autoRedefine/>
    <w:qFormat/>
    <w:uiPriority w:val="0"/>
    <w:rPr>
      <w:rFonts w:ascii="Tms Rmn" w:eastAsia="Tms Rmn"/>
      <w:sz w:val="24"/>
      <w:szCs w:val="24"/>
      <w:lang w:val="en-US" w:eastAsia="zh-CN" w:bidi="ar-SA"/>
    </w:rPr>
  </w:style>
  <w:style w:type="character" w:customStyle="1" w:styleId="2384">
    <w:name w:val="标题 4 Char3"/>
    <w:autoRedefine/>
    <w:qFormat/>
    <w:uiPriority w:val="0"/>
    <w:rPr>
      <w:rFonts w:ascii="TimesNewRoman" w:hAnsi="Helv" w:eastAsia="TimesNewRoman"/>
      <w:bCs/>
      <w:sz w:val="24"/>
      <w:szCs w:val="24"/>
      <w:lang w:val="en-US" w:eastAsia="zh-CN" w:bidi="ar-SA"/>
    </w:rPr>
  </w:style>
  <w:style w:type="character" w:customStyle="1" w:styleId="2385">
    <w:name w:val="燕山正文 Char4"/>
    <w:autoRedefine/>
    <w:qFormat/>
    <w:uiPriority w:val="0"/>
    <w:rPr>
      <w:rFonts w:ascii="Tms Rmn" w:hAnsi="Tms Rmn" w:eastAsia="Tms Rmn" w:cs="Tms Rmn"/>
      <w:color w:val="000000"/>
      <w:kern w:val="2"/>
      <w:sz w:val="28"/>
      <w:szCs w:val="28"/>
      <w:lang w:val="en-US" w:eastAsia="zh-CN" w:bidi="ar-SA"/>
    </w:rPr>
  </w:style>
  <w:style w:type="character" w:customStyle="1" w:styleId="2386">
    <w:name w:val="标题 4 Char4"/>
    <w:autoRedefine/>
    <w:qFormat/>
    <w:uiPriority w:val="0"/>
    <w:rPr>
      <w:rFonts w:ascii="TimesNewRoman" w:hAnsi="Helv" w:eastAsia="TimesNewRoman" w:cs="Tms Rmn"/>
      <w:bCs/>
      <w:sz w:val="24"/>
      <w:szCs w:val="24"/>
      <w:lang w:val="en-US" w:eastAsia="zh-CN" w:bidi="ar-SA"/>
    </w:rPr>
  </w:style>
  <w:style w:type="character" w:customStyle="1" w:styleId="2387">
    <w:name w:val="正文缩进 Char4"/>
    <w:autoRedefine/>
    <w:qFormat/>
    <w:uiPriority w:val="0"/>
    <w:rPr>
      <w:rFonts w:ascii="Tms Rmn" w:hAnsi="Tms Rmn" w:eastAsia="Tms Rmn" w:cs="Tms Rmn"/>
      <w:color w:val="000000"/>
      <w:sz w:val="24"/>
      <w:szCs w:val="24"/>
      <w:lang w:val="en-US" w:eastAsia="zh-CN" w:bidi="ar-SA"/>
    </w:rPr>
  </w:style>
  <w:style w:type="character" w:customStyle="1" w:styleId="2388">
    <w:name w:val="表内5 Char3"/>
    <w:autoRedefine/>
    <w:qFormat/>
    <w:uiPriority w:val="0"/>
    <w:rPr>
      <w:rFonts w:ascii="Tms Rmn" w:eastAsia="Tms Rmn"/>
      <w:color w:val="000000"/>
      <w:kern w:val="2"/>
      <w:sz w:val="21"/>
      <w:szCs w:val="21"/>
      <w:lang w:val="en-US" w:eastAsia="zh-CN" w:bidi="ar-SA"/>
    </w:rPr>
  </w:style>
  <w:style w:type="character" w:customStyle="1" w:styleId="2389">
    <w:name w:val="标题4 Char2"/>
    <w:autoRedefine/>
    <w:qFormat/>
    <w:uiPriority w:val="0"/>
    <w:rPr>
      <w:rFonts w:ascii="TimesNewRoman" w:hAnsi="Tms Rmn" w:eastAsia="TimesNewRoman" w:cs="Tms Rmn"/>
      <w:kern w:val="2"/>
      <w:sz w:val="24"/>
      <w:szCs w:val="24"/>
      <w:lang w:val="en-US" w:eastAsia="zh-CN" w:bidi="ar-SA"/>
    </w:rPr>
  </w:style>
  <w:style w:type="character" w:customStyle="1" w:styleId="2390">
    <w:name w:val="图题 Char2"/>
    <w:autoRedefine/>
    <w:qFormat/>
    <w:uiPriority w:val="0"/>
    <w:rPr>
      <w:rFonts w:ascii="汉鼎简书宋" w:hAnsi="Tms Rmn" w:eastAsia="汉鼎简书宋" w:cs="Tms Rmn"/>
      <w:kern w:val="2"/>
      <w:sz w:val="24"/>
      <w:szCs w:val="24"/>
      <w:lang w:val="en-US" w:eastAsia="zh-CN" w:bidi="ar-SA"/>
    </w:rPr>
  </w:style>
  <w:style w:type="character" w:customStyle="1" w:styleId="2391">
    <w:name w:val="正文缩进 Char5"/>
    <w:autoRedefine/>
    <w:qFormat/>
    <w:uiPriority w:val="0"/>
    <w:rPr>
      <w:rFonts w:ascii="Tms Rmn" w:hAnsi="Tms Rmn" w:eastAsia="Tms Rmn"/>
      <w:color w:val="000000"/>
      <w:kern w:val="2"/>
      <w:sz w:val="24"/>
      <w:szCs w:val="24"/>
      <w:lang w:val="en-US" w:eastAsia="zh-CN" w:bidi="ar-SA"/>
    </w:rPr>
  </w:style>
  <w:style w:type="character" w:customStyle="1" w:styleId="2392">
    <w:name w:val="燕山正文 Char21"/>
    <w:autoRedefine/>
    <w:qFormat/>
    <w:uiPriority w:val="0"/>
    <w:rPr>
      <w:rFonts w:ascii="Tms Rmn" w:hAnsi="Tms Rmn" w:eastAsia="Tms Rmn"/>
      <w:bCs/>
      <w:color w:val="000000"/>
      <w:kern w:val="2"/>
      <w:sz w:val="24"/>
      <w:szCs w:val="24"/>
      <w:lang w:val="en-US" w:eastAsia="zh-CN" w:bidi="ar-SA"/>
    </w:rPr>
  </w:style>
  <w:style w:type="character" w:customStyle="1" w:styleId="2393">
    <w:name w:val="燕山正文 Char3"/>
    <w:autoRedefine/>
    <w:qFormat/>
    <w:uiPriority w:val="0"/>
    <w:rPr>
      <w:rFonts w:ascii="Tms Rmn" w:hAnsi="Tms Rmn" w:eastAsia="Tms Rmn"/>
      <w:color w:val="000000"/>
      <w:kern w:val="2"/>
      <w:sz w:val="24"/>
      <w:szCs w:val="24"/>
      <w:lang w:val="en-US" w:eastAsia="zh-CN" w:bidi="ar-SA"/>
    </w:rPr>
  </w:style>
  <w:style w:type="paragraph" w:customStyle="1" w:styleId="2394">
    <w:name w:val="样式 标题 1章 + 段前: 0.5 行"/>
    <w:basedOn w:val="1"/>
    <w:autoRedefine/>
    <w:qFormat/>
    <w:uiPriority w:val="0"/>
    <w:pPr>
      <w:numPr>
        <w:ilvl w:val="1"/>
        <w:numId w:val="21"/>
      </w:numPr>
      <w:spacing w:line="440" w:lineRule="exact"/>
      <w:jc w:val="left"/>
    </w:pPr>
    <w:rPr>
      <w:rFonts w:ascii="仿宋体" w:hAnsi="仿宋体" w:eastAsia="宋体" w:cs="仿宋体"/>
      <w:sz w:val="24"/>
      <w:szCs w:val="24"/>
    </w:rPr>
  </w:style>
  <w:style w:type="paragraph" w:customStyle="1" w:styleId="2395">
    <w:name w:val="表2.1"/>
    <w:basedOn w:val="1"/>
    <w:link w:val="2441"/>
    <w:autoRedefine/>
    <w:qFormat/>
    <w:uiPriority w:val="0"/>
    <w:pPr>
      <w:numPr>
        <w:ilvl w:val="0"/>
        <w:numId w:val="22"/>
      </w:numPr>
      <w:tabs>
        <w:tab w:val="center" w:pos="4060"/>
        <w:tab w:val="right" w:pos="8261"/>
      </w:tabs>
      <w:suppressAutoHyphens/>
      <w:adjustRightInd w:val="0"/>
      <w:spacing w:before="240" w:line="0" w:lineRule="atLeast"/>
    </w:pPr>
    <w:rPr>
      <w:rFonts w:ascii="TimesNewRoman" w:hAnsi="仿宋体" w:eastAsia="TimesNewRoman" w:cs="仿宋体"/>
      <w:b/>
      <w:kern w:val="0"/>
      <w:sz w:val="24"/>
      <w:szCs w:val="26"/>
    </w:rPr>
  </w:style>
  <w:style w:type="paragraph" w:customStyle="1" w:styleId="2396">
    <w:name w:val="表标2.6"/>
    <w:next w:val="1"/>
    <w:autoRedefine/>
    <w:qFormat/>
    <w:uiPriority w:val="0"/>
    <w:pPr>
      <w:numPr>
        <w:ilvl w:val="0"/>
        <w:numId w:val="23"/>
      </w:numPr>
      <w:tabs>
        <w:tab w:val="left" w:pos="8207"/>
      </w:tabs>
      <w:adjustRightInd w:val="0"/>
      <w:snapToGrid w:val="0"/>
      <w:spacing w:before="240" w:line="0" w:lineRule="atLeast"/>
      <w:jc w:val="center"/>
      <w:textAlignment w:val="baseline"/>
    </w:pPr>
    <w:rPr>
      <w:rFonts w:ascii="仿宋体" w:hAnsi="仿宋体" w:eastAsia="TimesNewRoman" w:cs="仿宋体"/>
      <w:b/>
      <w:color w:val="000000"/>
      <w:kern w:val="2"/>
      <w:sz w:val="24"/>
      <w:szCs w:val="24"/>
      <w:lang w:val="en-US" w:eastAsia="zh-CN" w:bidi="ar-SA"/>
    </w:rPr>
  </w:style>
  <w:style w:type="paragraph" w:customStyle="1" w:styleId="2397">
    <w:name w:val="表标题2.1"/>
    <w:basedOn w:val="2396"/>
    <w:autoRedefine/>
    <w:qFormat/>
    <w:uiPriority w:val="0"/>
    <w:pPr>
      <w:numPr>
        <w:ilvl w:val="0"/>
        <w:numId w:val="24"/>
      </w:numPr>
    </w:pPr>
  </w:style>
  <w:style w:type="paragraph" w:customStyle="1" w:styleId="2398">
    <w:name w:val="样式 表2.1 + 居中"/>
    <w:basedOn w:val="2395"/>
    <w:autoRedefine/>
    <w:qFormat/>
    <w:uiPriority w:val="0"/>
    <w:pPr>
      <w:numPr>
        <w:numId w:val="25"/>
      </w:numPr>
      <w:tabs>
        <w:tab w:val="left" w:pos="360"/>
        <w:tab w:val="left" w:pos="720"/>
        <w:tab w:val="left" w:pos="900"/>
        <w:tab w:val="left" w:pos="3765"/>
      </w:tabs>
      <w:ind w:left="360" w:hanging="360" w:hangingChars="200"/>
      <w:jc w:val="center"/>
    </w:pPr>
    <w:rPr>
      <w:rFonts w:cs="Tms Rmn"/>
      <w:bCs/>
      <w:szCs w:val="20"/>
    </w:rPr>
  </w:style>
  <w:style w:type="paragraph" w:customStyle="1" w:styleId="2399">
    <w:name w:val="样式 标题 1 + 两端对齐"/>
    <w:basedOn w:val="3"/>
    <w:autoRedefine/>
    <w:qFormat/>
    <w:uiPriority w:val="0"/>
    <w:pPr>
      <w:keepNext w:val="0"/>
      <w:pageBreakBefore w:val="0"/>
      <w:numPr>
        <w:numId w:val="0"/>
      </w:numPr>
      <w:spacing w:before="840" w:after="360" w:line="312" w:lineRule="auto"/>
      <w:jc w:val="left"/>
    </w:pPr>
    <w:rPr>
      <w:rFonts w:ascii="仿宋体" w:hAnsi="仿宋体" w:eastAsia="TimesNewRoman" w:cs="Tms Rmn"/>
      <w:sz w:val="36"/>
      <w:szCs w:val="36"/>
    </w:rPr>
  </w:style>
  <w:style w:type="paragraph" w:customStyle="1" w:styleId="2400">
    <w:name w:val="样式 标题 1 + 两端对齐1"/>
    <w:basedOn w:val="3"/>
    <w:autoRedefine/>
    <w:qFormat/>
    <w:uiPriority w:val="0"/>
    <w:pPr>
      <w:keepNext w:val="0"/>
      <w:pageBreakBefore w:val="0"/>
      <w:numPr>
        <w:ilvl w:val="0"/>
        <w:numId w:val="0"/>
      </w:numPr>
      <w:spacing w:before="120" w:after="120" w:line="312" w:lineRule="auto"/>
    </w:pPr>
    <w:rPr>
      <w:rFonts w:ascii="仿宋体" w:hAnsi="仿宋体" w:eastAsia="TimesNewRoman" w:cs="Tms Rmn"/>
      <w:sz w:val="28"/>
      <w:szCs w:val="20"/>
    </w:rPr>
  </w:style>
  <w:style w:type="paragraph" w:customStyle="1" w:styleId="2401">
    <w:name w:val="CM12"/>
    <w:basedOn w:val="1"/>
    <w:next w:val="1"/>
    <w:autoRedefine/>
    <w:qFormat/>
    <w:uiPriority w:val="0"/>
    <w:pPr>
      <w:autoSpaceDE w:val="0"/>
      <w:autoSpaceDN w:val="0"/>
      <w:adjustRightInd w:val="0"/>
      <w:spacing w:line="456" w:lineRule="atLeast"/>
      <w:jc w:val="left"/>
    </w:pPr>
    <w:rPr>
      <w:rFonts w:ascii="Tms Rmn" w:hAnsi="仿宋体" w:eastAsia="宋体" w:cs="Tms Rmn"/>
      <w:kern w:val="0"/>
      <w:sz w:val="24"/>
      <w:szCs w:val="24"/>
    </w:rPr>
  </w:style>
  <w:style w:type="paragraph" w:customStyle="1" w:styleId="2402">
    <w:name w:val="CM138"/>
    <w:basedOn w:val="1"/>
    <w:next w:val="1"/>
    <w:autoRedefine/>
    <w:qFormat/>
    <w:uiPriority w:val="0"/>
    <w:pPr>
      <w:autoSpaceDE w:val="0"/>
      <w:autoSpaceDN w:val="0"/>
      <w:adjustRightInd w:val="0"/>
      <w:spacing w:after="130" w:line="480" w:lineRule="exact"/>
      <w:jc w:val="left"/>
    </w:pPr>
    <w:rPr>
      <w:rFonts w:ascii="Tms Rmn" w:hAnsi="仿宋体" w:eastAsia="宋体" w:cs="Tms Rmn"/>
      <w:kern w:val="0"/>
      <w:sz w:val="24"/>
      <w:szCs w:val="24"/>
    </w:rPr>
  </w:style>
  <w:style w:type="paragraph" w:customStyle="1" w:styleId="2403">
    <w:name w:val="CM15"/>
    <w:basedOn w:val="1"/>
    <w:next w:val="1"/>
    <w:autoRedefine/>
    <w:qFormat/>
    <w:uiPriority w:val="0"/>
    <w:pPr>
      <w:autoSpaceDE w:val="0"/>
      <w:autoSpaceDN w:val="0"/>
      <w:adjustRightInd w:val="0"/>
      <w:spacing w:line="456" w:lineRule="atLeast"/>
      <w:jc w:val="left"/>
    </w:pPr>
    <w:rPr>
      <w:rFonts w:ascii="Tms Rmn" w:hAnsi="仿宋体" w:eastAsia="宋体" w:cs="Tms Rmn"/>
      <w:kern w:val="0"/>
      <w:sz w:val="24"/>
      <w:szCs w:val="24"/>
    </w:rPr>
  </w:style>
  <w:style w:type="paragraph" w:customStyle="1" w:styleId="2404">
    <w:name w:val="表标题2.4"/>
    <w:basedOn w:val="1"/>
    <w:link w:val="2523"/>
    <w:autoRedefine/>
    <w:qFormat/>
    <w:uiPriority w:val="0"/>
    <w:pPr>
      <w:tabs>
        <w:tab w:val="center" w:pos="4060"/>
        <w:tab w:val="right" w:pos="8261"/>
      </w:tabs>
      <w:suppressAutoHyphens/>
      <w:adjustRightInd w:val="0"/>
      <w:spacing w:before="100" w:beforeLines="100" w:line="0" w:lineRule="atLeast"/>
    </w:pPr>
    <w:rPr>
      <w:rFonts w:ascii="TimesNewRoman" w:hAnsi="仿宋体" w:eastAsia="TimesNewRoman" w:cs="仿宋体"/>
      <w:b/>
      <w:spacing w:val="6"/>
      <w:kern w:val="0"/>
      <w:sz w:val="24"/>
      <w:szCs w:val="24"/>
    </w:rPr>
  </w:style>
  <w:style w:type="paragraph" w:customStyle="1" w:styleId="2405">
    <w:name w:val="报告名"/>
    <w:basedOn w:val="1"/>
    <w:autoRedefine/>
    <w:qFormat/>
    <w:uiPriority w:val="0"/>
    <w:pPr>
      <w:tabs>
        <w:tab w:val="left" w:pos="1727"/>
        <w:tab w:val="left" w:pos="1884"/>
      </w:tabs>
      <w:adjustRightInd w:val="0"/>
      <w:spacing w:line="312" w:lineRule="auto"/>
      <w:outlineLvl w:val="0"/>
    </w:pPr>
    <w:rPr>
      <w:rFonts w:ascii="仿宋体" w:hAnsi="仿宋体" w:eastAsia="宋体" w:cs="仿宋体"/>
      <w:b/>
      <w:sz w:val="24"/>
      <w:szCs w:val="24"/>
    </w:rPr>
  </w:style>
  <w:style w:type="paragraph" w:customStyle="1" w:styleId="2406">
    <w:name w:val="表标题3.10"/>
    <w:basedOn w:val="2404"/>
    <w:autoRedefine/>
    <w:qFormat/>
    <w:uiPriority w:val="0"/>
  </w:style>
  <w:style w:type="paragraph" w:customStyle="1" w:styleId="2407">
    <w:name w:val="样式 表标题3.10 + 段前: 1 行"/>
    <w:basedOn w:val="2406"/>
    <w:autoRedefine/>
    <w:qFormat/>
    <w:uiPriority w:val="0"/>
    <w:pPr>
      <w:numPr>
        <w:ilvl w:val="0"/>
        <w:numId w:val="26"/>
      </w:numPr>
      <w:tabs>
        <w:tab w:val="left" w:pos="0"/>
        <w:tab w:val="left" w:pos="360"/>
        <w:tab w:val="left" w:pos="432"/>
        <w:tab w:val="left" w:pos="632"/>
        <w:tab w:val="left" w:pos="2815"/>
        <w:tab w:val="clear" w:pos="2025"/>
      </w:tabs>
      <w:ind w:left="0" w:firstLine="0"/>
    </w:pPr>
    <w:rPr>
      <w:rFonts w:cs="Tms Rmn"/>
      <w:bCs/>
      <w:spacing w:val="0"/>
    </w:rPr>
  </w:style>
  <w:style w:type="paragraph" w:customStyle="1" w:styleId="2408">
    <w:name w:val="CM1"/>
    <w:basedOn w:val="281"/>
    <w:next w:val="281"/>
    <w:autoRedefine/>
    <w:qFormat/>
    <w:uiPriority w:val="0"/>
    <w:pPr>
      <w:spacing w:line="480" w:lineRule="exact"/>
      <w:jc w:val="both"/>
    </w:pPr>
    <w:rPr>
      <w:rFonts w:ascii="Tms Rmn" w:hAnsi="仿宋体" w:eastAsia="宋体" w:cs="Tms Rmn"/>
      <w:color w:val="auto"/>
    </w:rPr>
  </w:style>
  <w:style w:type="paragraph" w:customStyle="1" w:styleId="2409">
    <w:name w:val="CM11"/>
    <w:basedOn w:val="281"/>
    <w:next w:val="281"/>
    <w:autoRedefine/>
    <w:qFormat/>
    <w:uiPriority w:val="0"/>
    <w:pPr>
      <w:spacing w:line="456" w:lineRule="atLeast"/>
      <w:jc w:val="both"/>
    </w:pPr>
    <w:rPr>
      <w:rFonts w:ascii="Tms Rmn" w:hAnsi="仿宋体" w:eastAsia="宋体" w:cs="Tms Rmn"/>
      <w:color w:val="auto"/>
    </w:rPr>
  </w:style>
  <w:style w:type="paragraph" w:customStyle="1" w:styleId="2410">
    <w:name w:val="表标题4.5"/>
    <w:basedOn w:val="1"/>
    <w:autoRedefine/>
    <w:qFormat/>
    <w:uiPriority w:val="0"/>
    <w:pPr>
      <w:tabs>
        <w:tab w:val="center" w:pos="4060"/>
        <w:tab w:val="right" w:pos="8261"/>
      </w:tabs>
      <w:suppressAutoHyphens/>
      <w:adjustRightInd w:val="0"/>
      <w:spacing w:before="240" w:line="0" w:lineRule="atLeast"/>
    </w:pPr>
    <w:rPr>
      <w:rFonts w:ascii="TimesNewRoman" w:hAnsi="仿宋体" w:eastAsia="TimesNewRoman" w:cs="仿宋体"/>
      <w:b/>
      <w:spacing w:val="6"/>
      <w:kern w:val="0"/>
      <w:sz w:val="26"/>
      <w:szCs w:val="26"/>
    </w:rPr>
  </w:style>
  <w:style w:type="paragraph" w:customStyle="1" w:styleId="2411">
    <w:name w:val="标标题1.9"/>
    <w:basedOn w:val="1"/>
    <w:autoRedefine/>
    <w:qFormat/>
    <w:uiPriority w:val="0"/>
    <w:pPr>
      <w:numPr>
        <w:ilvl w:val="0"/>
        <w:numId w:val="27"/>
      </w:numPr>
      <w:tabs>
        <w:tab w:val="center" w:pos="4060"/>
        <w:tab w:val="right" w:pos="8261"/>
      </w:tabs>
      <w:suppressAutoHyphens/>
      <w:adjustRightInd w:val="0"/>
      <w:spacing w:before="240" w:line="0" w:lineRule="atLeast"/>
      <w:jc w:val="center"/>
    </w:pPr>
    <w:rPr>
      <w:rFonts w:ascii="TimesNewRoman" w:hAnsi="仿宋体" w:eastAsia="TimesNewRoman" w:cs="仿宋体"/>
      <w:b/>
      <w:spacing w:val="6"/>
      <w:kern w:val="0"/>
      <w:sz w:val="26"/>
      <w:szCs w:val="26"/>
    </w:rPr>
  </w:style>
  <w:style w:type="paragraph" w:customStyle="1" w:styleId="2412">
    <w:name w:val="表标题4.9"/>
    <w:basedOn w:val="1"/>
    <w:autoRedefine/>
    <w:qFormat/>
    <w:uiPriority w:val="0"/>
    <w:pPr>
      <w:tabs>
        <w:tab w:val="center" w:pos="4060"/>
        <w:tab w:val="right" w:pos="8261"/>
      </w:tabs>
      <w:suppressAutoHyphens/>
      <w:adjustRightInd w:val="0"/>
      <w:spacing w:before="240" w:line="0" w:lineRule="atLeast"/>
    </w:pPr>
    <w:rPr>
      <w:rFonts w:ascii="TimesNewRoman" w:hAnsi="仿宋体" w:eastAsia="TimesNewRoman" w:cs="仿宋体"/>
      <w:b/>
      <w:spacing w:val="6"/>
      <w:kern w:val="0"/>
      <w:sz w:val="26"/>
      <w:szCs w:val="26"/>
    </w:rPr>
  </w:style>
  <w:style w:type="paragraph" w:customStyle="1" w:styleId="2413">
    <w:name w:val="表字"/>
    <w:basedOn w:val="1"/>
    <w:autoRedefine/>
    <w:qFormat/>
    <w:uiPriority w:val="0"/>
    <w:pPr>
      <w:spacing w:line="480" w:lineRule="exact"/>
      <w:jc w:val="center"/>
    </w:pPr>
    <w:rPr>
      <w:rFonts w:ascii="Tms Rmn" w:hAnsi="仿宋体" w:eastAsia="宋体" w:cs="仿宋体"/>
      <w:sz w:val="21"/>
    </w:rPr>
  </w:style>
  <w:style w:type="paragraph" w:customStyle="1" w:styleId="2414">
    <w:name w:val="表标题5.12"/>
    <w:basedOn w:val="1"/>
    <w:autoRedefine/>
    <w:qFormat/>
    <w:uiPriority w:val="0"/>
    <w:pPr>
      <w:tabs>
        <w:tab w:val="center" w:pos="4060"/>
        <w:tab w:val="right" w:pos="8261"/>
      </w:tabs>
      <w:suppressAutoHyphens/>
      <w:adjustRightInd w:val="0"/>
      <w:spacing w:before="100" w:beforeLines="100" w:line="0" w:lineRule="atLeast"/>
    </w:pPr>
    <w:rPr>
      <w:rFonts w:ascii="TimesNewRoman" w:hAnsi="仿宋体" w:eastAsia="TimesNewRoman" w:cs="仿宋体"/>
      <w:b/>
      <w:spacing w:val="6"/>
      <w:kern w:val="0"/>
      <w:sz w:val="24"/>
      <w:szCs w:val="26"/>
    </w:rPr>
  </w:style>
  <w:style w:type="paragraph" w:customStyle="1" w:styleId="2415">
    <w:name w:val="样式 表标题5.12 + 居中 段前: 1 行"/>
    <w:basedOn w:val="2414"/>
    <w:autoRedefine/>
    <w:qFormat/>
    <w:uiPriority w:val="0"/>
    <w:pPr>
      <w:numPr>
        <w:ilvl w:val="0"/>
        <w:numId w:val="28"/>
      </w:numPr>
      <w:spacing w:before="312"/>
      <w:jc w:val="center"/>
    </w:pPr>
    <w:rPr>
      <w:rFonts w:cs="Tms Rmn"/>
      <w:bCs/>
      <w:szCs w:val="20"/>
    </w:rPr>
  </w:style>
  <w:style w:type="paragraph" w:customStyle="1" w:styleId="2416">
    <w:name w:val="表3.3"/>
    <w:basedOn w:val="1"/>
    <w:autoRedefine/>
    <w:qFormat/>
    <w:uiPriority w:val="0"/>
    <w:pPr>
      <w:numPr>
        <w:ilvl w:val="0"/>
        <w:numId w:val="29"/>
      </w:numPr>
      <w:tabs>
        <w:tab w:val="center" w:pos="4060"/>
        <w:tab w:val="right" w:pos="8261"/>
      </w:tabs>
      <w:suppressAutoHyphens/>
      <w:adjustRightInd w:val="0"/>
      <w:spacing w:before="240" w:line="0" w:lineRule="atLeast"/>
    </w:pPr>
    <w:rPr>
      <w:rFonts w:ascii="TimesNewRoman" w:hAnsi="仿宋体" w:eastAsia="TimesNewRoman" w:cs="仿宋体"/>
      <w:b/>
      <w:spacing w:val="6"/>
      <w:kern w:val="0"/>
      <w:sz w:val="26"/>
      <w:szCs w:val="26"/>
    </w:rPr>
  </w:style>
  <w:style w:type="paragraph" w:customStyle="1" w:styleId="2417">
    <w:name w:val="表内字新"/>
    <w:next w:val="1"/>
    <w:autoRedefine/>
    <w:qFormat/>
    <w:uiPriority w:val="0"/>
    <w:pPr>
      <w:suppressAutoHyphens/>
      <w:adjustRightInd w:val="0"/>
      <w:spacing w:line="0" w:lineRule="atLeast"/>
      <w:jc w:val="center"/>
    </w:pPr>
    <w:rPr>
      <w:rFonts w:ascii="仿宋体" w:hAnsi="仿宋体" w:eastAsia="宋体" w:cs="仿宋体"/>
      <w:kern w:val="0"/>
      <w:sz w:val="21"/>
      <w:szCs w:val="20"/>
      <w:lang w:val="en-US" w:eastAsia="zh-CN" w:bidi="ar-SA"/>
    </w:rPr>
  </w:style>
  <w:style w:type="paragraph" w:customStyle="1" w:styleId="2418">
    <w:name w:val="样式 表格备注"/>
    <w:basedOn w:val="1"/>
    <w:autoRedefine/>
    <w:qFormat/>
    <w:uiPriority w:val="0"/>
    <w:pPr>
      <w:keepNext/>
      <w:tabs>
        <w:tab w:val="left" w:pos="628"/>
        <w:tab w:val="left" w:pos="1727"/>
        <w:tab w:val="left" w:pos="1884"/>
        <w:tab w:val="left" w:pos="4680"/>
        <w:tab w:val="left" w:pos="4900"/>
      </w:tabs>
      <w:adjustRightInd w:val="0"/>
      <w:snapToGrid w:val="0"/>
      <w:spacing w:line="360" w:lineRule="auto"/>
      <w:ind w:firstLine="480" w:firstLineChars="200"/>
    </w:pPr>
    <w:rPr>
      <w:rFonts w:ascii="Tms Rmn" w:hAnsi="Tms Rmn" w:eastAsia="华文中宋" w:cs="仿宋体"/>
      <w:kern w:val="0"/>
      <w:sz w:val="24"/>
    </w:rPr>
  </w:style>
  <w:style w:type="paragraph" w:customStyle="1" w:styleId="2419">
    <w:name w:val="表中居中文字"/>
    <w:basedOn w:val="1"/>
    <w:autoRedefine/>
    <w:qFormat/>
    <w:uiPriority w:val="0"/>
    <w:pPr>
      <w:numPr>
        <w:ilvl w:val="3"/>
        <w:numId w:val="30"/>
      </w:numPr>
      <w:tabs>
        <w:tab w:val="clear" w:pos="2249"/>
      </w:tabs>
      <w:spacing w:line="480" w:lineRule="exact"/>
      <w:ind w:left="0" w:firstLine="0"/>
    </w:pPr>
    <w:rPr>
      <w:rFonts w:ascii="Tms Rmn" w:hAnsi="Tms Rmn" w:eastAsia="宋体" w:cs="Helv"/>
      <w:bCs/>
      <w:color w:val="FF0000"/>
      <w:sz w:val="24"/>
      <w:szCs w:val="18"/>
    </w:rPr>
  </w:style>
  <w:style w:type="paragraph" w:customStyle="1" w:styleId="2420">
    <w:name w:val="样式 正文首行缩进 + 四号 首行缩进:  2 字符"/>
    <w:basedOn w:val="86"/>
    <w:autoRedefine/>
    <w:qFormat/>
    <w:uiPriority w:val="0"/>
    <w:pPr>
      <w:tabs>
        <w:tab w:val="left" w:pos="628"/>
        <w:tab w:val="left" w:pos="1727"/>
        <w:tab w:val="left" w:pos="1884"/>
        <w:tab w:val="left" w:pos="4900"/>
      </w:tabs>
      <w:autoSpaceDE w:val="0"/>
      <w:autoSpaceDN w:val="0"/>
      <w:adjustRightInd w:val="0"/>
      <w:snapToGrid w:val="0"/>
      <w:spacing w:after="0" w:line="360" w:lineRule="auto"/>
      <w:ind w:firstLine="0" w:firstLineChars="0"/>
      <w:jc w:val="left"/>
    </w:pPr>
    <w:rPr>
      <w:rFonts w:ascii="Tms Rmn" w:hAnsi="Garamond" w:cs="Tms Rmn"/>
      <w:color w:val="000000"/>
      <w:kern w:val="0"/>
      <w:sz w:val="28"/>
      <w:szCs w:val="28"/>
      <w:lang w:val="zh-CN" w:eastAsia="zh-CN"/>
    </w:rPr>
  </w:style>
  <w:style w:type="paragraph" w:customStyle="1" w:styleId="2421">
    <w:name w:val="表格文字中"/>
    <w:basedOn w:val="1"/>
    <w:autoRedefine/>
    <w:qFormat/>
    <w:uiPriority w:val="0"/>
    <w:pPr>
      <w:tabs>
        <w:tab w:val="left" w:pos="1727"/>
        <w:tab w:val="left" w:pos="1884"/>
      </w:tabs>
      <w:adjustRightInd w:val="0"/>
      <w:snapToGrid w:val="0"/>
      <w:spacing w:line="480" w:lineRule="exact"/>
      <w:jc w:val="center"/>
    </w:pPr>
    <w:rPr>
      <w:rFonts w:ascii="Tms Rmn" w:hAnsi="Tms Rmn" w:eastAsia="宋体" w:cs="仿宋体"/>
      <w:color w:val="000000"/>
      <w:kern w:val="0"/>
      <w:sz w:val="24"/>
      <w:szCs w:val="24"/>
    </w:rPr>
  </w:style>
  <w:style w:type="paragraph" w:customStyle="1" w:styleId="2422">
    <w:name w:val="备注"/>
    <w:basedOn w:val="86"/>
    <w:autoRedefine/>
    <w:qFormat/>
    <w:uiPriority w:val="0"/>
    <w:pPr>
      <w:keepNext/>
      <w:widowControl/>
      <w:tabs>
        <w:tab w:val="left" w:pos="628"/>
        <w:tab w:val="left" w:pos="1727"/>
        <w:tab w:val="left" w:pos="1884"/>
        <w:tab w:val="left" w:pos="4900"/>
      </w:tabs>
      <w:adjustRightInd w:val="0"/>
      <w:snapToGrid w:val="0"/>
      <w:spacing w:after="0" w:line="0" w:lineRule="atLeast"/>
      <w:ind w:firstLine="0" w:firstLineChars="0"/>
    </w:pPr>
    <w:rPr>
      <w:rFonts w:ascii="Tms Rmn" w:hAnsi="Tms Rmn" w:cs="Helv"/>
      <w:kern w:val="0"/>
      <w:sz w:val="18"/>
      <w:szCs w:val="18"/>
      <w:lang w:val="zh-CN" w:eastAsia="zh-CN"/>
    </w:rPr>
  </w:style>
  <w:style w:type="character" w:customStyle="1" w:styleId="2423">
    <w:name w:val="表格文字居中 Char"/>
    <w:autoRedefine/>
    <w:qFormat/>
    <w:uiPriority w:val="0"/>
    <w:rPr>
      <w:rFonts w:ascii="Tms Rmn" w:hAnsi="Tms Rmn" w:eastAsia="Tms Rmn" w:cs="Tms Rmn"/>
      <w:kern w:val="2"/>
      <w:sz w:val="24"/>
      <w:szCs w:val="24"/>
      <w:lang w:val="en-US" w:eastAsia="zh-CN"/>
    </w:rPr>
  </w:style>
  <w:style w:type="character" w:customStyle="1" w:styleId="2424">
    <w:name w:val="样式 表格文字居中 Char + 五号 黑色1"/>
    <w:autoRedefine/>
    <w:qFormat/>
    <w:uiPriority w:val="0"/>
    <w:rPr>
      <w:rFonts w:ascii="Tms Rmn" w:hAnsi="Tms Rmn" w:eastAsia="Tms Rmn" w:cs="Tms Rmn"/>
      <w:color w:val="000000"/>
      <w:kern w:val="2"/>
      <w:sz w:val="24"/>
      <w:szCs w:val="24"/>
      <w:lang w:val="en-US" w:eastAsia="zh-CN"/>
    </w:rPr>
  </w:style>
  <w:style w:type="paragraph" w:customStyle="1" w:styleId="2425">
    <w:name w:val="样式 表格文字居中 + 右侧:  -0.06 字符1"/>
    <w:basedOn w:val="698"/>
    <w:autoRedefine/>
    <w:qFormat/>
    <w:uiPriority w:val="0"/>
    <w:pPr>
      <w:keepNext/>
      <w:widowControl w:val="0"/>
      <w:tabs>
        <w:tab w:val="clear" w:pos="-1843"/>
        <w:tab w:val="clear" w:pos="1458"/>
        <w:tab w:val="clear" w:pos="1727"/>
        <w:tab w:val="clear" w:pos="1884"/>
      </w:tabs>
      <w:spacing w:line="0" w:lineRule="atLeast"/>
      <w:ind w:left="-6" w:leftChars="-50"/>
      <w:jc w:val="center"/>
      <w:textAlignment w:val="auto"/>
      <w:outlineLvl w:val="9"/>
    </w:pPr>
    <w:rPr>
      <w:rFonts w:ascii="仿宋体" w:cs="Tms Rmn"/>
      <w:color w:val="auto"/>
      <w:spacing w:val="0"/>
      <w:kern w:val="2"/>
      <w:sz w:val="18"/>
      <w:szCs w:val="20"/>
    </w:rPr>
  </w:style>
  <w:style w:type="paragraph" w:customStyle="1" w:styleId="2426">
    <w:name w:val="标题6"/>
    <w:basedOn w:val="1"/>
    <w:next w:val="86"/>
    <w:autoRedefine/>
    <w:qFormat/>
    <w:uiPriority w:val="0"/>
    <w:pPr>
      <w:keepNext/>
      <w:spacing w:line="360" w:lineRule="auto"/>
      <w:ind w:firstLine="567"/>
      <w:jc w:val="left"/>
      <w:outlineLvl w:val="5"/>
    </w:pPr>
    <w:rPr>
      <w:rFonts w:ascii="仿宋体" w:hAnsi="仿宋体" w:eastAsia="宋体" w:cs="仿宋体"/>
      <w:szCs w:val="21"/>
    </w:rPr>
  </w:style>
  <w:style w:type="paragraph" w:customStyle="1" w:styleId="2427">
    <w:name w:val="样式 正文缩进 + 小四 首行缩进:  2 字符1"/>
    <w:basedOn w:val="21"/>
    <w:autoRedefine/>
    <w:qFormat/>
    <w:uiPriority w:val="0"/>
    <w:pPr>
      <w:keepNext/>
      <w:tabs>
        <w:tab w:val="left" w:pos="1727"/>
        <w:tab w:val="left" w:pos="1884"/>
      </w:tabs>
      <w:spacing w:line="480" w:lineRule="exact"/>
      <w:ind w:firstLine="480"/>
      <w:jc w:val="left"/>
      <w:outlineLvl w:val="0"/>
    </w:pPr>
    <w:rPr>
      <w:rFonts w:ascii="Tms Rmn" w:hAnsi="Tms Rmn" w:eastAsia="宋体" w:cs="Tms Rmn"/>
      <w:snapToGrid w:val="0"/>
      <w:color w:val="000000"/>
      <w:kern w:val="0"/>
    </w:rPr>
  </w:style>
  <w:style w:type="paragraph" w:customStyle="1" w:styleId="2428">
    <w:name w:val="样式 样式 题注 + (西文) 宋体 + 段后: 1 行"/>
    <w:basedOn w:val="1"/>
    <w:autoRedefine/>
    <w:qFormat/>
    <w:uiPriority w:val="0"/>
    <w:pPr>
      <w:keepNext/>
      <w:spacing w:line="360" w:lineRule="auto"/>
      <w:ind w:firstLine="200" w:firstLineChars="200"/>
      <w:jc w:val="left"/>
    </w:pPr>
    <w:rPr>
      <w:rFonts w:ascii="Tms Rmn" w:hAnsi="Tms Rmn" w:eastAsia="宋体" w:cs="Tms Rmn"/>
      <w:color w:val="000000"/>
    </w:rPr>
  </w:style>
  <w:style w:type="paragraph" w:customStyle="1" w:styleId="2429">
    <w:name w:val="样式 标题 51)项标5标题 5 Char1) Char项 Char一级项 +"/>
    <w:basedOn w:val="7"/>
    <w:autoRedefine/>
    <w:qFormat/>
    <w:uiPriority w:val="0"/>
    <w:pPr>
      <w:numPr>
        <w:numId w:val="0"/>
      </w:numPr>
      <w:tabs>
        <w:tab w:val="left" w:pos="2138"/>
      </w:tabs>
      <w:adjustRightInd w:val="0"/>
      <w:spacing w:line="360" w:lineRule="auto"/>
      <w:ind w:hanging="992"/>
      <w:jc w:val="left"/>
      <w:textAlignment w:val="baseline"/>
    </w:pPr>
    <w:rPr>
      <w:rFonts w:ascii="Tms Rmn" w:hAnsi="Tms Rmn" w:eastAsia="宋体" w:cs="仿宋体"/>
      <w:b w:val="0"/>
      <w:bCs w:val="0"/>
      <w:color w:val="000000"/>
      <w:kern w:val="0"/>
    </w:rPr>
  </w:style>
  <w:style w:type="paragraph" w:customStyle="1" w:styleId="2430">
    <w:name w:val="样式 表标题2.4 + 居中 段前: 1 行"/>
    <w:basedOn w:val="2404"/>
    <w:link w:val="2524"/>
    <w:autoRedefine/>
    <w:qFormat/>
    <w:uiPriority w:val="0"/>
    <w:pPr>
      <w:spacing w:before="312"/>
      <w:jc w:val="center"/>
    </w:pPr>
    <w:rPr>
      <w:rFonts w:cs="Tms Rmn"/>
      <w:bCs/>
      <w:szCs w:val="20"/>
    </w:rPr>
  </w:style>
  <w:style w:type="paragraph" w:customStyle="1" w:styleId="2431">
    <w:name w:val="样式 正文缩进 + 小四1"/>
    <w:basedOn w:val="21"/>
    <w:autoRedefine/>
    <w:qFormat/>
    <w:uiPriority w:val="0"/>
    <w:pPr>
      <w:keepNext/>
      <w:tabs>
        <w:tab w:val="left" w:pos="1727"/>
        <w:tab w:val="left" w:pos="1884"/>
      </w:tabs>
      <w:spacing w:line="480" w:lineRule="exact"/>
      <w:ind w:firstLine="480" w:firstLineChars="0"/>
      <w:jc w:val="left"/>
      <w:outlineLvl w:val="0"/>
    </w:pPr>
    <w:rPr>
      <w:rFonts w:ascii="Tms Rmn" w:hAnsi="Tms Rmn" w:eastAsia="宋体" w:cs="Tms Rmn"/>
      <w:snapToGrid w:val="0"/>
      <w:color w:val="000000"/>
    </w:rPr>
  </w:style>
  <w:style w:type="paragraph" w:customStyle="1" w:styleId="2432">
    <w:name w:val="表3.8-1"/>
    <w:basedOn w:val="2430"/>
    <w:link w:val="2525"/>
    <w:autoRedefine/>
    <w:qFormat/>
    <w:uiPriority w:val="0"/>
    <w:pPr>
      <w:numPr>
        <w:ilvl w:val="0"/>
        <w:numId w:val="31"/>
      </w:numPr>
      <w:tabs>
        <w:tab w:val="left" w:pos="360"/>
        <w:tab w:val="clear" w:pos="420"/>
      </w:tabs>
      <w:ind w:left="420" w:hanging="420"/>
    </w:pPr>
  </w:style>
  <w:style w:type="paragraph" w:customStyle="1" w:styleId="2433">
    <w:name w:val="样式 宋体 四号 黑色 行距: 1.5 倍行距"/>
    <w:basedOn w:val="1"/>
    <w:autoRedefine/>
    <w:qFormat/>
    <w:uiPriority w:val="0"/>
    <w:pPr>
      <w:autoSpaceDE w:val="0"/>
      <w:autoSpaceDN w:val="0"/>
      <w:spacing w:line="360" w:lineRule="auto"/>
      <w:ind w:firstLine="200" w:firstLineChars="200"/>
    </w:pPr>
    <w:rPr>
      <w:rFonts w:ascii="Tms Rmn" w:hAnsi="Tms Rmn" w:eastAsia="宋体" w:cs="Tms Rmn"/>
      <w:color w:val="000000"/>
    </w:rPr>
  </w:style>
  <w:style w:type="paragraph" w:customStyle="1" w:styleId="2434">
    <w:name w:val="样式 样式 样式 正文首行缩进 + 黑体 四号 黑色 + 右侧:  -0.47 字符 + 左侧:  1.52 厘米 首行缩进:..."/>
    <w:basedOn w:val="6"/>
    <w:next w:val="6"/>
    <w:autoRedefine/>
    <w:qFormat/>
    <w:uiPriority w:val="0"/>
    <w:pPr>
      <w:keepNext/>
      <w:keepLines/>
      <w:numPr>
        <w:numId w:val="32"/>
      </w:numPr>
      <w:tabs>
        <w:tab w:val="left" w:pos="0"/>
        <w:tab w:val="left" w:pos="360"/>
      </w:tabs>
      <w:adjustRightInd/>
      <w:snapToGrid/>
      <w:spacing w:line="480" w:lineRule="exact"/>
    </w:pPr>
    <w:rPr>
      <w:rFonts w:ascii="Tms Rmn" w:hAnsi="仿宋体" w:eastAsia="Tms Rmn" w:cs="仿宋体"/>
      <w:b w:val="0"/>
      <w:sz w:val="28"/>
      <w:szCs w:val="20"/>
    </w:rPr>
  </w:style>
  <w:style w:type="paragraph" w:customStyle="1" w:styleId="2435">
    <w:name w:val="样式 样式 注意 + 首行缩进:  2 字符 + 首行缩进:  2 字符"/>
    <w:basedOn w:val="86"/>
    <w:next w:val="86"/>
    <w:autoRedefine/>
    <w:qFormat/>
    <w:uiPriority w:val="0"/>
    <w:pPr>
      <w:tabs>
        <w:tab w:val="left" w:pos="628"/>
        <w:tab w:val="left" w:pos="1727"/>
        <w:tab w:val="left" w:pos="1884"/>
        <w:tab w:val="left" w:pos="2514"/>
        <w:tab w:val="left" w:pos="4900"/>
      </w:tabs>
      <w:autoSpaceDE w:val="0"/>
      <w:autoSpaceDN w:val="0"/>
      <w:adjustRightInd w:val="0"/>
      <w:snapToGrid w:val="0"/>
      <w:spacing w:after="0" w:line="360" w:lineRule="auto"/>
      <w:ind w:left="-2" w:leftChars="-1" w:right="-99" w:rightChars="-47" w:firstLine="480" w:firstLineChars="0"/>
    </w:pPr>
    <w:rPr>
      <w:rFonts w:ascii="Tms Rmn" w:hAnsi="Tms Rmn" w:cs="Tms Rmn"/>
      <w:color w:val="000000"/>
      <w:kern w:val="0"/>
      <w:szCs w:val="21"/>
      <w:lang w:val="zh-CN" w:eastAsia="zh-CN"/>
    </w:rPr>
  </w:style>
  <w:style w:type="paragraph" w:customStyle="1" w:styleId="2436">
    <w:name w:val="样式 正文首行缩进 + 黑体 四号 黑色"/>
    <w:basedOn w:val="1"/>
    <w:next w:val="1"/>
    <w:link w:val="3650"/>
    <w:autoRedefine/>
    <w:qFormat/>
    <w:uiPriority w:val="0"/>
    <w:pPr>
      <w:numPr>
        <w:ilvl w:val="3"/>
        <w:numId w:val="33"/>
      </w:numPr>
      <w:tabs>
        <w:tab w:val="left" w:pos="2514"/>
      </w:tabs>
      <w:spacing w:line="360" w:lineRule="auto"/>
      <w:ind w:right="-132" w:rightChars="-47"/>
      <w:outlineLvl w:val="3"/>
    </w:pPr>
    <w:rPr>
      <w:rFonts w:ascii="TimesNewRoman" w:hAnsi="Helv" w:eastAsia="TimesNewRoman" w:cs="Tms Rmn"/>
      <w:color w:val="000000"/>
    </w:rPr>
  </w:style>
  <w:style w:type="paragraph" w:customStyle="1" w:styleId="2437">
    <w:name w:val="样式 样式 标题 1标题 1 Char标1章 + 段前: 0.5 行 段后: 0.5 行 + 段前: 0.5 行 段后: 0...."/>
    <w:basedOn w:val="1"/>
    <w:autoRedefine/>
    <w:qFormat/>
    <w:uiPriority w:val="0"/>
    <w:pPr>
      <w:keepNext/>
      <w:widowControl/>
      <w:numPr>
        <w:ilvl w:val="0"/>
        <w:numId w:val="33"/>
      </w:numPr>
      <w:spacing w:before="120" w:beforeLines="50" w:after="120" w:afterLines="50" w:line="480" w:lineRule="exact"/>
      <w:outlineLvl w:val="0"/>
    </w:pPr>
    <w:rPr>
      <w:rFonts w:ascii="TimesNewRoman" w:hAnsi="Helv" w:eastAsia="TimesNewRoman" w:cs="Tms Rmn"/>
      <w:color w:val="000000"/>
      <w:kern w:val="24"/>
      <w:lang w:val="zh-CN"/>
    </w:rPr>
  </w:style>
  <w:style w:type="paragraph" w:customStyle="1" w:styleId="2438">
    <w:name w:val="样式 样式 标题 2 + 左侧:  2 字符1 + 左侧:  2 字符"/>
    <w:basedOn w:val="1"/>
    <w:autoRedefine/>
    <w:qFormat/>
    <w:uiPriority w:val="0"/>
    <w:pPr>
      <w:keepNext/>
      <w:keepLines/>
      <w:numPr>
        <w:ilvl w:val="1"/>
        <w:numId w:val="34"/>
      </w:numPr>
      <w:spacing w:before="156" w:beforeLines="50" w:after="156" w:afterLines="50" w:line="480" w:lineRule="exact"/>
      <w:ind w:left="210" w:right="210" w:rightChars="100" w:firstLine="0"/>
      <w:outlineLvl w:val="1"/>
    </w:pPr>
    <w:rPr>
      <w:rFonts w:ascii="TimesNewRoman" w:hAnsi="Helv" w:eastAsia="TimesNewRoman" w:cs="仿宋体"/>
      <w:sz w:val="52"/>
    </w:rPr>
  </w:style>
  <w:style w:type="paragraph" w:customStyle="1" w:styleId="2439">
    <w:name w:val="表标题5.3"/>
    <w:basedOn w:val="1"/>
    <w:autoRedefine/>
    <w:qFormat/>
    <w:uiPriority w:val="0"/>
    <w:pPr>
      <w:numPr>
        <w:ilvl w:val="0"/>
        <w:numId w:val="35"/>
      </w:numPr>
      <w:spacing w:before="100" w:beforeLines="100" w:line="0" w:lineRule="atLeast"/>
    </w:pPr>
    <w:rPr>
      <w:rFonts w:ascii="仿宋体" w:hAnsi="仿宋体" w:eastAsia="TimesNewRoman" w:cs="仿宋体"/>
      <w:b/>
      <w:sz w:val="24"/>
      <w:szCs w:val="24"/>
    </w:rPr>
  </w:style>
  <w:style w:type="paragraph" w:customStyle="1" w:styleId="2440">
    <w:name w:val="表5.6"/>
    <w:basedOn w:val="2395"/>
    <w:link w:val="2442"/>
    <w:autoRedefine/>
    <w:qFormat/>
    <w:uiPriority w:val="0"/>
    <w:pPr>
      <w:tabs>
        <w:tab w:val="left" w:pos="360"/>
        <w:tab w:val="clear" w:pos="1080"/>
      </w:tabs>
    </w:pPr>
    <w:rPr>
      <w:bCs/>
      <w:color w:val="FF0000"/>
      <w:szCs w:val="24"/>
    </w:rPr>
  </w:style>
  <w:style w:type="character" w:customStyle="1" w:styleId="2441">
    <w:name w:val="表2.1 Char Char"/>
    <w:link w:val="2395"/>
    <w:autoRedefine/>
    <w:qFormat/>
    <w:uiPriority w:val="0"/>
    <w:rPr>
      <w:rFonts w:ascii="TimesNewRoman" w:hAnsi="仿宋体" w:eastAsia="TimesNewRoman" w:cs="仿宋体"/>
      <w:b/>
      <w:kern w:val="0"/>
      <w:sz w:val="24"/>
      <w:szCs w:val="26"/>
    </w:rPr>
  </w:style>
  <w:style w:type="character" w:customStyle="1" w:styleId="2442">
    <w:name w:val="表5.6 Char"/>
    <w:link w:val="2440"/>
    <w:autoRedefine/>
    <w:qFormat/>
    <w:uiPriority w:val="0"/>
    <w:rPr>
      <w:rFonts w:ascii="TimesNewRoman" w:hAnsi="仿宋体" w:eastAsia="TimesNewRoman" w:cs="仿宋体"/>
      <w:b/>
      <w:bCs/>
      <w:color w:val="FF0000"/>
      <w:kern w:val="0"/>
      <w:sz w:val="24"/>
      <w:szCs w:val="24"/>
    </w:rPr>
  </w:style>
  <w:style w:type="paragraph" w:customStyle="1" w:styleId="2443">
    <w:name w:val="表标题8.1"/>
    <w:basedOn w:val="9"/>
    <w:autoRedefine/>
    <w:qFormat/>
    <w:uiPriority w:val="0"/>
    <w:pPr>
      <w:keepNext w:val="0"/>
      <w:keepLines w:val="0"/>
      <w:numPr>
        <w:ilvl w:val="0"/>
        <w:numId w:val="0"/>
      </w:numPr>
      <w:tabs>
        <w:tab w:val="center" w:pos="4060"/>
        <w:tab w:val="right" w:pos="8261"/>
      </w:tabs>
      <w:suppressAutoHyphens/>
      <w:adjustRightInd w:val="0"/>
      <w:spacing w:before="312" w:beforeLines="100" w:after="0" w:line="0" w:lineRule="atLeast"/>
      <w:jc w:val="center"/>
      <w:outlineLvl w:val="9"/>
    </w:pPr>
    <w:rPr>
      <w:rFonts w:ascii="TimesNewRoman" w:hAnsi="仿宋体" w:eastAsia="TimesNewRoman" w:cs="Tms Rmn"/>
      <w:spacing w:val="6"/>
      <w:kern w:val="0"/>
    </w:rPr>
  </w:style>
  <w:style w:type="paragraph" w:customStyle="1" w:styleId="2444">
    <w:name w:val="表标题8.3"/>
    <w:basedOn w:val="9"/>
    <w:autoRedefine/>
    <w:qFormat/>
    <w:uiPriority w:val="0"/>
    <w:pPr>
      <w:keepNext w:val="0"/>
      <w:keepLines w:val="0"/>
      <w:numPr>
        <w:ilvl w:val="0"/>
        <w:numId w:val="36"/>
      </w:numPr>
      <w:tabs>
        <w:tab w:val="left" w:pos="360"/>
        <w:tab w:val="center" w:pos="4060"/>
        <w:tab w:val="right" w:pos="8261"/>
        <w:tab w:val="clear" w:pos="726"/>
      </w:tabs>
      <w:suppressAutoHyphens/>
      <w:adjustRightInd w:val="0"/>
      <w:spacing w:before="312" w:beforeLines="100" w:after="0" w:line="0" w:lineRule="atLeast"/>
      <w:ind w:left="0" w:firstLine="0"/>
      <w:jc w:val="center"/>
      <w:outlineLvl w:val="9"/>
    </w:pPr>
    <w:rPr>
      <w:rFonts w:ascii="TimesNewRoman" w:hAnsi="仿宋体" w:eastAsia="TimesNewRoman" w:cs="Tms Rmn"/>
      <w:spacing w:val="6"/>
      <w:kern w:val="0"/>
      <w:szCs w:val="20"/>
    </w:rPr>
  </w:style>
  <w:style w:type="paragraph" w:customStyle="1" w:styleId="2445">
    <w:name w:val="表标题7.2"/>
    <w:basedOn w:val="2444"/>
    <w:autoRedefine/>
    <w:qFormat/>
    <w:uiPriority w:val="0"/>
    <w:pPr>
      <w:numPr>
        <w:numId w:val="37"/>
      </w:numPr>
      <w:tabs>
        <w:tab w:val="left" w:pos="726"/>
      </w:tabs>
      <w:ind w:left="0" w:firstLine="0"/>
    </w:pPr>
    <w:rPr>
      <w:szCs w:val="24"/>
    </w:rPr>
  </w:style>
  <w:style w:type="paragraph" w:customStyle="1" w:styleId="2446">
    <w:name w:val="表标题5.7"/>
    <w:basedOn w:val="1"/>
    <w:autoRedefine/>
    <w:qFormat/>
    <w:uiPriority w:val="0"/>
    <w:pPr>
      <w:numPr>
        <w:ilvl w:val="0"/>
        <w:numId w:val="38"/>
      </w:numPr>
      <w:spacing w:before="100" w:beforeLines="100" w:line="0" w:lineRule="atLeast"/>
      <w:jc w:val="center"/>
    </w:pPr>
    <w:rPr>
      <w:rFonts w:ascii="仿宋体" w:hAnsi="仿宋体" w:eastAsia="TimesNewRoman" w:cs="仿宋体"/>
      <w:b/>
      <w:sz w:val="24"/>
      <w:szCs w:val="24"/>
    </w:rPr>
  </w:style>
  <w:style w:type="paragraph" w:customStyle="1" w:styleId="2447">
    <w:name w:val="样式 样式 小四 段后: 6 磅 行距: 1.5 倍行距 + 首行缩进:  2 字符"/>
    <w:basedOn w:val="1"/>
    <w:autoRedefine/>
    <w:qFormat/>
    <w:uiPriority w:val="0"/>
    <w:pPr>
      <w:keepNext/>
      <w:spacing w:line="360" w:lineRule="auto"/>
      <w:ind w:firstLine="200" w:firstLineChars="200"/>
      <w:jc w:val="left"/>
    </w:pPr>
    <w:rPr>
      <w:rFonts w:ascii="Tms Rmn" w:hAnsi="Tms Rmn" w:eastAsia="宋体" w:cs="Tms Rmn"/>
    </w:rPr>
  </w:style>
  <w:style w:type="paragraph" w:customStyle="1" w:styleId="2448">
    <w:name w:val="样式 样式 表标题2.4 + 居中 段前: 1 行 + 两端对齐"/>
    <w:basedOn w:val="2430"/>
    <w:autoRedefine/>
    <w:qFormat/>
    <w:uiPriority w:val="0"/>
    <w:pPr>
      <w:numPr>
        <w:ilvl w:val="0"/>
        <w:numId w:val="39"/>
      </w:numPr>
      <w:tabs>
        <w:tab w:val="left" w:pos="360"/>
        <w:tab w:val="left" w:pos="540"/>
        <w:tab w:val="left" w:pos="840"/>
        <w:tab w:val="left" w:pos="3840"/>
        <w:tab w:val="clear" w:pos="420"/>
      </w:tabs>
      <w:ind w:left="540" w:hanging="360"/>
      <w:jc w:val="both"/>
    </w:pPr>
  </w:style>
  <w:style w:type="paragraph" w:customStyle="1" w:styleId="2449">
    <w:name w:val="9点"/>
    <w:basedOn w:val="1"/>
    <w:autoRedefine/>
    <w:qFormat/>
    <w:uiPriority w:val="0"/>
    <w:pPr>
      <w:spacing w:line="360" w:lineRule="exact"/>
    </w:pPr>
    <w:rPr>
      <w:rFonts w:ascii="仿宋体" w:hAnsi="仿宋体" w:eastAsia="宋体" w:cs="仿宋体"/>
      <w:sz w:val="21"/>
      <w:szCs w:val="24"/>
    </w:rPr>
  </w:style>
  <w:style w:type="paragraph" w:customStyle="1" w:styleId="2450">
    <w:name w:val="样式 表标题4.5 + 居中"/>
    <w:basedOn w:val="2410"/>
    <w:autoRedefine/>
    <w:qFormat/>
    <w:uiPriority w:val="0"/>
    <w:pPr>
      <w:numPr>
        <w:ilvl w:val="0"/>
        <w:numId w:val="40"/>
      </w:numPr>
      <w:jc w:val="center"/>
    </w:pPr>
    <w:rPr>
      <w:rFonts w:cs="Tms Rmn"/>
      <w:bCs/>
      <w:szCs w:val="20"/>
    </w:rPr>
  </w:style>
  <w:style w:type="paragraph" w:customStyle="1" w:styleId="2451">
    <w:name w:val="表标题5.9"/>
    <w:basedOn w:val="1"/>
    <w:autoRedefine/>
    <w:qFormat/>
    <w:uiPriority w:val="0"/>
    <w:pPr>
      <w:numPr>
        <w:ilvl w:val="0"/>
        <w:numId w:val="41"/>
      </w:numPr>
      <w:spacing w:before="100" w:beforeLines="100" w:line="0" w:lineRule="atLeast"/>
    </w:pPr>
    <w:rPr>
      <w:rFonts w:ascii="仿宋体" w:hAnsi="仿宋体" w:eastAsia="TimesNewRoman" w:cs="仿宋体"/>
      <w:b/>
      <w:sz w:val="24"/>
      <w:szCs w:val="24"/>
    </w:rPr>
  </w:style>
  <w:style w:type="paragraph" w:customStyle="1" w:styleId="2452">
    <w:name w:val="CM29"/>
    <w:basedOn w:val="281"/>
    <w:next w:val="281"/>
    <w:autoRedefine/>
    <w:qFormat/>
    <w:uiPriority w:val="0"/>
    <w:pPr>
      <w:spacing w:line="456" w:lineRule="atLeast"/>
      <w:jc w:val="both"/>
    </w:pPr>
    <w:rPr>
      <w:rFonts w:ascii="Tms Rmn" w:hAnsi="仿宋体" w:eastAsia="宋体" w:cs="Tms Rmn"/>
      <w:color w:val="auto"/>
    </w:rPr>
  </w:style>
  <w:style w:type="paragraph" w:customStyle="1" w:styleId="2453">
    <w:name w:val="表标题3.7"/>
    <w:basedOn w:val="1"/>
    <w:autoRedefine/>
    <w:qFormat/>
    <w:uiPriority w:val="0"/>
    <w:pPr>
      <w:numPr>
        <w:ilvl w:val="0"/>
        <w:numId w:val="42"/>
      </w:numPr>
      <w:tabs>
        <w:tab w:val="center" w:pos="4060"/>
        <w:tab w:val="right" w:pos="8261"/>
      </w:tabs>
      <w:suppressAutoHyphens/>
      <w:adjustRightInd w:val="0"/>
      <w:spacing w:before="240" w:line="0" w:lineRule="atLeast"/>
    </w:pPr>
    <w:rPr>
      <w:rFonts w:ascii="TimesNewRoman" w:hAnsi="仿宋体" w:eastAsia="TimesNewRoman" w:cs="仿宋体"/>
      <w:b/>
      <w:spacing w:val="6"/>
      <w:kern w:val="0"/>
      <w:sz w:val="26"/>
      <w:szCs w:val="26"/>
    </w:rPr>
  </w:style>
  <w:style w:type="paragraph" w:customStyle="1" w:styleId="2454">
    <w:name w:val="表标题5.14"/>
    <w:basedOn w:val="1"/>
    <w:autoRedefine/>
    <w:qFormat/>
    <w:uiPriority w:val="0"/>
    <w:pPr>
      <w:numPr>
        <w:ilvl w:val="0"/>
        <w:numId w:val="43"/>
      </w:numPr>
      <w:spacing w:before="100" w:beforeLines="100" w:line="0" w:lineRule="atLeast"/>
    </w:pPr>
    <w:rPr>
      <w:rFonts w:ascii="仿宋体" w:hAnsi="仿宋体" w:eastAsia="TimesNewRoman" w:cs="仿宋体"/>
      <w:b/>
      <w:sz w:val="24"/>
      <w:szCs w:val="24"/>
    </w:rPr>
  </w:style>
  <w:style w:type="paragraph" w:customStyle="1" w:styleId="2455">
    <w:name w:val="表标题5.16"/>
    <w:basedOn w:val="1"/>
    <w:autoRedefine/>
    <w:qFormat/>
    <w:uiPriority w:val="0"/>
    <w:pPr>
      <w:numPr>
        <w:ilvl w:val="0"/>
        <w:numId w:val="44"/>
      </w:numPr>
      <w:spacing w:before="100" w:beforeLines="100" w:line="0" w:lineRule="atLeast"/>
    </w:pPr>
    <w:rPr>
      <w:rFonts w:ascii="仿宋体" w:hAnsi="仿宋体" w:eastAsia="TimesNewRoman" w:cs="仿宋体"/>
      <w:b/>
      <w:sz w:val="24"/>
      <w:szCs w:val="24"/>
    </w:rPr>
  </w:style>
  <w:style w:type="character" w:customStyle="1" w:styleId="2456">
    <w:name w:val="表格文字居中 Char1"/>
    <w:link w:val="698"/>
    <w:autoRedefine/>
    <w:qFormat/>
    <w:locked/>
    <w:uiPriority w:val="0"/>
    <w:rPr>
      <w:rFonts w:ascii="Tms Rmn" w:hAnsi="仿宋体" w:eastAsia="宋体" w:cs="仿宋体"/>
      <w:color w:val="000000"/>
      <w:spacing w:val="-12"/>
      <w:kern w:val="0"/>
      <w:szCs w:val="24"/>
    </w:rPr>
  </w:style>
  <w:style w:type="paragraph" w:customStyle="1" w:styleId="2457">
    <w:name w:val="样式 正文首行缩进 + 四号 首行缩进:  1 字符 段后: 2.5 磅 行距: 1.5 倍行距"/>
    <w:basedOn w:val="86"/>
    <w:autoRedefine/>
    <w:qFormat/>
    <w:uiPriority w:val="0"/>
    <w:pPr>
      <w:spacing w:after="0" w:line="360" w:lineRule="auto"/>
      <w:ind w:firstLine="100"/>
    </w:pPr>
    <w:rPr>
      <w:rFonts w:ascii="仿宋体" w:hAnsi="仿宋体" w:cs="Tms Rmn"/>
      <w:sz w:val="28"/>
      <w:szCs w:val="20"/>
      <w:lang w:val="zh-CN" w:eastAsia="zh-CN"/>
    </w:rPr>
  </w:style>
  <w:style w:type="paragraph" w:customStyle="1" w:styleId="2458">
    <w:name w:val="表标题1.7－2"/>
    <w:basedOn w:val="1"/>
    <w:autoRedefine/>
    <w:qFormat/>
    <w:uiPriority w:val="0"/>
    <w:pPr>
      <w:numPr>
        <w:ilvl w:val="0"/>
        <w:numId w:val="45"/>
      </w:numPr>
      <w:spacing w:before="100" w:beforeLines="100" w:line="0" w:lineRule="atLeast"/>
    </w:pPr>
    <w:rPr>
      <w:rFonts w:ascii="仿宋体" w:hAnsi="仿宋体" w:eastAsia="宋体" w:cs="仿宋体"/>
      <w:color w:val="000000"/>
      <w:sz w:val="24"/>
      <w:szCs w:val="24"/>
    </w:rPr>
  </w:style>
  <w:style w:type="paragraph" w:customStyle="1" w:styleId="2459">
    <w:name w:val="样式 表标题4.9 + 居中"/>
    <w:basedOn w:val="2412"/>
    <w:autoRedefine/>
    <w:qFormat/>
    <w:uiPriority w:val="0"/>
    <w:pPr>
      <w:numPr>
        <w:ilvl w:val="0"/>
        <w:numId w:val="46"/>
      </w:numPr>
      <w:jc w:val="center"/>
    </w:pPr>
    <w:rPr>
      <w:rFonts w:cs="Tms Rmn"/>
      <w:bCs/>
      <w:szCs w:val="20"/>
    </w:rPr>
  </w:style>
  <w:style w:type="paragraph" w:customStyle="1" w:styleId="2460">
    <w:name w:val="样式 标题 1标题 1 Char标1第一章章一级标题，黑粗，三号，序号可研-标题 1PartH1H11H12..."/>
    <w:basedOn w:val="3"/>
    <w:link w:val="3628"/>
    <w:autoRedefine/>
    <w:qFormat/>
    <w:uiPriority w:val="0"/>
    <w:pPr>
      <w:keepNext w:val="0"/>
      <w:pageBreakBefore w:val="0"/>
      <w:numPr>
        <w:ilvl w:val="0"/>
        <w:numId w:val="47"/>
      </w:numPr>
      <w:spacing w:before="840" w:after="360" w:line="312" w:lineRule="auto"/>
    </w:pPr>
    <w:rPr>
      <w:rFonts w:ascii="仿宋体" w:hAnsi="仿宋体" w:eastAsia="TimesNewRoman" w:cs="Tms Rmn"/>
      <w:sz w:val="36"/>
      <w:szCs w:val="36"/>
    </w:rPr>
  </w:style>
  <w:style w:type="paragraph" w:customStyle="1" w:styleId="2461">
    <w:name w:val="表16.5"/>
    <w:basedOn w:val="1"/>
    <w:autoRedefine/>
    <w:qFormat/>
    <w:uiPriority w:val="0"/>
    <w:pPr>
      <w:tabs>
        <w:tab w:val="center" w:pos="4060"/>
        <w:tab w:val="left" w:pos="4680"/>
        <w:tab w:val="right" w:pos="8261"/>
      </w:tabs>
      <w:suppressAutoHyphens/>
      <w:adjustRightInd w:val="0"/>
      <w:spacing w:before="100" w:beforeLines="100" w:line="0" w:lineRule="atLeast"/>
      <w:ind w:left="4020" w:hanging="420"/>
    </w:pPr>
    <w:rPr>
      <w:rFonts w:ascii="TimesNewRoman" w:hAnsi="仿宋体" w:eastAsia="TimesNewRoman" w:cs="Tms Rmn"/>
      <w:b/>
      <w:bCs/>
      <w:kern w:val="0"/>
      <w:sz w:val="24"/>
      <w:szCs w:val="24"/>
    </w:rPr>
  </w:style>
  <w:style w:type="paragraph" w:customStyle="1" w:styleId="2462">
    <w:name w:val="22.1.7.1标题4"/>
    <w:basedOn w:val="6"/>
    <w:autoRedefine/>
    <w:qFormat/>
    <w:uiPriority w:val="0"/>
    <w:pPr>
      <w:keepNext/>
      <w:keepLines/>
      <w:numPr>
        <w:numId w:val="48"/>
      </w:numPr>
      <w:tabs>
        <w:tab w:val="left" w:pos="360"/>
        <w:tab w:val="left" w:pos="455"/>
      </w:tabs>
      <w:adjustRightInd/>
      <w:snapToGrid/>
      <w:spacing w:before="120" w:after="120" w:line="312" w:lineRule="auto"/>
      <w:ind w:left="0" w:firstLine="0"/>
    </w:pPr>
    <w:rPr>
      <w:rFonts w:ascii="Helv" w:hAnsi="仿宋体" w:eastAsia="TimesNewRoman" w:cs="仿宋体"/>
    </w:rPr>
  </w:style>
  <w:style w:type="paragraph" w:customStyle="1" w:styleId="2463">
    <w:name w:val="样式表格"/>
    <w:basedOn w:val="1"/>
    <w:autoRedefine/>
    <w:qFormat/>
    <w:uiPriority w:val="0"/>
    <w:pPr>
      <w:widowControl/>
      <w:spacing w:line="480" w:lineRule="exact"/>
      <w:jc w:val="center"/>
    </w:pPr>
    <w:rPr>
      <w:rFonts w:ascii="仿宋体" w:hAnsi="仿宋体" w:eastAsia="宋体" w:cs="仿宋体"/>
      <w:color w:val="000000"/>
      <w:kern w:val="0"/>
      <w:sz w:val="21"/>
      <w:szCs w:val="21"/>
    </w:rPr>
  </w:style>
  <w:style w:type="paragraph" w:customStyle="1" w:styleId="2464">
    <w:name w:val="样式表"/>
    <w:basedOn w:val="22"/>
    <w:link w:val="2465"/>
    <w:autoRedefine/>
    <w:qFormat/>
    <w:uiPriority w:val="0"/>
    <w:pPr>
      <w:widowControl/>
      <w:spacing w:before="0" w:after="0" w:line="480" w:lineRule="exact"/>
    </w:pPr>
    <w:rPr>
      <w:rFonts w:ascii="TimesNewRoman" w:hAnsi="仿宋体" w:eastAsia="TimesNewRoman" w:cs="Tms Rmn"/>
      <w:color w:val="000000"/>
      <w:spacing w:val="8"/>
      <w:kern w:val="0"/>
      <w:sz w:val="24"/>
      <w:szCs w:val="24"/>
      <w:lang w:val="zh-CN" w:eastAsia="zh-CN"/>
    </w:rPr>
  </w:style>
  <w:style w:type="character" w:customStyle="1" w:styleId="2465">
    <w:name w:val="样式表 Char"/>
    <w:link w:val="2464"/>
    <w:autoRedefine/>
    <w:qFormat/>
    <w:uiPriority w:val="0"/>
    <w:rPr>
      <w:rFonts w:ascii="TimesNewRoman" w:hAnsi="仿宋体" w:eastAsia="TimesNewRoman" w:cs="Tms Rmn"/>
      <w:color w:val="000000"/>
      <w:spacing w:val="8"/>
      <w:kern w:val="0"/>
      <w:sz w:val="24"/>
      <w:szCs w:val="24"/>
      <w:lang w:val="zh-CN" w:eastAsia="zh-CN"/>
    </w:rPr>
  </w:style>
  <w:style w:type="paragraph" w:customStyle="1" w:styleId="2466">
    <w:name w:val="char"/>
    <w:basedOn w:val="1"/>
    <w:autoRedefine/>
    <w:qFormat/>
    <w:uiPriority w:val="0"/>
    <w:pPr>
      <w:widowControl/>
      <w:spacing w:after="160" w:line="240" w:lineRule="exact"/>
      <w:jc w:val="left"/>
    </w:pPr>
    <w:rPr>
      <w:rFonts w:ascii="仿宋体" w:hAnsi="仿宋体" w:eastAsia="宋体" w:cs="仿宋体"/>
      <w:sz w:val="21"/>
    </w:rPr>
  </w:style>
  <w:style w:type="character" w:customStyle="1" w:styleId="2467">
    <w:name w:val="Char Char1211"/>
    <w:autoRedefine/>
    <w:qFormat/>
    <w:uiPriority w:val="0"/>
    <w:rPr>
      <w:rFonts w:ascii="Helv" w:hAnsi="Helv" w:eastAsia="TimesNewRoman" w:cs="Tms Rmn"/>
      <w:b/>
      <w:bCs/>
      <w:sz w:val="24"/>
      <w:szCs w:val="24"/>
      <w:lang w:val="en-US" w:eastAsia="zh-CN" w:bidi="ar-SA"/>
    </w:rPr>
  </w:style>
  <w:style w:type="paragraph" w:customStyle="1" w:styleId="2468">
    <w:name w:val="正文（首行缩进） Char"/>
    <w:basedOn w:val="1"/>
    <w:link w:val="2469"/>
    <w:autoRedefine/>
    <w:qFormat/>
    <w:uiPriority w:val="0"/>
    <w:pPr>
      <w:widowControl/>
      <w:overflowPunct w:val="0"/>
      <w:topLinePunct/>
      <w:autoSpaceDE w:val="0"/>
      <w:autoSpaceDN w:val="0"/>
      <w:adjustRightInd w:val="0"/>
      <w:snapToGrid w:val="0"/>
      <w:spacing w:line="360" w:lineRule="auto"/>
      <w:ind w:firstLine="480" w:firstLineChars="200"/>
      <w:textAlignment w:val="baseline"/>
    </w:pPr>
    <w:rPr>
      <w:rFonts w:ascii="仿宋体" w:hAnsi="仿宋体" w:eastAsia="宋体" w:cs="仿宋体"/>
      <w:snapToGrid w:val="0"/>
      <w:kern w:val="0"/>
      <w:sz w:val="24"/>
      <w:szCs w:val="24"/>
    </w:rPr>
  </w:style>
  <w:style w:type="character" w:customStyle="1" w:styleId="2469">
    <w:name w:val="正文（首行缩进） Char Char"/>
    <w:link w:val="2468"/>
    <w:autoRedefine/>
    <w:qFormat/>
    <w:uiPriority w:val="0"/>
    <w:rPr>
      <w:rFonts w:ascii="仿宋体" w:hAnsi="仿宋体" w:eastAsia="宋体" w:cs="仿宋体"/>
      <w:snapToGrid w:val="0"/>
      <w:kern w:val="0"/>
      <w:sz w:val="24"/>
      <w:szCs w:val="24"/>
    </w:rPr>
  </w:style>
  <w:style w:type="paragraph" w:customStyle="1" w:styleId="2470">
    <w:name w:val="表标12.2"/>
    <w:next w:val="1"/>
    <w:autoRedefine/>
    <w:qFormat/>
    <w:uiPriority w:val="0"/>
    <w:pPr>
      <w:widowControl w:val="0"/>
      <w:tabs>
        <w:tab w:val="left" w:pos="280"/>
      </w:tabs>
      <w:adjustRightInd w:val="0"/>
      <w:snapToGrid w:val="0"/>
      <w:spacing w:before="100" w:beforeLines="100" w:line="0" w:lineRule="atLeast"/>
      <w:jc w:val="center"/>
    </w:pPr>
    <w:rPr>
      <w:rFonts w:ascii="TimesNewRoman" w:hAnsi="Tms Rmn" w:eastAsia="TimesNewRoman" w:cs="仿宋体"/>
      <w:b/>
      <w:kern w:val="2"/>
      <w:sz w:val="24"/>
      <w:szCs w:val="24"/>
      <w:lang w:val="en-US" w:eastAsia="zh-CN" w:bidi="ar-SA"/>
    </w:rPr>
  </w:style>
  <w:style w:type="paragraph" w:customStyle="1" w:styleId="2471">
    <w:name w:val="样式 题注 + (西文) 宋体"/>
    <w:basedOn w:val="22"/>
    <w:link w:val="2472"/>
    <w:autoRedefine/>
    <w:qFormat/>
    <w:uiPriority w:val="0"/>
    <w:pPr>
      <w:keepNext/>
      <w:tabs>
        <w:tab w:val="left" w:pos="1727"/>
        <w:tab w:val="left" w:pos="1884"/>
      </w:tabs>
      <w:spacing w:before="0" w:after="0" w:line="360" w:lineRule="auto"/>
      <w:outlineLvl w:val="0"/>
    </w:pPr>
    <w:rPr>
      <w:rFonts w:ascii="Tms Rmn" w:hAnsi="Tms Rmn" w:eastAsia="Tms Rmn" w:cs="Tms Rmn"/>
      <w:color w:val="000000"/>
      <w:kern w:val="0"/>
      <w:sz w:val="28"/>
      <w:szCs w:val="28"/>
      <w:lang w:val="zh-CN" w:eastAsia="zh-CN"/>
    </w:rPr>
  </w:style>
  <w:style w:type="character" w:customStyle="1" w:styleId="2472">
    <w:name w:val="样式 题注 + (西文) 宋体 Char"/>
    <w:link w:val="2471"/>
    <w:autoRedefine/>
    <w:qFormat/>
    <w:locked/>
    <w:uiPriority w:val="0"/>
    <w:rPr>
      <w:rFonts w:ascii="Tms Rmn" w:hAnsi="Tms Rmn" w:eastAsia="Tms Rmn" w:cs="Tms Rmn"/>
      <w:color w:val="000000"/>
      <w:kern w:val="0"/>
      <w:sz w:val="28"/>
      <w:szCs w:val="28"/>
      <w:lang w:val="zh-CN" w:eastAsia="zh-CN"/>
    </w:rPr>
  </w:style>
  <w:style w:type="paragraph" w:customStyle="1" w:styleId="2473">
    <w:name w:val="表格文字左"/>
    <w:basedOn w:val="1"/>
    <w:autoRedefine/>
    <w:qFormat/>
    <w:uiPriority w:val="0"/>
    <w:pPr>
      <w:adjustRightInd w:val="0"/>
      <w:spacing w:line="480" w:lineRule="exact"/>
      <w:ind w:firstLine="240" w:firstLineChars="100"/>
      <w:jc w:val="left"/>
    </w:pPr>
    <w:rPr>
      <w:rFonts w:ascii="Tms Rmn" w:hAnsi="Tms Rmn" w:eastAsia="宋体" w:cs="仿宋体"/>
      <w:color w:val="000000"/>
      <w:sz w:val="24"/>
      <w:szCs w:val="24"/>
    </w:rPr>
  </w:style>
  <w:style w:type="paragraph" w:customStyle="1" w:styleId="2474">
    <w:name w:val="样式 标题5 + 段前: 0.5 行 段后: 0.5 行"/>
    <w:basedOn w:val="1458"/>
    <w:autoRedefine/>
    <w:qFormat/>
    <w:uiPriority w:val="0"/>
    <w:pPr>
      <w:keepNext w:val="0"/>
      <w:keepLines w:val="0"/>
      <w:widowControl w:val="0"/>
      <w:numPr>
        <w:ilvl w:val="4"/>
        <w:numId w:val="19"/>
      </w:numPr>
      <w:autoSpaceDE w:val="0"/>
      <w:autoSpaceDN w:val="0"/>
      <w:ind w:firstLine="567"/>
      <w:jc w:val="left"/>
      <w:textAlignment w:val="bottom"/>
      <w:outlineLvl w:val="4"/>
    </w:pPr>
    <w:rPr>
      <w:rFonts w:ascii="Tms Rmn" w:hAnsi="Tms Rmn"/>
      <w:b w:val="0"/>
      <w:bCs/>
      <w:snapToGrid/>
      <w:kern w:val="2"/>
      <w:sz w:val="28"/>
      <w:szCs w:val="28"/>
    </w:rPr>
  </w:style>
  <w:style w:type="paragraph" w:customStyle="1" w:styleId="2475">
    <w:name w:val="样式 标题 41.1.1.1标题 4.1.1.1.1标题 4 Char款标41.1.1.1 Char段1.1.1..."/>
    <w:basedOn w:val="6"/>
    <w:autoRedefine/>
    <w:qFormat/>
    <w:uiPriority w:val="0"/>
    <w:pPr>
      <w:keepNext/>
      <w:keepLines/>
      <w:numPr>
        <w:ilvl w:val="0"/>
        <w:numId w:val="0"/>
      </w:numPr>
      <w:adjustRightInd/>
      <w:snapToGrid/>
      <w:spacing w:before="120" w:after="50" w:afterLines="50" w:line="312" w:lineRule="auto"/>
      <w:jc w:val="left"/>
    </w:pPr>
    <w:rPr>
      <w:rFonts w:ascii="Tms Rmn" w:hAnsi="Tms Rmn" w:eastAsia="TimesNewRoman" w:cs="Tms Rmn"/>
      <w:bCs w:val="0"/>
    </w:rPr>
  </w:style>
  <w:style w:type="paragraph" w:customStyle="1" w:styleId="2476">
    <w:name w:val="样式 标题 51)项标5标题 5 Char21) Char2项 Char2一级项标题 521)2项2标题 ...1"/>
    <w:basedOn w:val="7"/>
    <w:autoRedefine/>
    <w:qFormat/>
    <w:uiPriority w:val="0"/>
    <w:pPr>
      <w:keepNext/>
      <w:keepLines/>
      <w:numPr>
        <w:numId w:val="0"/>
      </w:numPr>
      <w:tabs>
        <w:tab w:val="left" w:pos="992"/>
      </w:tabs>
      <w:adjustRightInd w:val="0"/>
      <w:spacing w:line="360" w:lineRule="auto"/>
      <w:ind w:left="-367" w:firstLine="567"/>
      <w:textAlignment w:val="baseline"/>
    </w:pPr>
    <w:rPr>
      <w:rFonts w:ascii="Tms Rmn" w:hAnsi="Tms Rmn" w:eastAsia="宋体" w:cs="仿宋体"/>
      <w:b w:val="0"/>
      <w:bCs w:val="0"/>
      <w:color w:val="000000"/>
      <w:kern w:val="24"/>
    </w:rPr>
  </w:style>
  <w:style w:type="paragraph" w:customStyle="1" w:styleId="2477">
    <w:name w:val="样式 标题 21.1标题 21.1标题2标题 2 Char1节标2_标题 2"/>
    <w:basedOn w:val="4"/>
    <w:autoRedefine/>
    <w:qFormat/>
    <w:uiPriority w:val="0"/>
    <w:pPr>
      <w:numPr>
        <w:ilvl w:val="2"/>
        <w:numId w:val="49"/>
      </w:numPr>
      <w:tabs>
        <w:tab w:val="clear" w:pos="567"/>
      </w:tabs>
      <w:spacing w:before="120" w:after="120" w:line="312" w:lineRule="auto"/>
      <w:ind w:left="238"/>
    </w:pPr>
    <w:rPr>
      <w:rFonts w:ascii="Helv" w:hAnsi="Helv" w:eastAsia="TimesNewRoman" w:cs="Tms Rmn"/>
      <w:color w:val="000000"/>
      <w:sz w:val="24"/>
      <w:szCs w:val="20"/>
    </w:rPr>
  </w:style>
  <w:style w:type="paragraph" w:customStyle="1" w:styleId="2478">
    <w:name w:val="样式 标题 31.1.1条标题 3 Char Char标题 3 C标题3"/>
    <w:basedOn w:val="5"/>
    <w:autoRedefine/>
    <w:qFormat/>
    <w:uiPriority w:val="0"/>
    <w:pPr>
      <w:spacing w:before="50" w:beforeLines="50" w:after="50" w:afterLines="50" w:line="312" w:lineRule="auto"/>
    </w:pPr>
    <w:rPr>
      <w:rFonts w:ascii="Tms Rmn" w:hAnsi="Tms Rmn" w:eastAsia="Tms Rmn" w:cs="Tms Rmn"/>
      <w:b/>
      <w:bCs/>
      <w:color w:val="000000"/>
      <w:lang w:val="en-US"/>
    </w:rPr>
  </w:style>
  <w:style w:type="paragraph" w:customStyle="1" w:styleId="2479">
    <w:name w:val="样式 样式 标题 41.1.1.1标题 4.1.1.1.1标题 4 Char款标41.1.1.1 Char段1.1.1... +..."/>
    <w:basedOn w:val="2475"/>
    <w:autoRedefine/>
    <w:qFormat/>
    <w:uiPriority w:val="0"/>
    <w:pPr>
      <w:spacing w:after="120"/>
      <w:ind w:left="720" w:hanging="720"/>
    </w:pPr>
    <w:rPr>
      <w:bCs/>
    </w:rPr>
  </w:style>
  <w:style w:type="paragraph" w:customStyle="1" w:styleId="2480">
    <w:name w:val="样式 标题 3标题3 + (西文) 宋体 左侧:  0 厘米 首行缩进:  0 厘标题3"/>
    <w:basedOn w:val="5"/>
    <w:autoRedefine/>
    <w:qFormat/>
    <w:uiPriority w:val="0"/>
    <w:pPr>
      <w:tabs>
        <w:tab w:val="left" w:pos="709"/>
      </w:tabs>
      <w:ind w:left="709" w:hanging="709"/>
    </w:pPr>
    <w:rPr>
      <w:rFonts w:ascii="Tms Rmn" w:hAnsi="Tms Rmn" w:eastAsia="TimesNewRoman" w:cs="Tms Rmn"/>
      <w:bCs/>
      <w:szCs w:val="20"/>
      <w:lang w:val="en-US"/>
    </w:rPr>
  </w:style>
  <w:style w:type="paragraph" w:customStyle="1" w:styleId="2481">
    <w:name w:val="样式 表标12.2 + 段前: 1 行"/>
    <w:basedOn w:val="2470"/>
    <w:autoRedefine/>
    <w:qFormat/>
    <w:uiPriority w:val="0"/>
    <w:pPr>
      <w:tabs>
        <w:tab w:val="left" w:pos="851"/>
      </w:tabs>
      <w:spacing w:before="240"/>
    </w:pPr>
    <w:rPr>
      <w:rFonts w:cs="Tms Rmn"/>
      <w:bCs/>
      <w:szCs w:val="20"/>
    </w:rPr>
  </w:style>
  <w:style w:type="paragraph" w:customStyle="1" w:styleId="2482">
    <w:name w:val="标题12.2.6.1"/>
    <w:basedOn w:val="2475"/>
    <w:autoRedefine/>
    <w:qFormat/>
    <w:uiPriority w:val="0"/>
    <w:pPr>
      <w:numPr>
        <w:ilvl w:val="3"/>
        <w:numId w:val="18"/>
      </w:numPr>
      <w:spacing w:after="120"/>
    </w:pPr>
  </w:style>
  <w:style w:type="paragraph" w:customStyle="1" w:styleId="2483">
    <w:name w:val="标题12.3.1"/>
    <w:basedOn w:val="5"/>
    <w:autoRedefine/>
    <w:qFormat/>
    <w:uiPriority w:val="0"/>
    <w:pPr>
      <w:numPr>
        <w:ilvl w:val="3"/>
        <w:numId w:val="50"/>
      </w:numPr>
      <w:tabs>
        <w:tab w:val="left" w:pos="709"/>
        <w:tab w:val="clear" w:pos="2945"/>
      </w:tabs>
      <w:spacing w:before="120" w:after="120" w:line="324" w:lineRule="auto"/>
      <w:ind w:left="709" w:hanging="709"/>
    </w:pPr>
    <w:rPr>
      <w:rFonts w:ascii="仿宋体" w:hAnsi="仿宋体" w:eastAsia="TimesNewRoman" w:cs="仿宋体"/>
      <w:lang w:val="en-US"/>
    </w:rPr>
  </w:style>
  <w:style w:type="paragraph" w:customStyle="1" w:styleId="2484">
    <w:name w:val="样式 标题 21.1标题 21.1标题2标题 2 Char1节标2_Heading 2可研-标题 2节 Ch..."/>
    <w:basedOn w:val="4"/>
    <w:autoRedefine/>
    <w:qFormat/>
    <w:uiPriority w:val="0"/>
    <w:pPr>
      <w:numPr>
        <w:ilvl w:val="1"/>
        <w:numId w:val="18"/>
      </w:numPr>
      <w:spacing w:before="120" w:after="120" w:line="240" w:lineRule="auto"/>
    </w:pPr>
    <w:rPr>
      <w:rFonts w:ascii="Helv" w:hAnsi="Helv" w:eastAsia="TimesNewRoman" w:cs="Tms Rmn"/>
      <w:color w:val="000000"/>
      <w:sz w:val="24"/>
      <w:szCs w:val="20"/>
    </w:rPr>
  </w:style>
  <w:style w:type="paragraph" w:customStyle="1" w:styleId="2485">
    <w:name w:val="12.2.6.1"/>
    <w:basedOn w:val="2475"/>
    <w:autoRedefine/>
    <w:qFormat/>
    <w:uiPriority w:val="0"/>
    <w:pPr>
      <w:numPr>
        <w:numId w:val="51"/>
      </w:numPr>
      <w:tabs>
        <w:tab w:val="left" w:pos="360"/>
        <w:tab w:val="left" w:pos="851"/>
      </w:tabs>
    </w:pPr>
  </w:style>
  <w:style w:type="paragraph" w:customStyle="1" w:styleId="2486">
    <w:name w:val="样式 12.2.6.1 + 段后: 0.5 行"/>
    <w:basedOn w:val="2485"/>
    <w:autoRedefine/>
    <w:qFormat/>
    <w:uiPriority w:val="0"/>
    <w:pPr>
      <w:numPr>
        <w:ilvl w:val="3"/>
        <w:numId w:val="52"/>
      </w:numPr>
      <w:spacing w:after="120"/>
    </w:pPr>
    <w:rPr>
      <w:bCs/>
      <w:szCs w:val="20"/>
    </w:rPr>
  </w:style>
  <w:style w:type="paragraph" w:customStyle="1" w:styleId="2487">
    <w:name w:val="表标题12.5-1"/>
    <w:basedOn w:val="2481"/>
    <w:autoRedefine/>
    <w:qFormat/>
    <w:uiPriority w:val="0"/>
    <w:pPr>
      <w:spacing w:before="100"/>
    </w:pPr>
  </w:style>
  <w:style w:type="paragraph" w:customStyle="1" w:styleId="2488">
    <w:name w:val="样式 表标题12.5-1 + 段前: 1 行"/>
    <w:basedOn w:val="2487"/>
    <w:autoRedefine/>
    <w:qFormat/>
    <w:uiPriority w:val="0"/>
    <w:pPr>
      <w:tabs>
        <w:tab w:val="left" w:pos="900"/>
        <w:tab w:val="clear" w:pos="851"/>
      </w:tabs>
      <w:spacing w:before="240"/>
      <w:ind w:left="900" w:hanging="420"/>
    </w:pPr>
  </w:style>
  <w:style w:type="paragraph" w:customStyle="1" w:styleId="2489">
    <w:name w:val="四级标题王"/>
    <w:basedOn w:val="1"/>
    <w:autoRedefine/>
    <w:qFormat/>
    <w:uiPriority w:val="0"/>
    <w:pPr>
      <w:adjustRightInd w:val="0"/>
      <w:snapToGrid w:val="0"/>
      <w:spacing w:line="360" w:lineRule="auto"/>
      <w:jc w:val="left"/>
      <w:outlineLvl w:val="3"/>
    </w:pPr>
    <w:rPr>
      <w:rFonts w:ascii="仿宋体" w:hAnsi="仿宋体" w:eastAsia="宋体" w:cs="仿宋体"/>
      <w:b/>
      <w:color w:val="000000"/>
      <w:sz w:val="24"/>
    </w:rPr>
  </w:style>
  <w:style w:type="character" w:customStyle="1" w:styleId="2490">
    <w:name w:val="正文王 Char"/>
    <w:link w:val="630"/>
    <w:autoRedefine/>
    <w:qFormat/>
    <w:uiPriority w:val="0"/>
    <w:rPr>
      <w:rFonts w:ascii="Helv" w:hAnsi="Helv" w:eastAsia="宋体" w:cs="仿宋体"/>
      <w:snapToGrid w:val="0"/>
      <w:kern w:val="0"/>
      <w:sz w:val="24"/>
      <w:szCs w:val="20"/>
    </w:rPr>
  </w:style>
  <w:style w:type="character" w:customStyle="1" w:styleId="2491">
    <w:name w:val="单位"/>
    <w:autoRedefine/>
    <w:qFormat/>
    <w:uiPriority w:val="0"/>
    <w:rPr>
      <w:rFonts w:ascii="Tms Rmn" w:hAnsi="Tms Rmn" w:eastAsia="Tms Rmn"/>
      <w:sz w:val="21"/>
    </w:rPr>
  </w:style>
  <w:style w:type="paragraph" w:customStyle="1" w:styleId="2492">
    <w:name w:val="样式 表1 + 行距: 固定值 25 磅1"/>
    <w:basedOn w:val="1"/>
    <w:autoRedefine/>
    <w:qFormat/>
    <w:uiPriority w:val="0"/>
    <w:pPr>
      <w:adjustRightInd w:val="0"/>
      <w:snapToGrid w:val="0"/>
      <w:spacing w:line="480" w:lineRule="exact"/>
      <w:jc w:val="center"/>
      <w:textAlignment w:val="baseline"/>
    </w:pPr>
    <w:rPr>
      <w:rFonts w:ascii="Tms Rmn" w:hAnsi="Tms Rmn" w:eastAsia="宋体" w:cs="Tms Rmn"/>
      <w:sz w:val="21"/>
    </w:rPr>
  </w:style>
  <w:style w:type="character" w:customStyle="1" w:styleId="2493">
    <w:name w:val="燕山正文 Char24"/>
    <w:autoRedefine/>
    <w:qFormat/>
    <w:uiPriority w:val="0"/>
    <w:rPr>
      <w:rFonts w:ascii="Tms Rmn" w:hAnsi="Tms Rmn" w:eastAsia="Tms Rmn"/>
      <w:bCs/>
      <w:color w:val="000000"/>
      <w:kern w:val="2"/>
      <w:sz w:val="24"/>
      <w:szCs w:val="24"/>
      <w:lang w:val="en-US" w:eastAsia="zh-CN" w:bidi="ar-SA"/>
    </w:rPr>
  </w:style>
  <w:style w:type="paragraph" w:customStyle="1" w:styleId="2494">
    <w:name w:val="标标题13.1"/>
    <w:basedOn w:val="1"/>
    <w:autoRedefine/>
    <w:qFormat/>
    <w:uiPriority w:val="0"/>
    <w:pPr>
      <w:tabs>
        <w:tab w:val="left" w:pos="1200"/>
        <w:tab w:val="center" w:pos="4060"/>
        <w:tab w:val="right" w:pos="8261"/>
      </w:tabs>
      <w:suppressAutoHyphens/>
      <w:adjustRightInd w:val="0"/>
      <w:spacing w:before="240" w:line="0" w:lineRule="atLeast"/>
      <w:ind w:left="476" w:firstLine="4"/>
      <w:jc w:val="center"/>
    </w:pPr>
    <w:rPr>
      <w:rFonts w:ascii="TimesNewRoman" w:hAnsi="仿宋体" w:eastAsia="TimesNewRoman" w:cs="仿宋体"/>
      <w:b/>
      <w:spacing w:val="6"/>
      <w:kern w:val="0"/>
      <w:sz w:val="24"/>
      <w:szCs w:val="24"/>
    </w:rPr>
  </w:style>
  <w:style w:type="paragraph" w:customStyle="1" w:styleId="2495">
    <w:name w:val="表标题5.5"/>
    <w:basedOn w:val="1"/>
    <w:autoRedefine/>
    <w:qFormat/>
    <w:uiPriority w:val="0"/>
    <w:pPr>
      <w:tabs>
        <w:tab w:val="left" w:pos="2460"/>
      </w:tabs>
      <w:spacing w:before="100" w:beforeLines="100" w:line="0" w:lineRule="atLeast"/>
    </w:pPr>
    <w:rPr>
      <w:rFonts w:ascii="仿宋体" w:hAnsi="仿宋体" w:eastAsia="TimesNewRoman" w:cs="仿宋体"/>
      <w:b/>
      <w:sz w:val="24"/>
      <w:szCs w:val="24"/>
    </w:rPr>
  </w:style>
  <w:style w:type="paragraph" w:customStyle="1" w:styleId="2496">
    <w:name w:val="表标"/>
    <w:next w:val="1"/>
    <w:autoRedefine/>
    <w:qFormat/>
    <w:uiPriority w:val="0"/>
    <w:pPr>
      <w:tabs>
        <w:tab w:val="left" w:pos="8207"/>
      </w:tabs>
      <w:adjustRightInd w:val="0"/>
      <w:snapToGrid w:val="0"/>
      <w:spacing w:before="120" w:line="0" w:lineRule="atLeast"/>
      <w:jc w:val="center"/>
      <w:textAlignment w:val="baseline"/>
    </w:pPr>
    <w:rPr>
      <w:rFonts w:ascii="Helv" w:hAnsi="Helv" w:eastAsia="华文中宋" w:cs="仿宋体"/>
      <w:b/>
      <w:kern w:val="2"/>
      <w:sz w:val="28"/>
      <w:szCs w:val="20"/>
      <w:lang w:val="en-US" w:eastAsia="zh-CN" w:bidi="ar-SA"/>
    </w:rPr>
  </w:style>
  <w:style w:type="paragraph" w:customStyle="1" w:styleId="2497">
    <w:name w:val="样式 题注 + 首行缩进:  2 字符"/>
    <w:basedOn w:val="22"/>
    <w:autoRedefine/>
    <w:qFormat/>
    <w:uiPriority w:val="0"/>
    <w:pPr>
      <w:adjustRightInd w:val="0"/>
      <w:snapToGrid w:val="0"/>
      <w:spacing w:before="0" w:after="0" w:line="360" w:lineRule="auto"/>
      <w:ind w:firstLine="400" w:firstLineChars="200"/>
    </w:pPr>
    <w:rPr>
      <w:rFonts w:ascii="TimesNewRoman" w:hAnsi="Tms Rmn" w:eastAsia="TimesNewRoman" w:cs="Tms Rmn"/>
      <w:sz w:val="24"/>
      <w:szCs w:val="24"/>
      <w:lang w:val="zh-CN" w:eastAsia="zh-CN"/>
    </w:rPr>
  </w:style>
  <w:style w:type="character" w:customStyle="1" w:styleId="2498">
    <w:name w:val="样式2 Char Char"/>
    <w:link w:val="212"/>
    <w:autoRedefine/>
    <w:qFormat/>
    <w:uiPriority w:val="0"/>
    <w:rPr>
      <w:rFonts w:ascii="Times New Roman" w:hAnsi="宋体" w:eastAsia="宋体" w:cs="Times New Roman"/>
      <w:sz w:val="24"/>
      <w:szCs w:val="20"/>
      <w:shd w:val="clear" w:color="auto" w:fill="000080"/>
    </w:rPr>
  </w:style>
  <w:style w:type="paragraph" w:customStyle="1" w:styleId="2499">
    <w:name w:val="表4.1"/>
    <w:basedOn w:val="1"/>
    <w:link w:val="2503"/>
    <w:autoRedefine/>
    <w:qFormat/>
    <w:uiPriority w:val="0"/>
    <w:pPr>
      <w:tabs>
        <w:tab w:val="left" w:pos="1080"/>
        <w:tab w:val="center" w:pos="4060"/>
        <w:tab w:val="right" w:pos="8261"/>
      </w:tabs>
      <w:suppressAutoHyphens/>
      <w:adjustRightInd w:val="0"/>
      <w:spacing w:before="240" w:line="0" w:lineRule="atLeast"/>
      <w:ind w:left="420" w:hanging="420"/>
    </w:pPr>
    <w:rPr>
      <w:rFonts w:ascii="TimesNewRoman" w:hAnsi="仿宋体" w:eastAsia="TimesNewRoman" w:cs="仿宋体"/>
      <w:b/>
      <w:kern w:val="0"/>
      <w:sz w:val="24"/>
      <w:szCs w:val="26"/>
    </w:rPr>
  </w:style>
  <w:style w:type="paragraph" w:customStyle="1" w:styleId="2500">
    <w:name w:val="表标5.8"/>
    <w:next w:val="1"/>
    <w:autoRedefine/>
    <w:qFormat/>
    <w:uiPriority w:val="0"/>
    <w:pPr>
      <w:tabs>
        <w:tab w:val="left" w:pos="720"/>
        <w:tab w:val="left" w:pos="8207"/>
      </w:tabs>
      <w:adjustRightInd w:val="0"/>
      <w:snapToGrid w:val="0"/>
      <w:spacing w:before="240" w:line="0" w:lineRule="atLeast"/>
      <w:ind w:left="-4" w:firstLine="4"/>
      <w:jc w:val="center"/>
      <w:textAlignment w:val="baseline"/>
    </w:pPr>
    <w:rPr>
      <w:rFonts w:ascii="仿宋体" w:hAnsi="仿宋体" w:eastAsia="TimesNewRoman" w:cs="仿宋体"/>
      <w:b/>
      <w:color w:val="000000"/>
      <w:kern w:val="2"/>
      <w:sz w:val="24"/>
      <w:szCs w:val="24"/>
      <w:lang w:val="en-US" w:eastAsia="zh-CN" w:bidi="ar-SA"/>
    </w:rPr>
  </w:style>
  <w:style w:type="paragraph" w:customStyle="1" w:styleId="2501">
    <w:name w:val="表标题5.2"/>
    <w:basedOn w:val="2500"/>
    <w:autoRedefine/>
    <w:qFormat/>
    <w:uiPriority w:val="0"/>
    <w:pPr>
      <w:tabs>
        <w:tab w:val="left" w:pos="3060"/>
        <w:tab w:val="clear" w:pos="720"/>
      </w:tabs>
      <w:ind w:left="2400" w:hanging="420"/>
    </w:pPr>
  </w:style>
  <w:style w:type="paragraph" w:customStyle="1" w:styleId="2502">
    <w:name w:val="表5.10－1"/>
    <w:basedOn w:val="1"/>
    <w:autoRedefine/>
    <w:qFormat/>
    <w:uiPriority w:val="0"/>
    <w:pPr>
      <w:tabs>
        <w:tab w:val="left" w:pos="720"/>
        <w:tab w:val="center" w:pos="4060"/>
        <w:tab w:val="right" w:pos="8261"/>
      </w:tabs>
      <w:suppressAutoHyphens/>
      <w:adjustRightInd w:val="0"/>
      <w:spacing w:before="240" w:line="0" w:lineRule="atLeast"/>
      <w:ind w:left="-4" w:firstLine="4"/>
    </w:pPr>
    <w:rPr>
      <w:rFonts w:ascii="TimesNewRoman" w:hAnsi="仿宋体" w:eastAsia="TimesNewRoman" w:cs="仿宋体"/>
      <w:b/>
      <w:spacing w:val="6"/>
      <w:kern w:val="0"/>
      <w:sz w:val="26"/>
      <w:szCs w:val="26"/>
    </w:rPr>
  </w:style>
  <w:style w:type="character" w:customStyle="1" w:styleId="2503">
    <w:name w:val="表4.1 Char Char"/>
    <w:link w:val="2499"/>
    <w:autoRedefine/>
    <w:qFormat/>
    <w:uiPriority w:val="0"/>
    <w:rPr>
      <w:rFonts w:ascii="TimesNewRoman" w:hAnsi="仿宋体" w:eastAsia="TimesNewRoman" w:cs="仿宋体"/>
      <w:b/>
      <w:kern w:val="0"/>
      <w:sz w:val="24"/>
      <w:szCs w:val="26"/>
    </w:rPr>
  </w:style>
  <w:style w:type="paragraph" w:customStyle="1" w:styleId="2504">
    <w:name w:val="表5.16"/>
    <w:basedOn w:val="2430"/>
    <w:autoRedefine/>
    <w:qFormat/>
    <w:uiPriority w:val="0"/>
    <w:pPr>
      <w:tabs>
        <w:tab w:val="left" w:pos="420"/>
      </w:tabs>
      <w:jc w:val="both"/>
    </w:pPr>
  </w:style>
  <w:style w:type="paragraph" w:customStyle="1" w:styleId="2505">
    <w:name w:val="样式 正文首行缩进 + 四号 段后: 0 磅 行距: 1.5 倍行距"/>
    <w:basedOn w:val="86"/>
    <w:autoRedefine/>
    <w:qFormat/>
    <w:uiPriority w:val="0"/>
    <w:pPr>
      <w:spacing w:after="0" w:line="360" w:lineRule="auto"/>
      <w:ind w:firstLine="560" w:firstLineChars="200"/>
    </w:pPr>
    <w:rPr>
      <w:rFonts w:ascii="Tms Rmn" w:hAnsi="仿宋体" w:cs="Tms Rmn"/>
      <w:sz w:val="28"/>
      <w:szCs w:val="20"/>
      <w:lang w:val="zh-CN" w:eastAsia="zh-CN"/>
    </w:rPr>
  </w:style>
  <w:style w:type="paragraph" w:customStyle="1" w:styleId="2506">
    <w:name w:val="样式 样式 标题 1 + 两端对齐 + 居中"/>
    <w:basedOn w:val="2399"/>
    <w:autoRedefine/>
    <w:qFormat/>
    <w:uiPriority w:val="0"/>
    <w:pPr>
      <w:tabs>
        <w:tab w:val="left" w:pos="4080"/>
      </w:tabs>
      <w:ind w:left="3356" w:firstLine="4"/>
      <w:jc w:val="center"/>
    </w:pPr>
  </w:style>
  <w:style w:type="paragraph" w:customStyle="1" w:styleId="2507">
    <w:name w:val="样式 标题 41.1.1.1标题 4.1.1.1.1标题 4 Char款1.1.1.1 Char标4段1.1.1..."/>
    <w:basedOn w:val="6"/>
    <w:autoRedefine/>
    <w:qFormat/>
    <w:uiPriority w:val="0"/>
    <w:pPr>
      <w:keepNext/>
      <w:keepLines/>
      <w:numPr>
        <w:ilvl w:val="0"/>
        <w:numId w:val="0"/>
      </w:numPr>
      <w:tabs>
        <w:tab w:val="left" w:pos="1800"/>
      </w:tabs>
      <w:adjustRightInd/>
      <w:snapToGrid/>
      <w:spacing w:before="100" w:after="100" w:line="302" w:lineRule="auto"/>
      <w:ind w:left="851" w:hanging="851"/>
    </w:pPr>
    <w:rPr>
      <w:rFonts w:ascii="Helv" w:hAnsi="Helv" w:eastAsia="TimesNewRoman" w:cs="Tms Rmn"/>
      <w:szCs w:val="20"/>
    </w:rPr>
  </w:style>
  <w:style w:type="paragraph" w:customStyle="1" w:styleId="2508">
    <w:name w:val="样式 表标题5.3 + 居中 段前: 1 行"/>
    <w:basedOn w:val="2439"/>
    <w:autoRedefine/>
    <w:qFormat/>
    <w:uiPriority w:val="0"/>
    <w:pPr>
      <w:numPr>
        <w:numId w:val="0"/>
      </w:numPr>
      <w:tabs>
        <w:tab w:val="left" w:pos="2100"/>
      </w:tabs>
      <w:spacing w:before="240"/>
      <w:ind w:left="2100" w:hanging="420"/>
      <w:jc w:val="center"/>
    </w:pPr>
    <w:rPr>
      <w:rFonts w:cs="Tms Rmn"/>
      <w:bCs/>
      <w:szCs w:val="20"/>
    </w:rPr>
  </w:style>
  <w:style w:type="paragraph" w:customStyle="1" w:styleId="2509">
    <w:name w:val="样式 样式 表2.1 + 居中 + 黑色"/>
    <w:basedOn w:val="2398"/>
    <w:autoRedefine/>
    <w:qFormat/>
    <w:uiPriority w:val="0"/>
    <w:pPr>
      <w:numPr>
        <w:numId w:val="0"/>
      </w:numPr>
      <w:ind w:left="3041" w:firstLine="4"/>
    </w:pPr>
    <w:rPr>
      <w:color w:val="000000"/>
    </w:rPr>
  </w:style>
  <w:style w:type="paragraph" w:customStyle="1" w:styleId="2510">
    <w:name w:val="表中字"/>
    <w:basedOn w:val="2430"/>
    <w:autoRedefine/>
    <w:qFormat/>
    <w:uiPriority w:val="0"/>
    <w:pPr>
      <w:spacing w:before="100"/>
    </w:pPr>
    <w:rPr>
      <w:sz w:val="18"/>
      <w:szCs w:val="18"/>
    </w:rPr>
  </w:style>
  <w:style w:type="paragraph" w:customStyle="1" w:styleId="2511">
    <w:name w:val="表标题4.2"/>
    <w:basedOn w:val="1"/>
    <w:autoRedefine/>
    <w:qFormat/>
    <w:uiPriority w:val="0"/>
    <w:pPr>
      <w:spacing w:before="100" w:beforeLines="100" w:line="0" w:lineRule="atLeast"/>
      <w:jc w:val="left"/>
    </w:pPr>
    <w:rPr>
      <w:rFonts w:ascii="仿宋体" w:hAnsi="仿宋体" w:eastAsia="TimesNewRoman" w:cs="仿宋体"/>
      <w:b/>
      <w:sz w:val="24"/>
      <w:szCs w:val="24"/>
    </w:rPr>
  </w:style>
  <w:style w:type="paragraph" w:customStyle="1" w:styleId="2512">
    <w:name w:val="样式 标标题4.7 + 右侧:  0.96 厘米"/>
    <w:basedOn w:val="1"/>
    <w:autoRedefine/>
    <w:qFormat/>
    <w:uiPriority w:val="0"/>
    <w:pPr>
      <w:tabs>
        <w:tab w:val="left" w:pos="720"/>
        <w:tab w:val="center" w:pos="4060"/>
        <w:tab w:val="right" w:pos="8261"/>
      </w:tabs>
      <w:suppressAutoHyphens/>
      <w:adjustRightInd w:val="0"/>
      <w:spacing w:before="240" w:line="0" w:lineRule="atLeast"/>
      <w:ind w:left="-4" w:right="544" w:firstLine="4"/>
      <w:jc w:val="center"/>
    </w:pPr>
    <w:rPr>
      <w:rFonts w:ascii="TimesNewRoman" w:hAnsi="仿宋体" w:eastAsia="TimesNewRoman" w:cs="Tms Rmn"/>
      <w:b/>
      <w:bCs/>
      <w:spacing w:val="6"/>
      <w:kern w:val="0"/>
      <w:sz w:val="26"/>
    </w:rPr>
  </w:style>
  <w:style w:type="paragraph" w:customStyle="1" w:styleId="2513">
    <w:name w:val="样式 表标题4.2 + 居中 段前: 1 行"/>
    <w:basedOn w:val="2511"/>
    <w:autoRedefine/>
    <w:qFormat/>
    <w:uiPriority w:val="0"/>
    <w:pPr>
      <w:numPr>
        <w:ilvl w:val="0"/>
        <w:numId w:val="53"/>
      </w:numPr>
      <w:spacing w:before="240"/>
      <w:jc w:val="center"/>
    </w:pPr>
    <w:rPr>
      <w:rFonts w:cs="Tms Rmn"/>
      <w:bCs/>
      <w:szCs w:val="20"/>
    </w:rPr>
  </w:style>
  <w:style w:type="paragraph" w:customStyle="1" w:styleId="2514">
    <w:name w:val="样式 表标题4.4 + 居中"/>
    <w:basedOn w:val="1"/>
    <w:autoRedefine/>
    <w:qFormat/>
    <w:uiPriority w:val="0"/>
    <w:pPr>
      <w:spacing w:before="100" w:beforeLines="100" w:line="0" w:lineRule="atLeast"/>
      <w:jc w:val="center"/>
    </w:pPr>
    <w:rPr>
      <w:rFonts w:ascii="仿宋体" w:hAnsi="仿宋体" w:eastAsia="TimesNewRoman" w:cs="Tms Rmn"/>
      <w:b/>
      <w:bCs/>
      <w:color w:val="000000"/>
      <w:sz w:val="24"/>
    </w:rPr>
  </w:style>
  <w:style w:type="paragraph" w:customStyle="1" w:styleId="2515">
    <w:name w:val="样式 样式 表标题4.4 + 居中 + 段前: 1 行"/>
    <w:basedOn w:val="2514"/>
    <w:autoRedefine/>
    <w:qFormat/>
    <w:uiPriority w:val="0"/>
    <w:pPr>
      <w:numPr>
        <w:ilvl w:val="0"/>
        <w:numId w:val="54"/>
      </w:numPr>
      <w:spacing w:before="240"/>
    </w:pPr>
  </w:style>
  <w:style w:type="paragraph" w:customStyle="1" w:styleId="2516">
    <w:name w:val="样式 样式 表2.1 + 居中 + 右 左侧:  -0.01 厘米 首行缩进:  0.01 厘米"/>
    <w:basedOn w:val="2398"/>
    <w:autoRedefine/>
    <w:qFormat/>
    <w:uiPriority w:val="0"/>
    <w:pPr>
      <w:numPr>
        <w:ilvl w:val="0"/>
        <w:numId w:val="55"/>
      </w:numPr>
      <w:tabs>
        <w:tab w:val="left" w:pos="432"/>
        <w:tab w:val="left" w:pos="1287"/>
        <w:tab w:val="left" w:pos="1571"/>
        <w:tab w:val="clear" w:pos="6000"/>
      </w:tabs>
      <w:ind w:left="1287" w:hanging="720" w:firstLineChars="0"/>
      <w:jc w:val="right"/>
    </w:pPr>
  </w:style>
  <w:style w:type="paragraph" w:customStyle="1" w:styleId="2517">
    <w:name w:val="样式 标题 31.1.1条标题 3 Char Char标题 3 Char标3§1.1.1.. (1.1.1)- ..."/>
    <w:basedOn w:val="5"/>
    <w:autoRedefine/>
    <w:qFormat/>
    <w:uiPriority w:val="0"/>
    <w:pPr>
      <w:numPr>
        <w:ilvl w:val="2"/>
        <w:numId w:val="56"/>
      </w:numPr>
      <w:spacing w:before="120" w:after="120" w:line="240" w:lineRule="auto"/>
    </w:pPr>
    <w:rPr>
      <w:rFonts w:ascii="仿宋体" w:hAnsi="仿宋体" w:eastAsia="TimesNewRoman" w:cs="Tms Rmn"/>
      <w:bCs/>
      <w:szCs w:val="20"/>
      <w:lang w:val="en-US"/>
    </w:rPr>
  </w:style>
  <w:style w:type="paragraph" w:customStyle="1" w:styleId="2518">
    <w:name w:val="表5.7"/>
    <w:basedOn w:val="2398"/>
    <w:autoRedefine/>
    <w:qFormat/>
    <w:uiPriority w:val="0"/>
    <w:pPr>
      <w:numPr>
        <w:numId w:val="57"/>
      </w:numPr>
      <w:tabs>
        <w:tab w:val="left" w:pos="510"/>
        <w:tab w:val="left" w:pos="851"/>
        <w:tab w:val="clear" w:pos="1080"/>
      </w:tabs>
      <w:ind w:left="510" w:hanging="397" w:firstLineChars="0"/>
    </w:pPr>
  </w:style>
  <w:style w:type="paragraph" w:customStyle="1" w:styleId="2519">
    <w:name w:val="13点"/>
    <w:basedOn w:val="1"/>
    <w:autoRedefine/>
    <w:qFormat/>
    <w:uiPriority w:val="0"/>
    <w:pPr>
      <w:adjustRightInd w:val="0"/>
      <w:snapToGrid w:val="0"/>
      <w:spacing w:line="480" w:lineRule="exact"/>
      <w:jc w:val="center"/>
    </w:pPr>
    <w:rPr>
      <w:rFonts w:ascii="Tms Rmn" w:hAnsi="Tms Rmn" w:eastAsia="宋体" w:cs="仿宋体"/>
      <w:sz w:val="24"/>
      <w:szCs w:val="28"/>
    </w:rPr>
  </w:style>
  <w:style w:type="character" w:customStyle="1" w:styleId="2520">
    <w:name w:val="样式 正文首行缩进 + 首行缩进:  2 字符1 Char"/>
    <w:link w:val="1076"/>
    <w:autoRedefine/>
    <w:qFormat/>
    <w:uiPriority w:val="0"/>
    <w:rPr>
      <w:rFonts w:ascii="仿宋体" w:hAnsi="仿宋体" w:eastAsia="宋体" w:cs="仿宋体"/>
      <w:sz w:val="24"/>
      <w:szCs w:val="24"/>
    </w:rPr>
  </w:style>
  <w:style w:type="paragraph" w:customStyle="1" w:styleId="2521">
    <w:name w:val="样式 标题 31.1.1条标题 3 Char Char标题 3 Char标3§1.1.1.. (1.1.1)- ...1"/>
    <w:basedOn w:val="5"/>
    <w:autoRedefine/>
    <w:qFormat/>
    <w:uiPriority w:val="0"/>
    <w:pPr>
      <w:tabs>
        <w:tab w:val="left" w:pos="-437"/>
      </w:tabs>
      <w:spacing w:before="120" w:after="120" w:line="240" w:lineRule="auto"/>
    </w:pPr>
    <w:rPr>
      <w:rFonts w:ascii="仿宋体" w:hAnsi="仿宋体" w:eastAsia="TimesNewRoman" w:cs="Tms Rmn"/>
      <w:bCs/>
      <w:szCs w:val="20"/>
      <w:lang w:val="en-US"/>
    </w:rPr>
  </w:style>
  <w:style w:type="paragraph" w:customStyle="1" w:styleId="2522">
    <w:name w:val="表5.10"/>
    <w:basedOn w:val="2432"/>
    <w:link w:val="2526"/>
    <w:autoRedefine/>
    <w:qFormat/>
    <w:uiPriority w:val="0"/>
    <w:pPr>
      <w:numPr>
        <w:numId w:val="0"/>
      </w:numPr>
      <w:tabs>
        <w:tab w:val="left" w:pos="420"/>
      </w:tabs>
    </w:pPr>
    <w:rPr>
      <w:color w:val="000000"/>
    </w:rPr>
  </w:style>
  <w:style w:type="character" w:customStyle="1" w:styleId="2523">
    <w:name w:val="表标题2.4 Char"/>
    <w:link w:val="2404"/>
    <w:autoRedefine/>
    <w:qFormat/>
    <w:uiPriority w:val="0"/>
    <w:rPr>
      <w:rFonts w:ascii="TimesNewRoman" w:hAnsi="仿宋体" w:eastAsia="TimesNewRoman" w:cs="仿宋体"/>
      <w:b/>
      <w:spacing w:val="6"/>
      <w:kern w:val="0"/>
      <w:sz w:val="24"/>
      <w:szCs w:val="24"/>
    </w:rPr>
  </w:style>
  <w:style w:type="character" w:customStyle="1" w:styleId="2524">
    <w:name w:val="样式 表标题2.4 + 居中 段前: 1 行 Char"/>
    <w:link w:val="2430"/>
    <w:autoRedefine/>
    <w:qFormat/>
    <w:uiPriority w:val="0"/>
    <w:rPr>
      <w:rFonts w:ascii="TimesNewRoman" w:hAnsi="仿宋体" w:eastAsia="TimesNewRoman" w:cs="Tms Rmn"/>
      <w:b/>
      <w:bCs/>
      <w:spacing w:val="6"/>
      <w:kern w:val="0"/>
      <w:sz w:val="24"/>
      <w:szCs w:val="20"/>
    </w:rPr>
  </w:style>
  <w:style w:type="character" w:customStyle="1" w:styleId="2525">
    <w:name w:val="表3.8-1 Char"/>
    <w:link w:val="2432"/>
    <w:autoRedefine/>
    <w:qFormat/>
    <w:uiPriority w:val="0"/>
    <w:rPr>
      <w:rFonts w:ascii="TimesNewRoman" w:hAnsi="仿宋体" w:eastAsia="TimesNewRoman" w:cs="Tms Rmn"/>
      <w:b/>
      <w:bCs/>
      <w:spacing w:val="6"/>
      <w:kern w:val="0"/>
      <w:sz w:val="24"/>
      <w:szCs w:val="20"/>
    </w:rPr>
  </w:style>
  <w:style w:type="character" w:customStyle="1" w:styleId="2526">
    <w:name w:val="表5.10 Char Char"/>
    <w:link w:val="2522"/>
    <w:autoRedefine/>
    <w:qFormat/>
    <w:uiPriority w:val="0"/>
    <w:rPr>
      <w:rFonts w:ascii="TimesNewRoman" w:hAnsi="仿宋体" w:eastAsia="TimesNewRoman" w:cs="Tms Rmn"/>
      <w:b/>
      <w:bCs/>
      <w:color w:val="000000"/>
      <w:spacing w:val="6"/>
      <w:kern w:val="0"/>
      <w:sz w:val="24"/>
      <w:szCs w:val="20"/>
    </w:rPr>
  </w:style>
  <w:style w:type="paragraph" w:customStyle="1" w:styleId="2527">
    <w:name w:val="样式 样式 正文首行缩进 + 首行缩进:  2 字符2 + 首行缩进:  2 字符1"/>
    <w:basedOn w:val="1"/>
    <w:autoRedefine/>
    <w:qFormat/>
    <w:uiPriority w:val="0"/>
    <w:pPr>
      <w:tabs>
        <w:tab w:val="left" w:pos="628"/>
        <w:tab w:val="left" w:pos="1727"/>
        <w:tab w:val="left" w:pos="1884"/>
        <w:tab w:val="left" w:pos="2660"/>
        <w:tab w:val="left" w:pos="5460"/>
      </w:tabs>
      <w:snapToGrid w:val="0"/>
      <w:spacing w:line="360" w:lineRule="auto"/>
      <w:ind w:firstLine="200" w:firstLineChars="200"/>
      <w:jc w:val="left"/>
    </w:pPr>
    <w:rPr>
      <w:rFonts w:ascii="Tms Rmn" w:hAnsi="Tms Rmn" w:eastAsia="宋体" w:cs="Tms Rmn"/>
      <w:color w:val="000000"/>
      <w:kern w:val="0"/>
    </w:rPr>
  </w:style>
  <w:style w:type="paragraph" w:customStyle="1" w:styleId="2528">
    <w:name w:val="样式 标题 41.1.1.1标题 4.1.1.1.1标题 4 Char款1.1.1.1 Char标4 + 两端对齐"/>
    <w:basedOn w:val="6"/>
    <w:autoRedefine/>
    <w:qFormat/>
    <w:uiPriority w:val="0"/>
    <w:pPr>
      <w:numPr>
        <w:ilvl w:val="0"/>
        <w:numId w:val="0"/>
      </w:numPr>
      <w:tabs>
        <w:tab w:val="left" w:pos="2514"/>
      </w:tabs>
      <w:adjustRightInd/>
      <w:snapToGrid/>
      <w:ind w:right="-132" w:rightChars="-47" w:firstLine="666" w:firstLineChars="238"/>
    </w:pPr>
    <w:rPr>
      <w:rFonts w:ascii="Tms Rmn" w:hAnsi="Helv" w:eastAsia="Tms Rmn" w:cs="Tms Rmn"/>
      <w:b w:val="0"/>
      <w:bCs w:val="0"/>
      <w:color w:val="000000"/>
      <w:sz w:val="28"/>
      <w:szCs w:val="28"/>
    </w:rPr>
  </w:style>
  <w:style w:type="paragraph" w:customStyle="1" w:styleId="2529">
    <w:name w:val="表5.12-1"/>
    <w:basedOn w:val="1"/>
    <w:autoRedefine/>
    <w:qFormat/>
    <w:uiPriority w:val="0"/>
    <w:pPr>
      <w:numPr>
        <w:ilvl w:val="0"/>
        <w:numId w:val="58"/>
      </w:numPr>
      <w:spacing w:before="100" w:beforeLines="100" w:line="0" w:lineRule="atLeast"/>
    </w:pPr>
    <w:rPr>
      <w:rFonts w:ascii="仿宋体" w:hAnsi="仿宋体" w:eastAsia="TimesNewRoman" w:cs="仿宋体"/>
      <w:sz w:val="24"/>
      <w:szCs w:val="24"/>
    </w:rPr>
  </w:style>
  <w:style w:type="paragraph" w:customStyle="1" w:styleId="2530">
    <w:name w:val="表5.13-1"/>
    <w:basedOn w:val="1"/>
    <w:autoRedefine/>
    <w:qFormat/>
    <w:uiPriority w:val="0"/>
    <w:pPr>
      <w:spacing w:before="100" w:beforeLines="100" w:line="0" w:lineRule="atLeast"/>
    </w:pPr>
    <w:rPr>
      <w:rFonts w:ascii="仿宋体" w:hAnsi="仿宋体" w:eastAsia="宋体" w:cs="仿宋体"/>
      <w:sz w:val="24"/>
      <w:szCs w:val="24"/>
    </w:rPr>
  </w:style>
  <w:style w:type="paragraph" w:customStyle="1" w:styleId="2531">
    <w:name w:val="样式 表5.13-1 + 段前: 1 行"/>
    <w:basedOn w:val="2530"/>
    <w:autoRedefine/>
    <w:qFormat/>
    <w:uiPriority w:val="0"/>
    <w:pPr>
      <w:numPr>
        <w:ilvl w:val="0"/>
        <w:numId w:val="59"/>
      </w:numPr>
    </w:pPr>
    <w:rPr>
      <w:rFonts w:eastAsia="TimesNewRoman" w:cs="Tms Rmn"/>
    </w:rPr>
  </w:style>
  <w:style w:type="paragraph" w:customStyle="1" w:styleId="2532">
    <w:name w:val="CM140"/>
    <w:basedOn w:val="281"/>
    <w:next w:val="281"/>
    <w:autoRedefine/>
    <w:qFormat/>
    <w:uiPriority w:val="0"/>
    <w:pPr>
      <w:spacing w:after="312" w:line="480" w:lineRule="exact"/>
      <w:jc w:val="both"/>
    </w:pPr>
    <w:rPr>
      <w:rFonts w:ascii="Tms Rmn" w:hAnsi="仿宋体" w:eastAsia="宋体" w:cs="Tms Rmn"/>
      <w:color w:val="auto"/>
    </w:rPr>
  </w:style>
  <w:style w:type="paragraph" w:customStyle="1" w:styleId="2533">
    <w:name w:val="表5.18"/>
    <w:basedOn w:val="1"/>
    <w:autoRedefine/>
    <w:qFormat/>
    <w:uiPriority w:val="0"/>
    <w:pPr>
      <w:numPr>
        <w:ilvl w:val="0"/>
        <w:numId w:val="60"/>
      </w:numPr>
      <w:spacing w:before="100" w:beforeLines="100" w:line="0" w:lineRule="atLeast"/>
    </w:pPr>
    <w:rPr>
      <w:rFonts w:ascii="仿宋体" w:hAnsi="仿宋体" w:eastAsia="TimesNewRoman" w:cs="仿宋体"/>
      <w:b/>
      <w:sz w:val="24"/>
      <w:szCs w:val="24"/>
    </w:rPr>
  </w:style>
  <w:style w:type="paragraph" w:customStyle="1" w:styleId="2534">
    <w:name w:val="样式 标题 41.1.1.1标题 4.1.1.1.1标题 4 Char款1.1.1.1 Char标4段1.1.1...1"/>
    <w:basedOn w:val="6"/>
    <w:link w:val="2535"/>
    <w:autoRedefine/>
    <w:qFormat/>
    <w:uiPriority w:val="0"/>
    <w:pPr>
      <w:keepNext/>
      <w:keepLines/>
      <w:numPr>
        <w:ilvl w:val="0"/>
        <w:numId w:val="0"/>
      </w:numPr>
      <w:adjustRightInd/>
      <w:snapToGrid/>
      <w:spacing w:before="100" w:after="100" w:line="302" w:lineRule="auto"/>
      <w:ind w:left="709" w:hanging="709"/>
    </w:pPr>
    <w:rPr>
      <w:rFonts w:ascii="仿宋体" w:hAnsi="仿宋体" w:eastAsia="TimesNewRoman" w:cs="仿宋体"/>
      <w:color w:val="000000"/>
    </w:rPr>
  </w:style>
  <w:style w:type="character" w:customStyle="1" w:styleId="2535">
    <w:name w:val="样式 标题 41.1.1.1标题 4.1.1.1.1标题 4 Char款1.1.1.1 Char标4段1.1.1...1 Char"/>
    <w:link w:val="2534"/>
    <w:autoRedefine/>
    <w:qFormat/>
    <w:uiPriority w:val="0"/>
    <w:rPr>
      <w:rFonts w:ascii="仿宋体" w:hAnsi="仿宋体" w:eastAsia="TimesNewRoman" w:cs="仿宋体"/>
      <w:b/>
      <w:bCs/>
      <w:color w:val="000000"/>
      <w:sz w:val="24"/>
      <w:szCs w:val="24"/>
    </w:rPr>
  </w:style>
  <w:style w:type="paragraph" w:customStyle="1" w:styleId="2536">
    <w:name w:val="样式 标题 41.1.1.1标题 4.1.1.1.1标题 4 Char款1.1.1.1 Char标4段1.1.1...2"/>
    <w:basedOn w:val="6"/>
    <w:autoRedefine/>
    <w:qFormat/>
    <w:uiPriority w:val="0"/>
    <w:pPr>
      <w:keepNext/>
      <w:keepLines/>
      <w:numPr>
        <w:numId w:val="61"/>
      </w:numPr>
      <w:tabs>
        <w:tab w:val="left" w:pos="360"/>
        <w:tab w:val="left" w:pos="4582"/>
      </w:tabs>
      <w:adjustRightInd/>
      <w:snapToGrid/>
      <w:spacing w:before="100" w:after="100" w:line="302" w:lineRule="auto"/>
      <w:ind w:left="0" w:firstLine="0"/>
    </w:pPr>
    <w:rPr>
      <w:rFonts w:ascii="Helv" w:hAnsi="Helv" w:eastAsia="TimesNewRoman" w:cs="仿宋体"/>
      <w:color w:val="000000"/>
    </w:rPr>
  </w:style>
  <w:style w:type="paragraph" w:customStyle="1" w:styleId="2537">
    <w:name w:val="样式 标题 41.1.1.1标题 4.1.1.1.1标题 4 Char款1.1.1.1 Char标4段1.1.1...3"/>
    <w:basedOn w:val="6"/>
    <w:link w:val="2538"/>
    <w:autoRedefine/>
    <w:qFormat/>
    <w:uiPriority w:val="0"/>
    <w:pPr>
      <w:keepNext/>
      <w:keepLines/>
      <w:numPr>
        <w:numId w:val="62"/>
      </w:numPr>
      <w:tabs>
        <w:tab w:val="left" w:pos="4582"/>
      </w:tabs>
      <w:adjustRightInd/>
      <w:snapToGrid/>
      <w:spacing w:before="100" w:after="100" w:line="302" w:lineRule="auto"/>
    </w:pPr>
    <w:rPr>
      <w:rFonts w:ascii="仿宋体" w:hAnsi="仿宋体" w:eastAsia="TimesNewRoman" w:cs="仿宋体"/>
      <w:color w:val="000000"/>
    </w:rPr>
  </w:style>
  <w:style w:type="character" w:customStyle="1" w:styleId="2538">
    <w:name w:val="样式 标题 41.1.1.1标题 4.1.1.1.1标题 4 Char款1.1.1.1 Char标4段1.1.1...3 Char"/>
    <w:link w:val="2537"/>
    <w:autoRedefine/>
    <w:qFormat/>
    <w:uiPriority w:val="0"/>
    <w:rPr>
      <w:rFonts w:ascii="仿宋体" w:hAnsi="仿宋体" w:eastAsia="TimesNewRoman" w:cs="仿宋体"/>
      <w:b/>
      <w:bCs/>
      <w:color w:val="000000"/>
      <w:sz w:val="24"/>
      <w:szCs w:val="24"/>
    </w:rPr>
  </w:style>
  <w:style w:type="paragraph" w:customStyle="1" w:styleId="2539">
    <w:name w:val="样式 标题 41.1.1.1标题 4.1.1.1.1标题 4 Char款1.1.1.1 Char标4段1.1.1...4"/>
    <w:basedOn w:val="6"/>
    <w:autoRedefine/>
    <w:qFormat/>
    <w:uiPriority w:val="0"/>
    <w:pPr>
      <w:keepNext/>
      <w:keepLines/>
      <w:numPr>
        <w:numId w:val="63"/>
      </w:numPr>
      <w:tabs>
        <w:tab w:val="left" w:pos="360"/>
        <w:tab w:val="left" w:pos="4582"/>
      </w:tabs>
      <w:adjustRightInd/>
      <w:snapToGrid/>
      <w:spacing w:before="100" w:after="100" w:line="302" w:lineRule="auto"/>
      <w:ind w:left="0" w:firstLine="0"/>
    </w:pPr>
    <w:rPr>
      <w:rFonts w:ascii="Helv" w:hAnsi="Helv" w:eastAsia="TimesNewRoman" w:cs="仿宋体"/>
      <w:color w:val="000000"/>
    </w:rPr>
  </w:style>
  <w:style w:type="paragraph" w:customStyle="1" w:styleId="2540">
    <w:name w:val="13.1.3.1"/>
    <w:basedOn w:val="6"/>
    <w:autoRedefine/>
    <w:qFormat/>
    <w:uiPriority w:val="0"/>
    <w:pPr>
      <w:keepNext/>
      <w:keepLines/>
      <w:numPr>
        <w:numId w:val="56"/>
      </w:numPr>
      <w:tabs>
        <w:tab w:val="left" w:pos="284"/>
        <w:tab w:val="left" w:pos="360"/>
      </w:tabs>
      <w:adjustRightInd/>
      <w:snapToGrid/>
      <w:spacing w:before="100" w:after="100" w:line="302" w:lineRule="auto"/>
    </w:pPr>
    <w:rPr>
      <w:rFonts w:ascii="Helv" w:hAnsi="Helv" w:eastAsia="TimesNewRoman" w:cs="仿宋体"/>
    </w:rPr>
  </w:style>
  <w:style w:type="paragraph" w:customStyle="1" w:styleId="2541">
    <w:name w:val="标题4."/>
    <w:basedOn w:val="1"/>
    <w:autoRedefine/>
    <w:qFormat/>
    <w:uiPriority w:val="0"/>
    <w:pPr>
      <w:tabs>
        <w:tab w:val="left" w:pos="2946"/>
      </w:tabs>
      <w:spacing w:line="312" w:lineRule="auto"/>
      <w:ind w:left="1997" w:hanging="851"/>
    </w:pPr>
    <w:rPr>
      <w:rFonts w:ascii="仿宋体" w:hAnsi="仿宋体" w:eastAsia="宋体" w:cs="仿宋体"/>
      <w:sz w:val="24"/>
      <w:szCs w:val="24"/>
    </w:rPr>
  </w:style>
  <w:style w:type="paragraph" w:customStyle="1" w:styleId="2542">
    <w:name w:val="13.2.2.1"/>
    <w:basedOn w:val="6"/>
    <w:autoRedefine/>
    <w:qFormat/>
    <w:uiPriority w:val="0"/>
    <w:pPr>
      <w:keepNext/>
      <w:keepLines/>
      <w:numPr>
        <w:numId w:val="64"/>
      </w:numPr>
      <w:tabs>
        <w:tab w:val="left" w:pos="360"/>
      </w:tabs>
      <w:adjustRightInd/>
      <w:snapToGrid/>
      <w:spacing w:before="100" w:after="100" w:line="302" w:lineRule="auto"/>
    </w:pPr>
    <w:rPr>
      <w:rFonts w:ascii="Helv" w:hAnsi="Helv" w:eastAsia="TimesNewRoman" w:cs="仿宋体"/>
    </w:rPr>
  </w:style>
  <w:style w:type="paragraph" w:customStyle="1" w:styleId="2543">
    <w:name w:val="表头王"/>
    <w:basedOn w:val="1"/>
    <w:link w:val="2544"/>
    <w:autoRedefine/>
    <w:qFormat/>
    <w:uiPriority w:val="0"/>
    <w:pPr>
      <w:adjustRightInd w:val="0"/>
      <w:snapToGrid w:val="0"/>
      <w:spacing w:line="360" w:lineRule="auto"/>
      <w:jc w:val="center"/>
    </w:pPr>
    <w:rPr>
      <w:rFonts w:ascii="TimesNewRoman" w:hAnsi="Tms Rmn" w:eastAsia="TimesNewRoman" w:cs="仿宋体"/>
      <w:b/>
      <w:color w:val="000000"/>
      <w:spacing w:val="10"/>
      <w:sz w:val="24"/>
      <w:szCs w:val="24"/>
    </w:rPr>
  </w:style>
  <w:style w:type="character" w:customStyle="1" w:styleId="2544">
    <w:name w:val="表头王 Char"/>
    <w:link w:val="2543"/>
    <w:autoRedefine/>
    <w:qFormat/>
    <w:uiPriority w:val="0"/>
    <w:rPr>
      <w:rFonts w:ascii="TimesNewRoman" w:hAnsi="Tms Rmn" w:eastAsia="TimesNewRoman" w:cs="仿宋体"/>
      <w:b/>
      <w:color w:val="000000"/>
      <w:spacing w:val="10"/>
      <w:sz w:val="24"/>
      <w:szCs w:val="24"/>
    </w:rPr>
  </w:style>
  <w:style w:type="paragraph" w:customStyle="1" w:styleId="2545">
    <w:name w:val="表标题17.21"/>
    <w:basedOn w:val="1"/>
    <w:autoRedefine/>
    <w:qFormat/>
    <w:uiPriority w:val="0"/>
    <w:pPr>
      <w:tabs>
        <w:tab w:val="left" w:pos="284"/>
        <w:tab w:val="center" w:pos="4060"/>
        <w:tab w:val="right" w:pos="8261"/>
      </w:tabs>
      <w:suppressAutoHyphens/>
      <w:adjustRightInd w:val="0"/>
      <w:spacing w:before="240" w:line="0" w:lineRule="atLeast"/>
      <w:jc w:val="center"/>
    </w:pPr>
    <w:rPr>
      <w:rFonts w:ascii="TimesNewRoman" w:hAnsi="仿宋体" w:eastAsia="TimesNewRoman" w:cs="仿宋体"/>
      <w:b/>
      <w:spacing w:val="6"/>
      <w:kern w:val="0"/>
      <w:sz w:val="24"/>
      <w:szCs w:val="24"/>
    </w:rPr>
  </w:style>
  <w:style w:type="paragraph" w:customStyle="1" w:styleId="2546">
    <w:name w:val="2222"/>
    <w:basedOn w:val="4"/>
    <w:autoRedefine/>
    <w:qFormat/>
    <w:uiPriority w:val="0"/>
    <w:pPr>
      <w:widowControl/>
      <w:spacing w:before="120" w:after="120" w:line="480" w:lineRule="exact"/>
      <w:ind w:left="240"/>
      <w:jc w:val="left"/>
    </w:pPr>
    <w:rPr>
      <w:rFonts w:ascii="汉鼎简书宋" w:hAnsi="Helv" w:cs="Tms Rmn"/>
      <w:kern w:val="0"/>
    </w:rPr>
  </w:style>
  <w:style w:type="paragraph" w:customStyle="1" w:styleId="2547">
    <w:name w:val="表16.1"/>
    <w:basedOn w:val="1"/>
    <w:link w:val="2553"/>
    <w:autoRedefine/>
    <w:qFormat/>
    <w:uiPriority w:val="0"/>
    <w:pPr>
      <w:tabs>
        <w:tab w:val="left" w:pos="1080"/>
        <w:tab w:val="center" w:pos="4060"/>
        <w:tab w:val="right" w:pos="8261"/>
      </w:tabs>
      <w:suppressAutoHyphens/>
      <w:adjustRightInd w:val="0"/>
      <w:spacing w:before="240" w:line="0" w:lineRule="atLeast"/>
      <w:ind w:left="420" w:hanging="420"/>
    </w:pPr>
    <w:rPr>
      <w:rFonts w:ascii="TimesNewRoman" w:hAnsi="仿宋体" w:eastAsia="TimesNewRoman" w:cs="仿宋体"/>
      <w:b/>
      <w:kern w:val="0"/>
      <w:sz w:val="24"/>
      <w:szCs w:val="26"/>
    </w:rPr>
  </w:style>
  <w:style w:type="paragraph" w:customStyle="1" w:styleId="2548">
    <w:name w:val="表标16.6"/>
    <w:next w:val="1"/>
    <w:autoRedefine/>
    <w:qFormat/>
    <w:uiPriority w:val="0"/>
    <w:pPr>
      <w:tabs>
        <w:tab w:val="left" w:pos="1560"/>
        <w:tab w:val="left" w:pos="2160"/>
      </w:tabs>
      <w:adjustRightInd w:val="0"/>
      <w:snapToGrid w:val="0"/>
      <w:spacing w:line="0" w:lineRule="atLeast"/>
      <w:jc w:val="center"/>
      <w:textAlignment w:val="baseline"/>
    </w:pPr>
    <w:rPr>
      <w:rFonts w:ascii="仿宋体" w:hAnsi="仿宋体" w:eastAsia="TimesNewRoman" w:cs="仿宋体"/>
      <w:b/>
      <w:color w:val="000000"/>
      <w:kern w:val="2"/>
      <w:sz w:val="24"/>
      <w:szCs w:val="24"/>
      <w:lang w:val="en-US" w:eastAsia="zh-CN" w:bidi="ar-SA"/>
    </w:rPr>
  </w:style>
  <w:style w:type="paragraph" w:customStyle="1" w:styleId="2549">
    <w:name w:val="表标题16.8－1"/>
    <w:basedOn w:val="2548"/>
    <w:autoRedefine/>
    <w:qFormat/>
    <w:uiPriority w:val="0"/>
    <w:pPr>
      <w:tabs>
        <w:tab w:val="left" w:pos="3060"/>
      </w:tabs>
      <w:ind w:left="2400" w:hanging="420"/>
    </w:pPr>
  </w:style>
  <w:style w:type="paragraph" w:customStyle="1" w:styleId="2550">
    <w:name w:val="表标题16.10-1"/>
    <w:basedOn w:val="2404"/>
    <w:autoRedefine/>
    <w:qFormat/>
    <w:uiPriority w:val="0"/>
    <w:pPr>
      <w:numPr>
        <w:ilvl w:val="0"/>
        <w:numId w:val="65"/>
      </w:numPr>
      <w:tabs>
        <w:tab w:val="left" w:pos="360"/>
        <w:tab w:val="left" w:pos="425"/>
        <w:tab w:val="left" w:pos="6200"/>
        <w:tab w:val="clear" w:pos="3360"/>
      </w:tabs>
      <w:ind w:left="5540" w:firstLine="0"/>
    </w:pPr>
  </w:style>
  <w:style w:type="paragraph" w:customStyle="1" w:styleId="2551">
    <w:name w:val="16.2.1.1"/>
    <w:basedOn w:val="6"/>
    <w:autoRedefine/>
    <w:qFormat/>
    <w:uiPriority w:val="0"/>
    <w:pPr>
      <w:keepNext/>
      <w:keepLines/>
      <w:numPr>
        <w:numId w:val="66"/>
      </w:numPr>
      <w:tabs>
        <w:tab w:val="left" w:pos="360"/>
      </w:tabs>
      <w:adjustRightInd/>
      <w:snapToGrid/>
      <w:spacing w:before="120" w:after="120" w:line="312" w:lineRule="auto"/>
      <w:ind w:left="0" w:firstLine="0"/>
    </w:pPr>
    <w:rPr>
      <w:rFonts w:ascii="Helv" w:hAnsi="Helv" w:eastAsia="TimesNewRoman" w:cs="Tms Rmn"/>
      <w:szCs w:val="20"/>
    </w:rPr>
  </w:style>
  <w:style w:type="paragraph" w:customStyle="1" w:styleId="2552">
    <w:name w:val="表16.4-1"/>
    <w:basedOn w:val="2430"/>
    <w:autoRedefine/>
    <w:qFormat/>
    <w:uiPriority w:val="0"/>
    <w:pPr>
      <w:numPr>
        <w:ilvl w:val="0"/>
        <w:numId w:val="67"/>
      </w:numPr>
      <w:tabs>
        <w:tab w:val="left" w:pos="360"/>
        <w:tab w:val="left" w:pos="425"/>
        <w:tab w:val="clear" w:pos="720"/>
      </w:tabs>
      <w:ind w:left="0" w:firstLine="0"/>
    </w:pPr>
  </w:style>
  <w:style w:type="character" w:customStyle="1" w:styleId="2553">
    <w:name w:val="表16.1 Char Char"/>
    <w:link w:val="2547"/>
    <w:autoRedefine/>
    <w:qFormat/>
    <w:uiPriority w:val="0"/>
    <w:rPr>
      <w:rFonts w:ascii="TimesNewRoman" w:hAnsi="仿宋体" w:eastAsia="TimesNewRoman" w:cs="仿宋体"/>
      <w:b/>
      <w:kern w:val="0"/>
      <w:sz w:val="24"/>
      <w:szCs w:val="26"/>
    </w:rPr>
  </w:style>
  <w:style w:type="paragraph" w:customStyle="1" w:styleId="2554">
    <w:name w:val="表标题16.9"/>
    <w:basedOn w:val="1"/>
    <w:autoRedefine/>
    <w:qFormat/>
    <w:uiPriority w:val="0"/>
    <w:pPr>
      <w:tabs>
        <w:tab w:val="left" w:pos="2444"/>
        <w:tab w:val="center" w:pos="4060"/>
        <w:tab w:val="right" w:pos="8261"/>
      </w:tabs>
      <w:suppressAutoHyphens/>
      <w:adjustRightInd w:val="0"/>
      <w:spacing w:before="240" w:line="0" w:lineRule="atLeast"/>
      <w:ind w:left="1720" w:firstLine="4"/>
    </w:pPr>
    <w:rPr>
      <w:rFonts w:ascii="TimesNewRoman" w:hAnsi="仿宋体" w:eastAsia="TimesNewRoman" w:cs="仿宋体"/>
      <w:b/>
      <w:spacing w:val="6"/>
      <w:kern w:val="0"/>
      <w:sz w:val="26"/>
      <w:szCs w:val="26"/>
    </w:rPr>
  </w:style>
  <w:style w:type="paragraph" w:customStyle="1" w:styleId="2555">
    <w:name w:val="表标题16.7－1"/>
    <w:basedOn w:val="1"/>
    <w:autoRedefine/>
    <w:qFormat/>
    <w:uiPriority w:val="0"/>
    <w:pPr>
      <w:tabs>
        <w:tab w:val="left" w:pos="1931"/>
      </w:tabs>
      <w:spacing w:before="100" w:beforeLines="100" w:line="0" w:lineRule="atLeast"/>
      <w:ind w:left="1271" w:hanging="420"/>
    </w:pPr>
    <w:rPr>
      <w:rFonts w:ascii="仿宋体" w:hAnsi="仿宋体" w:eastAsia="TimesNewRoman" w:cs="仿宋体"/>
      <w:b/>
      <w:color w:val="000000"/>
      <w:sz w:val="24"/>
      <w:szCs w:val="24"/>
    </w:rPr>
  </w:style>
  <w:style w:type="paragraph" w:customStyle="1" w:styleId="2556">
    <w:name w:val="正文段落（缩进）"/>
    <w:basedOn w:val="1"/>
    <w:next w:val="45"/>
    <w:autoRedefine/>
    <w:qFormat/>
    <w:uiPriority w:val="0"/>
    <w:pPr>
      <w:spacing w:line="360" w:lineRule="auto"/>
      <w:jc w:val="left"/>
    </w:pPr>
    <w:rPr>
      <w:rFonts w:ascii="仿宋体" w:hAnsi="仿宋体" w:eastAsia="宋体" w:cs="仿宋体"/>
      <w:kern w:val="0"/>
      <w:sz w:val="24"/>
    </w:rPr>
  </w:style>
  <w:style w:type="character" w:customStyle="1" w:styleId="2557">
    <w:name w:val="style11"/>
    <w:autoRedefine/>
    <w:qFormat/>
    <w:uiPriority w:val="0"/>
    <w:rPr>
      <w:rFonts w:eastAsia="Tms Rmn"/>
      <w:color w:val="000000"/>
      <w:kern w:val="2"/>
      <w:sz w:val="21"/>
      <w:szCs w:val="24"/>
      <w:lang w:val="en-US" w:eastAsia="zh-CN" w:bidi="ar-SA"/>
    </w:rPr>
  </w:style>
  <w:style w:type="paragraph" w:customStyle="1" w:styleId="2558">
    <w:name w:val="表样式"/>
    <w:basedOn w:val="1"/>
    <w:autoRedefine/>
    <w:qFormat/>
    <w:uiPriority w:val="0"/>
    <w:pPr>
      <w:adjustRightInd w:val="0"/>
      <w:spacing w:line="240" w:lineRule="atLeast"/>
      <w:jc w:val="center"/>
      <w:textAlignment w:val="baseline"/>
    </w:pPr>
    <w:rPr>
      <w:rFonts w:ascii="Tms Rmn" w:hAnsi="仿宋体" w:eastAsia="宋体" w:cs="仿宋体"/>
      <w:kern w:val="0"/>
      <w:sz w:val="18"/>
    </w:rPr>
  </w:style>
  <w:style w:type="paragraph" w:customStyle="1" w:styleId="2559">
    <w:name w:val="样式 (符号) 宋体 四号 左 行距: 1.5 倍行距"/>
    <w:basedOn w:val="1"/>
    <w:autoRedefine/>
    <w:qFormat/>
    <w:uiPriority w:val="0"/>
    <w:pPr>
      <w:spacing w:line="360" w:lineRule="auto"/>
      <w:ind w:firstLine="560" w:firstLineChars="200"/>
      <w:jc w:val="left"/>
    </w:pPr>
    <w:rPr>
      <w:rFonts w:ascii="Tms Rmn" w:hAnsi="Tms Rmn" w:eastAsia="宋体" w:cs="Tms Rmn"/>
    </w:rPr>
  </w:style>
  <w:style w:type="character" w:customStyle="1" w:styleId="2560">
    <w:name w:val="样式 (符号) 宋体 四号1"/>
    <w:autoRedefine/>
    <w:qFormat/>
    <w:uiPriority w:val="0"/>
    <w:rPr>
      <w:rFonts w:ascii="Tms Rmn" w:eastAsia="Tms Rmn"/>
      <w:color w:val="auto"/>
      <w:kern w:val="2"/>
      <w:sz w:val="28"/>
      <w:szCs w:val="24"/>
      <w:lang w:val="en-US" w:eastAsia="zh-CN" w:bidi="ar-SA"/>
    </w:rPr>
  </w:style>
  <w:style w:type="character" w:customStyle="1" w:styleId="2561">
    <w:name w:val="样式 (符号) 宋体 四号2"/>
    <w:autoRedefine/>
    <w:qFormat/>
    <w:uiPriority w:val="0"/>
    <w:rPr>
      <w:rFonts w:ascii="Tms Rmn" w:eastAsia="Tms Rmn"/>
      <w:spacing w:val="-6"/>
      <w:kern w:val="2"/>
      <w:sz w:val="28"/>
      <w:szCs w:val="24"/>
      <w:lang w:val="en-US" w:eastAsia="zh-CN" w:bidi="ar-SA"/>
    </w:rPr>
  </w:style>
  <w:style w:type="paragraph" w:customStyle="1" w:styleId="2562">
    <w:name w:val="样式 正文首行缩进 + 左侧:  -0.1 字符"/>
    <w:basedOn w:val="86"/>
    <w:autoRedefine/>
    <w:qFormat/>
    <w:uiPriority w:val="0"/>
    <w:pPr>
      <w:keepNext/>
      <w:tabs>
        <w:tab w:val="left" w:pos="628"/>
        <w:tab w:val="left" w:pos="1727"/>
        <w:tab w:val="left" w:pos="1884"/>
        <w:tab w:val="left" w:pos="4900"/>
      </w:tabs>
      <w:autoSpaceDE w:val="0"/>
      <w:autoSpaceDN w:val="0"/>
      <w:adjustRightInd w:val="0"/>
      <w:snapToGrid w:val="0"/>
      <w:spacing w:after="0" w:line="360" w:lineRule="auto"/>
      <w:ind w:firstLine="200" w:firstLineChars="200"/>
      <w:jc w:val="left"/>
    </w:pPr>
    <w:rPr>
      <w:rFonts w:ascii="Tms Rmn" w:hAnsi="Garamond" w:cs="Tms Rmn"/>
      <w:kern w:val="0"/>
      <w:sz w:val="28"/>
      <w:szCs w:val="20"/>
      <w:lang w:val="zh-CN" w:eastAsia="zh-CN"/>
    </w:rPr>
  </w:style>
  <w:style w:type="paragraph" w:customStyle="1" w:styleId="2563">
    <w:name w:val="样式 标题 31.1.1条标题 3 Char Char标题 3 Char标3可研-标题 3§1.1.1.. (1..."/>
    <w:basedOn w:val="5"/>
    <w:autoRedefine/>
    <w:qFormat/>
    <w:uiPriority w:val="0"/>
    <w:pPr>
      <w:keepNext w:val="0"/>
      <w:keepLines w:val="0"/>
      <w:numPr>
        <w:ilvl w:val="2"/>
        <w:numId w:val="68"/>
      </w:numPr>
      <w:tabs>
        <w:tab w:val="left" w:pos="180"/>
        <w:tab w:val="left" w:pos="628"/>
      </w:tabs>
      <w:autoSpaceDE w:val="0"/>
      <w:autoSpaceDN w:val="0"/>
    </w:pPr>
    <w:rPr>
      <w:rFonts w:ascii="Tms Rmn" w:hAnsi="Tms Rmn" w:eastAsia="Tms Rmn" w:cs="Tms Rmn"/>
      <w:b/>
      <w:color w:val="000000"/>
      <w:spacing w:val="3"/>
      <w:sz w:val="28"/>
      <w:szCs w:val="28"/>
      <w:lang w:val="zh-CN"/>
    </w:rPr>
  </w:style>
  <w:style w:type="paragraph" w:customStyle="1" w:styleId="2564">
    <w:name w:val="样式 样式 样式 样式 标题 21.1标题 21.1标题2标题 2 Char1节标2_Heading 2一级条二级标题，黑粗，...."/>
    <w:basedOn w:val="1"/>
    <w:autoRedefine/>
    <w:qFormat/>
    <w:uiPriority w:val="0"/>
    <w:pPr>
      <w:keepNext/>
      <w:widowControl/>
      <w:numPr>
        <w:ilvl w:val="1"/>
        <w:numId w:val="68"/>
      </w:numPr>
      <w:snapToGrid w:val="0"/>
      <w:spacing w:before="120" w:beforeLines="50" w:after="120" w:afterLines="50" w:line="480" w:lineRule="exact"/>
      <w:outlineLvl w:val="1"/>
    </w:pPr>
    <w:rPr>
      <w:rFonts w:ascii="TimesNewRoman" w:hAnsi="Helv" w:eastAsia="TimesNewRoman" w:cs="Tms Rmn"/>
      <w:color w:val="000000"/>
      <w:kern w:val="24"/>
      <w:lang w:val="zh-CN"/>
    </w:rPr>
  </w:style>
  <w:style w:type="paragraph" w:customStyle="1" w:styleId="2565">
    <w:name w:val="样式 正文首行缩进 + 四号"/>
    <w:basedOn w:val="86"/>
    <w:link w:val="2566"/>
    <w:autoRedefine/>
    <w:qFormat/>
    <w:uiPriority w:val="0"/>
    <w:pPr>
      <w:spacing w:line="480" w:lineRule="exact"/>
    </w:pPr>
    <w:rPr>
      <w:rFonts w:ascii="Tms Rmn" w:hAnsi="仿宋体" w:cs="仿宋体"/>
      <w:sz w:val="28"/>
      <w:lang w:val="zh-CN" w:eastAsia="zh-CN"/>
    </w:rPr>
  </w:style>
  <w:style w:type="character" w:customStyle="1" w:styleId="2566">
    <w:name w:val="样式 正文首行缩进 + 四号 Char"/>
    <w:link w:val="2565"/>
    <w:autoRedefine/>
    <w:qFormat/>
    <w:uiPriority w:val="0"/>
    <w:rPr>
      <w:rFonts w:ascii="Tms Rmn" w:hAnsi="仿宋体" w:eastAsia="宋体" w:cs="仿宋体"/>
      <w:sz w:val="28"/>
      <w:szCs w:val="24"/>
      <w:lang w:val="zh-CN" w:eastAsia="zh-CN"/>
    </w:rPr>
  </w:style>
  <w:style w:type="paragraph" w:customStyle="1" w:styleId="2567">
    <w:name w:val="样式 正文首行缩进 + (符号) 宋体 四号 段后: 0 磅 行距: 1.5 倍行距"/>
    <w:basedOn w:val="86"/>
    <w:autoRedefine/>
    <w:qFormat/>
    <w:uiPriority w:val="0"/>
    <w:pPr>
      <w:spacing w:after="0" w:line="360" w:lineRule="auto"/>
      <w:ind w:firstLine="560" w:firstLineChars="200"/>
    </w:pPr>
    <w:rPr>
      <w:rFonts w:ascii="Tms Rmn" w:hAnsi="Tms Rmn" w:cs="Tms Rmn"/>
      <w:sz w:val="28"/>
      <w:szCs w:val="20"/>
      <w:lang w:val="zh-CN" w:eastAsia="zh-CN"/>
    </w:rPr>
  </w:style>
  <w:style w:type="paragraph" w:customStyle="1" w:styleId="2568">
    <w:name w:val="样式 标题 3 + 五号 非加粗 段前: 0 磅 段后: 0 磅 行距: 最小值 0 磅"/>
    <w:basedOn w:val="5"/>
    <w:autoRedefine/>
    <w:qFormat/>
    <w:uiPriority w:val="0"/>
    <w:pPr>
      <w:keepNext w:val="0"/>
      <w:widowControl/>
      <w:tabs>
        <w:tab w:val="left" w:pos="1260"/>
      </w:tabs>
      <w:spacing w:line="0" w:lineRule="atLeast"/>
      <w:jc w:val="center"/>
    </w:pPr>
    <w:rPr>
      <w:rFonts w:ascii="仿宋体" w:hAnsi="仿宋体" w:eastAsia="TimesNewRoman" w:cs="仿宋体"/>
      <w:b/>
      <w:snapToGrid w:val="0"/>
      <w:kern w:val="0"/>
      <w:sz w:val="21"/>
      <w:szCs w:val="20"/>
      <w:lang w:val="en-US"/>
    </w:rPr>
  </w:style>
  <w:style w:type="paragraph" w:customStyle="1" w:styleId="2569">
    <w:name w:val="表格中"/>
    <w:basedOn w:val="66"/>
    <w:autoRedefine/>
    <w:qFormat/>
    <w:uiPriority w:val="0"/>
    <w:pPr>
      <w:spacing w:beforeLines="50"/>
      <w:ind w:left="0" w:firstLine="0" w:firstLineChars="0"/>
      <w:jc w:val="center"/>
      <w:outlineLvl w:val="5"/>
    </w:pPr>
    <w:rPr>
      <w:rFonts w:hint="eastAsia" w:ascii="TimesNewRoman" w:hAnsi="仿宋体" w:eastAsia="TimesNewRoman" w:cs="仿宋体"/>
      <w:sz w:val="24"/>
      <w:szCs w:val="24"/>
    </w:rPr>
  </w:style>
  <w:style w:type="paragraph" w:customStyle="1" w:styleId="2570">
    <w:name w:val="16.9.1.1"/>
    <w:basedOn w:val="6"/>
    <w:link w:val="2578"/>
    <w:autoRedefine/>
    <w:qFormat/>
    <w:uiPriority w:val="0"/>
    <w:pPr>
      <w:keepNext/>
      <w:keepLines/>
      <w:numPr>
        <w:numId w:val="69"/>
      </w:numPr>
      <w:tabs>
        <w:tab w:val="left" w:pos="360"/>
        <w:tab w:val="left" w:pos="1800"/>
      </w:tabs>
      <w:adjustRightInd/>
      <w:snapToGrid/>
      <w:spacing w:before="120" w:after="120" w:line="312" w:lineRule="auto"/>
      <w:ind w:left="0" w:firstLine="0"/>
    </w:pPr>
    <w:rPr>
      <w:rFonts w:ascii="Helv" w:hAnsi="Helv" w:eastAsia="TimesNewRoman" w:cs="Tms Rmn"/>
      <w:szCs w:val="20"/>
    </w:rPr>
  </w:style>
  <w:style w:type="paragraph" w:customStyle="1" w:styleId="2571">
    <w:name w:val="表16.3-1 + 段前: 1 行"/>
    <w:basedOn w:val="2552"/>
    <w:autoRedefine/>
    <w:qFormat/>
    <w:uiPriority w:val="0"/>
    <w:pPr>
      <w:numPr>
        <w:ilvl w:val="0"/>
        <w:numId w:val="0"/>
      </w:numPr>
      <w:tabs>
        <w:tab w:val="left" w:pos="420"/>
      </w:tabs>
      <w:spacing w:before="240"/>
    </w:pPr>
  </w:style>
  <w:style w:type="paragraph" w:customStyle="1" w:styleId="2572">
    <w:name w:val="16.4.2.1"/>
    <w:basedOn w:val="2570"/>
    <w:autoRedefine/>
    <w:qFormat/>
    <w:uiPriority w:val="0"/>
    <w:pPr>
      <w:numPr>
        <w:numId w:val="70"/>
      </w:numPr>
      <w:tabs>
        <w:tab w:val="left" w:pos="1680"/>
        <w:tab w:val="left" w:pos="4582"/>
      </w:tabs>
      <w:ind w:left="1680" w:hanging="420"/>
    </w:pPr>
  </w:style>
  <w:style w:type="paragraph" w:customStyle="1" w:styleId="2573">
    <w:name w:val="16.5.2.1"/>
    <w:basedOn w:val="2570"/>
    <w:autoRedefine/>
    <w:qFormat/>
    <w:uiPriority w:val="0"/>
    <w:pPr>
      <w:numPr>
        <w:numId w:val="71"/>
      </w:numPr>
      <w:tabs>
        <w:tab w:val="left" w:pos="3147"/>
        <w:tab w:val="left" w:pos="4582"/>
      </w:tabs>
      <w:spacing w:after="0"/>
      <w:ind w:left="3147" w:hanging="420"/>
    </w:pPr>
    <w:rPr>
      <w:b w:val="0"/>
    </w:rPr>
  </w:style>
  <w:style w:type="paragraph" w:customStyle="1" w:styleId="2574">
    <w:name w:val="样式 样式 标题 41.1.1.1标题 4.1.1.1.1标题 4 Char款1.116.6.2.1"/>
    <w:basedOn w:val="2570"/>
    <w:autoRedefine/>
    <w:qFormat/>
    <w:uiPriority w:val="0"/>
    <w:pPr>
      <w:numPr>
        <w:numId w:val="72"/>
      </w:numPr>
      <w:tabs>
        <w:tab w:val="left" w:pos="2160"/>
      </w:tabs>
      <w:spacing w:after="0"/>
      <w:ind w:left="2160" w:hanging="420"/>
    </w:pPr>
  </w:style>
  <w:style w:type="paragraph" w:customStyle="1" w:styleId="2575">
    <w:name w:val="16.6.3.1"/>
    <w:basedOn w:val="2570"/>
    <w:autoRedefine/>
    <w:qFormat/>
    <w:uiPriority w:val="0"/>
    <w:pPr>
      <w:numPr>
        <w:numId w:val="73"/>
      </w:numPr>
      <w:tabs>
        <w:tab w:val="left" w:pos="1680"/>
      </w:tabs>
      <w:spacing w:after="0"/>
      <w:ind w:left="1680" w:hanging="420"/>
    </w:pPr>
  </w:style>
  <w:style w:type="paragraph" w:customStyle="1" w:styleId="2576">
    <w:name w:val="16.9.2.1"/>
    <w:basedOn w:val="2570"/>
    <w:autoRedefine/>
    <w:qFormat/>
    <w:uiPriority w:val="0"/>
    <w:pPr>
      <w:tabs>
        <w:tab w:val="left" w:pos="1680"/>
      </w:tabs>
      <w:ind w:left="1680" w:hanging="420"/>
    </w:pPr>
  </w:style>
  <w:style w:type="paragraph" w:customStyle="1" w:styleId="2577">
    <w:name w:val="16.9.3.1"/>
    <w:basedOn w:val="2570"/>
    <w:link w:val="2579"/>
    <w:autoRedefine/>
    <w:qFormat/>
    <w:uiPriority w:val="0"/>
    <w:pPr>
      <w:numPr>
        <w:numId w:val="74"/>
      </w:numPr>
      <w:tabs>
        <w:tab w:val="left" w:pos="1680"/>
        <w:tab w:val="left" w:pos="2373"/>
      </w:tabs>
      <w:ind w:left="0" w:firstLine="0"/>
    </w:pPr>
  </w:style>
  <w:style w:type="character" w:customStyle="1" w:styleId="2578">
    <w:name w:val="16.9.1.1 Char Char"/>
    <w:link w:val="2570"/>
    <w:autoRedefine/>
    <w:qFormat/>
    <w:uiPriority w:val="0"/>
    <w:rPr>
      <w:rFonts w:ascii="Helv" w:hAnsi="Helv" w:eastAsia="TimesNewRoman" w:cs="Tms Rmn"/>
      <w:b/>
      <w:bCs/>
      <w:sz w:val="24"/>
      <w:szCs w:val="20"/>
    </w:rPr>
  </w:style>
  <w:style w:type="character" w:customStyle="1" w:styleId="2579">
    <w:name w:val="16.9.3.1 Char Char"/>
    <w:link w:val="2577"/>
    <w:autoRedefine/>
    <w:qFormat/>
    <w:uiPriority w:val="0"/>
    <w:rPr>
      <w:rFonts w:ascii="Helv" w:hAnsi="Helv" w:eastAsia="TimesNewRoman" w:cs="Tms Rmn"/>
      <w:b/>
      <w:bCs/>
      <w:sz w:val="24"/>
      <w:szCs w:val="20"/>
    </w:rPr>
  </w:style>
  <w:style w:type="paragraph" w:customStyle="1" w:styleId="2580">
    <w:name w:val="16.9.5.1"/>
    <w:basedOn w:val="6"/>
    <w:autoRedefine/>
    <w:qFormat/>
    <w:uiPriority w:val="0"/>
    <w:pPr>
      <w:keepNext/>
      <w:keepLines/>
      <w:numPr>
        <w:numId w:val="75"/>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1">
    <w:name w:val="16.9.4.1"/>
    <w:basedOn w:val="6"/>
    <w:autoRedefine/>
    <w:qFormat/>
    <w:uiPriority w:val="0"/>
    <w:pPr>
      <w:keepNext/>
      <w:keepLines/>
      <w:numPr>
        <w:numId w:val="76"/>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2">
    <w:name w:val="16.8.1.1"/>
    <w:basedOn w:val="6"/>
    <w:autoRedefine/>
    <w:qFormat/>
    <w:uiPriority w:val="0"/>
    <w:pPr>
      <w:keepNext/>
      <w:keepLines/>
      <w:numPr>
        <w:numId w:val="77"/>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3">
    <w:name w:val="表标题16.7.1.1"/>
    <w:basedOn w:val="6"/>
    <w:autoRedefine/>
    <w:qFormat/>
    <w:uiPriority w:val="0"/>
    <w:pPr>
      <w:keepNext/>
      <w:keepLines/>
      <w:numPr>
        <w:numId w:val="78"/>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4">
    <w:name w:val="标题16.1.1.1"/>
    <w:basedOn w:val="6"/>
    <w:autoRedefine/>
    <w:qFormat/>
    <w:uiPriority w:val="0"/>
    <w:pPr>
      <w:keepNext/>
      <w:keepLines/>
      <w:numPr>
        <w:numId w:val="79"/>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5">
    <w:name w:val="16.7.2.1"/>
    <w:basedOn w:val="6"/>
    <w:autoRedefine/>
    <w:qFormat/>
    <w:uiPriority w:val="0"/>
    <w:pPr>
      <w:keepNext/>
      <w:keepLines/>
      <w:numPr>
        <w:numId w:val="80"/>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6">
    <w:name w:val="16.7.3.1"/>
    <w:basedOn w:val="6"/>
    <w:autoRedefine/>
    <w:qFormat/>
    <w:uiPriority w:val="0"/>
    <w:pPr>
      <w:keepNext/>
      <w:keepLines/>
      <w:numPr>
        <w:numId w:val="81"/>
      </w:numPr>
      <w:tabs>
        <w:tab w:val="left" w:pos="360"/>
        <w:tab w:val="left" w:pos="1800"/>
      </w:tabs>
      <w:adjustRightInd/>
      <w:snapToGrid/>
      <w:spacing w:before="120" w:after="120" w:line="312" w:lineRule="auto"/>
      <w:ind w:left="0" w:firstLine="0"/>
    </w:pPr>
    <w:rPr>
      <w:rFonts w:ascii="Helv" w:hAnsi="Helv" w:eastAsia="TimesNewRoman" w:cs="仿宋体"/>
    </w:rPr>
  </w:style>
  <w:style w:type="paragraph" w:customStyle="1" w:styleId="2587">
    <w:name w:val="正文（首行缩进）"/>
    <w:basedOn w:val="1"/>
    <w:autoRedefine/>
    <w:qFormat/>
    <w:uiPriority w:val="0"/>
    <w:pPr>
      <w:adjustRightInd w:val="0"/>
      <w:snapToGrid w:val="0"/>
      <w:spacing w:line="360" w:lineRule="auto"/>
      <w:ind w:firstLine="200" w:firstLineChars="200"/>
    </w:pPr>
    <w:rPr>
      <w:rFonts w:ascii="仿宋体" w:hAnsi="仿宋体" w:eastAsia="宋体" w:cs="仿宋体"/>
      <w:snapToGrid w:val="0"/>
      <w:kern w:val="0"/>
      <w:sz w:val="24"/>
      <w:szCs w:val="24"/>
    </w:rPr>
  </w:style>
  <w:style w:type="paragraph" w:customStyle="1" w:styleId="2588">
    <w:name w:val="正文文本3"/>
    <w:basedOn w:val="1"/>
    <w:autoRedefine/>
    <w:qFormat/>
    <w:uiPriority w:val="0"/>
    <w:pPr>
      <w:overflowPunct w:val="0"/>
      <w:snapToGrid w:val="0"/>
      <w:spacing w:after="120" w:line="480" w:lineRule="exact"/>
      <w:ind w:firstLine="480"/>
    </w:pPr>
    <w:rPr>
      <w:rFonts w:ascii="Helv" w:hAnsi="Helv" w:eastAsia="Times New Roman;Symbol;Arial;婼" w:cs="仿宋体"/>
    </w:rPr>
  </w:style>
  <w:style w:type="paragraph" w:customStyle="1" w:styleId="2589">
    <w:name w:val="样式 样式 宋体 小五 + 左侧:  1.5 字符"/>
    <w:basedOn w:val="1"/>
    <w:autoRedefine/>
    <w:qFormat/>
    <w:uiPriority w:val="0"/>
    <w:pPr>
      <w:spacing w:line="480" w:lineRule="exact"/>
      <w:ind w:firstLine="150" w:firstLineChars="150"/>
    </w:pPr>
    <w:rPr>
      <w:rFonts w:ascii="Tms Rmn" w:hAnsi="Tms Rmn" w:eastAsia="宋体" w:cs="Tms Rmn"/>
      <w:sz w:val="18"/>
    </w:rPr>
  </w:style>
  <w:style w:type="paragraph" w:customStyle="1" w:styleId="2590">
    <w:name w:val="样式 小四 行距: 固定值 25 磅"/>
    <w:basedOn w:val="1"/>
    <w:autoRedefine/>
    <w:qFormat/>
    <w:uiPriority w:val="0"/>
    <w:pPr>
      <w:spacing w:line="500" w:lineRule="exact"/>
      <w:ind w:firstLine="640" w:firstLineChars="200"/>
    </w:pPr>
    <w:rPr>
      <w:rFonts w:ascii="仿宋体" w:hAnsi="仿宋体" w:eastAsia="宋体" w:cs="Tms Rmn"/>
      <w:spacing w:val="20"/>
      <w:szCs w:val="28"/>
    </w:rPr>
  </w:style>
  <w:style w:type="paragraph" w:customStyle="1" w:styleId="2591">
    <w:name w:val="样式 标题 3 + 四号 居中"/>
    <w:basedOn w:val="5"/>
    <w:autoRedefine/>
    <w:qFormat/>
    <w:uiPriority w:val="0"/>
    <w:pPr>
      <w:spacing w:before="260" w:after="260" w:line="416" w:lineRule="auto"/>
      <w:jc w:val="center"/>
    </w:pPr>
    <w:rPr>
      <w:rFonts w:ascii="仿宋体" w:hAnsi="仿宋体" w:eastAsia="Tms Rmn" w:cs="Tms Rmn"/>
      <w:bCs/>
      <w:sz w:val="30"/>
      <w:szCs w:val="20"/>
      <w:lang w:val="en-US"/>
    </w:rPr>
  </w:style>
  <w:style w:type="table" w:customStyle="1" w:styleId="2592">
    <w:name w:val="MFS表格1"/>
    <w:basedOn w:val="88"/>
    <w:autoRedefine/>
    <w:qFormat/>
    <w:uiPriority w:val="0"/>
    <w:pPr>
      <w:widowControl w:val="0"/>
      <w:snapToGrid w:val="0"/>
      <w:jc w:val="center"/>
    </w:pPr>
    <w:rPr>
      <w:rFonts w:ascii="仿宋体" w:hAnsi="仿宋体" w:eastAsia="宋体" w:cs="仿宋体"/>
      <w:kern w:val="0"/>
      <w:sz w:val="18"/>
      <w:szCs w:val="20"/>
    </w:rPr>
    <w:tblPr>
      <w:tblBorders>
        <w:top w:val="single" w:color="000000" w:sz="12" w:space="0"/>
        <w:bottom w:val="single" w:color="000000" w:sz="12" w:space="0"/>
        <w:insideH w:val="single" w:color="000000" w:sz="6" w:space="0"/>
        <w:insideV w:val="single" w:color="000000" w:sz="6" w:space="0"/>
      </w:tblBorders>
    </w:tblPr>
    <w:tcPr>
      <w:vAlign w:val="center"/>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paragraph" w:customStyle="1" w:styleId="2593">
    <w:name w:val="目录5555555"/>
    <w:basedOn w:val="1369"/>
    <w:autoRedefine/>
    <w:qFormat/>
    <w:uiPriority w:val="0"/>
  </w:style>
  <w:style w:type="paragraph" w:customStyle="1" w:styleId="2594">
    <w:name w:val="目录66666666"/>
    <w:basedOn w:val="4"/>
    <w:link w:val="2595"/>
    <w:autoRedefine/>
    <w:qFormat/>
    <w:uiPriority w:val="0"/>
    <w:pPr>
      <w:spacing w:before="120" w:after="120" w:line="480" w:lineRule="exact"/>
    </w:pPr>
    <w:rPr>
      <w:rFonts w:ascii="Tms Rmn" w:hAnsi="Tms Rmn" w:cs="仿宋体"/>
      <w:sz w:val="30"/>
      <w:szCs w:val="30"/>
    </w:rPr>
  </w:style>
  <w:style w:type="character" w:customStyle="1" w:styleId="2595">
    <w:name w:val="目录66666666 Char"/>
    <w:link w:val="2594"/>
    <w:autoRedefine/>
    <w:qFormat/>
    <w:uiPriority w:val="0"/>
    <w:rPr>
      <w:rFonts w:ascii="Tms Rmn" w:hAnsi="Tms Rmn" w:eastAsia="宋体" w:cs="仿宋体"/>
      <w:b/>
      <w:bCs/>
      <w:sz w:val="30"/>
      <w:szCs w:val="30"/>
    </w:rPr>
  </w:style>
  <w:style w:type="paragraph" w:customStyle="1" w:styleId="2596">
    <w:name w:val="正文B"/>
    <w:basedOn w:val="1"/>
    <w:link w:val="2597"/>
    <w:autoRedefine/>
    <w:qFormat/>
    <w:uiPriority w:val="0"/>
    <w:pPr>
      <w:spacing w:line="540" w:lineRule="exact"/>
      <w:ind w:firstLine="480" w:firstLineChars="200"/>
    </w:pPr>
    <w:rPr>
      <w:rFonts w:ascii="Tms Rmn" w:hAnsi="Tms Rmn" w:eastAsia="宋体" w:cs="Tms Rmn"/>
      <w:sz w:val="24"/>
    </w:rPr>
  </w:style>
  <w:style w:type="character" w:customStyle="1" w:styleId="2597">
    <w:name w:val="正文B Char"/>
    <w:link w:val="2596"/>
    <w:autoRedefine/>
    <w:qFormat/>
    <w:uiPriority w:val="0"/>
    <w:rPr>
      <w:rFonts w:ascii="Tms Rmn" w:hAnsi="Tms Rmn" w:eastAsia="宋体" w:cs="Tms Rmn"/>
      <w:sz w:val="24"/>
      <w:szCs w:val="20"/>
    </w:rPr>
  </w:style>
  <w:style w:type="paragraph" w:customStyle="1" w:styleId="2598">
    <w:name w:val="正文A"/>
    <w:basedOn w:val="1"/>
    <w:link w:val="2599"/>
    <w:autoRedefine/>
    <w:qFormat/>
    <w:uiPriority w:val="0"/>
    <w:pPr>
      <w:spacing w:line="540" w:lineRule="exact"/>
    </w:pPr>
    <w:rPr>
      <w:rFonts w:ascii="Tms Rmn" w:hAnsi="Tms Rmn" w:eastAsia="宋体" w:cs="Tms Rmn"/>
      <w:sz w:val="24"/>
    </w:rPr>
  </w:style>
  <w:style w:type="character" w:customStyle="1" w:styleId="2599">
    <w:name w:val="正文A Char"/>
    <w:link w:val="2598"/>
    <w:autoRedefine/>
    <w:qFormat/>
    <w:uiPriority w:val="0"/>
    <w:rPr>
      <w:rFonts w:ascii="Tms Rmn" w:hAnsi="Tms Rmn" w:eastAsia="宋体" w:cs="Tms Rmn"/>
      <w:sz w:val="24"/>
      <w:szCs w:val="20"/>
    </w:rPr>
  </w:style>
  <w:style w:type="paragraph" w:customStyle="1" w:styleId="2600">
    <w:name w:val="样式 (西文) 仿宋_GB2312 (中文) 仿宋_GB2312 黑色"/>
    <w:basedOn w:val="1"/>
    <w:link w:val="2601"/>
    <w:autoRedefine/>
    <w:qFormat/>
    <w:uiPriority w:val="0"/>
    <w:pPr>
      <w:adjustRightInd w:val="0"/>
      <w:snapToGrid w:val="0"/>
      <w:spacing w:after="100" w:afterLines="100" w:line="300" w:lineRule="auto"/>
      <w:ind w:firstLine="200" w:firstLineChars="200"/>
    </w:pPr>
    <w:rPr>
      <w:rFonts w:ascii="Times New Roman;Symbol;Arial;婼" w:hAnsi="仿宋体" w:eastAsia="Times New Roman;Symbol;Arial;婼" w:cs="仿宋体"/>
      <w:color w:val="000000"/>
      <w:szCs w:val="24"/>
      <w:lang w:val="zh-CN" w:eastAsia="zh-CN"/>
    </w:rPr>
  </w:style>
  <w:style w:type="character" w:customStyle="1" w:styleId="2601">
    <w:name w:val="样式 (西文) 仿宋_GB2312 (中文) 仿宋_GB2312 黑色 Char"/>
    <w:link w:val="2600"/>
    <w:autoRedefine/>
    <w:qFormat/>
    <w:uiPriority w:val="0"/>
    <w:rPr>
      <w:rFonts w:ascii="Times New Roman;Symbol;Arial;婼" w:hAnsi="仿宋体" w:eastAsia="Times New Roman;Symbol;Arial;婼" w:cs="仿宋体"/>
      <w:color w:val="000000"/>
      <w:sz w:val="28"/>
      <w:szCs w:val="24"/>
      <w:lang w:val="zh-CN" w:eastAsia="zh-CN"/>
    </w:rPr>
  </w:style>
  <w:style w:type="paragraph" w:customStyle="1" w:styleId="2602">
    <w:name w:val="样式 (西文) 仿宋_GB2312 (中文) 仿宋_GB2312"/>
    <w:basedOn w:val="1"/>
    <w:link w:val="2603"/>
    <w:autoRedefine/>
    <w:qFormat/>
    <w:uiPriority w:val="0"/>
    <w:pPr>
      <w:adjustRightInd w:val="0"/>
      <w:snapToGrid w:val="0"/>
      <w:spacing w:after="100" w:afterLines="100" w:line="300" w:lineRule="auto"/>
      <w:ind w:firstLine="200" w:firstLineChars="200"/>
      <w:contextualSpacing/>
    </w:pPr>
    <w:rPr>
      <w:rFonts w:ascii="Times New Roman;Symbol;Arial;婼" w:hAnsi="仿宋体" w:eastAsia="Times New Roman;Symbol;Arial;婼" w:cs="仿宋体"/>
      <w:szCs w:val="30"/>
      <w:lang w:val="zh-CN" w:eastAsia="zh-CN"/>
    </w:rPr>
  </w:style>
  <w:style w:type="character" w:customStyle="1" w:styleId="2603">
    <w:name w:val="样式 (西文) 仿宋_GB2312 (中文) 仿宋_GB2312 Char"/>
    <w:link w:val="2602"/>
    <w:autoRedefine/>
    <w:qFormat/>
    <w:uiPriority w:val="0"/>
    <w:rPr>
      <w:rFonts w:ascii="Times New Roman;Symbol;Arial;婼" w:hAnsi="仿宋体" w:eastAsia="Times New Roman;Symbol;Arial;婼" w:cs="仿宋体"/>
      <w:sz w:val="28"/>
      <w:szCs w:val="30"/>
      <w:lang w:val="zh-CN" w:eastAsia="zh-CN"/>
    </w:rPr>
  </w:style>
  <w:style w:type="paragraph" w:customStyle="1" w:styleId="2604">
    <w:name w:val="样式 样式 样式 仿宋_GB2312 段前: 0.5 行 段后: 6 磅 行距: 1.5 倍行距 + 首行缩进:  2 字符 段..."/>
    <w:basedOn w:val="1"/>
    <w:autoRedefine/>
    <w:qFormat/>
    <w:uiPriority w:val="0"/>
    <w:pPr>
      <w:adjustRightInd w:val="0"/>
      <w:snapToGrid w:val="0"/>
      <w:spacing w:after="50" w:afterLines="50" w:line="300" w:lineRule="auto"/>
      <w:ind w:firstLine="200" w:firstLineChars="200"/>
    </w:pPr>
    <w:rPr>
      <w:rFonts w:ascii="仿宋体" w:hAnsi="仿宋体" w:eastAsia="Times New Roman;Symbol;Arial;婼" w:cs="Tms Rmn"/>
    </w:rPr>
  </w:style>
  <w:style w:type="character" w:customStyle="1" w:styleId="2605">
    <w:name w:val="正文文字缩进 3 Char Char Char Char"/>
    <w:autoRedefine/>
    <w:qFormat/>
    <w:uiPriority w:val="0"/>
    <w:rPr>
      <w:rFonts w:ascii="Tms Rmn" w:eastAsia="Tms Rmn"/>
      <w:sz w:val="21"/>
      <w:lang w:val="en-US" w:eastAsia="zh-CN" w:bidi="ar-SA"/>
    </w:rPr>
  </w:style>
  <w:style w:type="character" w:customStyle="1" w:styleId="2606">
    <w:name w:val="Char Char113"/>
    <w:autoRedefine/>
    <w:qFormat/>
    <w:uiPriority w:val="0"/>
    <w:rPr>
      <w:rFonts w:eastAsia="Tms Rmn"/>
      <w:kern w:val="2"/>
      <w:sz w:val="18"/>
      <w:szCs w:val="18"/>
      <w:lang w:val="en-US" w:eastAsia="zh-CN" w:bidi="ar-SA"/>
    </w:rPr>
  </w:style>
  <w:style w:type="paragraph" w:customStyle="1" w:styleId="2607">
    <w:name w:val="11"/>
    <w:basedOn w:val="1"/>
    <w:autoRedefine/>
    <w:qFormat/>
    <w:uiPriority w:val="0"/>
    <w:pPr>
      <w:keepNext/>
      <w:spacing w:line="360" w:lineRule="auto"/>
      <w:jc w:val="center"/>
      <w:outlineLvl w:val="0"/>
    </w:pPr>
    <w:rPr>
      <w:rFonts w:ascii="TimesNewRoman" w:hAnsi="仿宋体" w:eastAsia="TimesNewRoman" w:cs="仿宋体"/>
      <w:b/>
      <w:bCs/>
      <w:sz w:val="44"/>
      <w:szCs w:val="24"/>
    </w:rPr>
  </w:style>
  <w:style w:type="paragraph" w:customStyle="1" w:styleId="2608">
    <w:name w:val="33"/>
    <w:basedOn w:val="1"/>
    <w:autoRedefine/>
    <w:qFormat/>
    <w:uiPriority w:val="0"/>
    <w:pPr>
      <w:keepNext/>
      <w:tabs>
        <w:tab w:val="left" w:pos="6975"/>
      </w:tabs>
      <w:snapToGrid w:val="0"/>
      <w:spacing w:before="156" w:beforeLines="50" w:after="120" w:line="360" w:lineRule="auto"/>
      <w:outlineLvl w:val="2"/>
    </w:pPr>
    <w:rPr>
      <w:rFonts w:ascii="仿宋体" w:hAnsi="仿宋体" w:eastAsia="宋体" w:cs="仿宋体"/>
      <w:b/>
      <w:bCs/>
      <w:sz w:val="24"/>
      <w:szCs w:val="24"/>
    </w:rPr>
  </w:style>
  <w:style w:type="paragraph" w:customStyle="1" w:styleId="2609">
    <w:name w:val="样式 黑色 行距: 1.5 倍行距 首行缩进:  2 字符"/>
    <w:basedOn w:val="1"/>
    <w:autoRedefine/>
    <w:qFormat/>
    <w:uiPriority w:val="0"/>
    <w:pPr>
      <w:spacing w:line="360" w:lineRule="auto"/>
      <w:ind w:firstLine="480" w:firstLineChars="200"/>
    </w:pPr>
    <w:rPr>
      <w:rFonts w:ascii="仿宋体" w:hAnsi="仿宋体" w:eastAsia="华文中宋" w:cs="Tms Rmn"/>
      <w:color w:val="000000"/>
      <w:sz w:val="24"/>
    </w:rPr>
  </w:style>
  <w:style w:type="paragraph" w:customStyle="1" w:styleId="2610">
    <w:name w:val="Char2 Char Char Char Char Char Char4"/>
    <w:basedOn w:val="1"/>
    <w:autoRedefine/>
    <w:qFormat/>
    <w:uiPriority w:val="0"/>
    <w:pPr>
      <w:spacing w:line="480" w:lineRule="exact"/>
    </w:pPr>
    <w:rPr>
      <w:rFonts w:ascii="仿宋体" w:hAnsi="仿宋体" w:eastAsia="宋体" w:cs="仿宋体"/>
      <w:sz w:val="21"/>
      <w:szCs w:val="24"/>
    </w:rPr>
  </w:style>
  <w:style w:type="paragraph" w:customStyle="1" w:styleId="2611">
    <w:name w:val="标准文本 首行缩进:2 字符 行距1.5倍"/>
    <w:basedOn w:val="1"/>
    <w:autoRedefine/>
    <w:qFormat/>
    <w:uiPriority w:val="0"/>
    <w:pPr>
      <w:adjustRightInd w:val="0"/>
      <w:snapToGrid w:val="0"/>
      <w:spacing w:line="360" w:lineRule="auto"/>
      <w:ind w:firstLine="200" w:firstLineChars="200"/>
      <w:textAlignment w:val="center"/>
    </w:pPr>
    <w:rPr>
      <w:rFonts w:ascii="仿宋体" w:hAnsi="仿宋体" w:eastAsia="宋体" w:cs="Tms Rmn"/>
      <w:sz w:val="24"/>
      <w:szCs w:val="24"/>
    </w:rPr>
  </w:style>
  <w:style w:type="paragraph" w:customStyle="1" w:styleId="2612">
    <w:name w:val="Char16"/>
    <w:basedOn w:val="1"/>
    <w:autoRedefine/>
    <w:qFormat/>
    <w:uiPriority w:val="0"/>
    <w:pPr>
      <w:spacing w:line="480" w:lineRule="exact"/>
    </w:pPr>
    <w:rPr>
      <w:rFonts w:ascii="仿宋体" w:hAnsi="仿宋体" w:eastAsia="宋体" w:cs="仿宋体"/>
      <w:sz w:val="21"/>
      <w:szCs w:val="24"/>
    </w:rPr>
  </w:style>
  <w:style w:type="paragraph" w:customStyle="1" w:styleId="2613">
    <w:name w:val="默认段落字体 Para Char Char Char Char Char Char Char Char Char Char"/>
    <w:basedOn w:val="5"/>
    <w:autoRedefine/>
    <w:qFormat/>
    <w:uiPriority w:val="0"/>
    <w:pPr>
      <w:keepNext w:val="0"/>
      <w:keepLines w:val="0"/>
      <w:tabs>
        <w:tab w:val="left" w:pos="360"/>
        <w:tab w:val="left" w:pos="851"/>
        <w:tab w:val="left" w:pos="900"/>
      </w:tabs>
      <w:spacing w:before="120" w:after="156" w:afterLines="50"/>
      <w:ind w:left="542" w:leftChars="-12" w:right="50" w:rightChars="50" w:firstLine="200" w:firstLineChars="200"/>
      <w:jc w:val="left"/>
    </w:pPr>
    <w:rPr>
      <w:rFonts w:ascii="仿宋体" w:hAnsi="仿宋体" w:eastAsia="Tms Rmn" w:cs="仿宋体"/>
      <w:sz w:val="32"/>
      <w:szCs w:val="20"/>
      <w:lang w:val="en-US"/>
    </w:rPr>
  </w:style>
  <w:style w:type="paragraph" w:customStyle="1" w:styleId="2614">
    <w:name w:val="33333"/>
    <w:basedOn w:val="5"/>
    <w:link w:val="2615"/>
    <w:autoRedefine/>
    <w:qFormat/>
    <w:uiPriority w:val="0"/>
    <w:pPr>
      <w:keepLines w:val="0"/>
      <w:tabs>
        <w:tab w:val="left" w:pos="6975"/>
      </w:tabs>
      <w:spacing w:before="50" w:beforeLines="50" w:after="120"/>
    </w:pPr>
    <w:rPr>
      <w:rFonts w:ascii="仿宋体" w:hAnsi="仿宋体" w:eastAsia="Tms Rmn" w:cs="仿宋体"/>
      <w:bCs/>
      <w:lang w:eastAsia="zh-CN"/>
    </w:rPr>
  </w:style>
  <w:style w:type="character" w:customStyle="1" w:styleId="2615">
    <w:name w:val="33333 Char"/>
    <w:link w:val="2614"/>
    <w:autoRedefine/>
    <w:qFormat/>
    <w:uiPriority w:val="0"/>
    <w:rPr>
      <w:rFonts w:ascii="仿宋体" w:hAnsi="仿宋体" w:eastAsia="Tms Rmn" w:cs="仿宋体"/>
      <w:b/>
      <w:bCs/>
      <w:sz w:val="24"/>
      <w:szCs w:val="24"/>
      <w:lang w:val="zh-CN" w:eastAsia="zh-CN"/>
    </w:rPr>
  </w:style>
  <w:style w:type="paragraph" w:customStyle="1" w:styleId="2616">
    <w:name w:val="222"/>
    <w:basedOn w:val="4"/>
    <w:autoRedefine/>
    <w:qFormat/>
    <w:uiPriority w:val="0"/>
    <w:pPr>
      <w:spacing w:before="260" w:line="415" w:lineRule="auto"/>
      <w:jc w:val="left"/>
    </w:pPr>
    <w:rPr>
      <w:rFonts w:ascii="仿宋体" w:hAnsi="仿宋体" w:cs="仿宋体"/>
      <w:color w:val="000000"/>
      <w:szCs w:val="24"/>
    </w:rPr>
  </w:style>
  <w:style w:type="paragraph" w:customStyle="1" w:styleId="2617">
    <w:name w:val="样式 表题 + 首行缩进:  0 厘米"/>
    <w:basedOn w:val="1"/>
    <w:autoRedefine/>
    <w:qFormat/>
    <w:uiPriority w:val="0"/>
    <w:pPr>
      <w:widowControl/>
      <w:tabs>
        <w:tab w:val="left" w:pos="420"/>
      </w:tabs>
      <w:spacing w:before="62" w:beforeLines="20" w:line="460" w:lineRule="exact"/>
      <w:ind w:left="359" w:leftChars="171" w:firstLine="241" w:firstLineChars="100"/>
      <w:jc w:val="center"/>
    </w:pPr>
    <w:rPr>
      <w:rFonts w:ascii="Tms Rmn" w:hAnsi="Tms Rmn" w:eastAsia="宋体" w:cs="Tms Rmn"/>
      <w:b/>
      <w:bCs/>
      <w:sz w:val="24"/>
      <w:szCs w:val="24"/>
    </w:rPr>
  </w:style>
  <w:style w:type="paragraph" w:customStyle="1" w:styleId="2618">
    <w:name w:val="1 Char Char Char Char Char Char Char Char Char Char Char Char1 Char Char Char Char Char Char Char Char Char1 Char"/>
    <w:basedOn w:val="1"/>
    <w:autoRedefine/>
    <w:qFormat/>
    <w:uiPriority w:val="0"/>
    <w:pPr>
      <w:spacing w:line="480" w:lineRule="exact"/>
    </w:pPr>
    <w:rPr>
      <w:rFonts w:ascii="仿宋体" w:hAnsi="仿宋体" w:eastAsia="宋体" w:cs="仿宋体"/>
      <w:sz w:val="21"/>
      <w:szCs w:val="24"/>
    </w:rPr>
  </w:style>
  <w:style w:type="character" w:customStyle="1" w:styleId="2619">
    <w:name w:val="text-21"/>
    <w:autoRedefine/>
    <w:qFormat/>
    <w:uiPriority w:val="0"/>
    <w:rPr>
      <w:rFonts w:hint="default" w:ascii="????" w:hAnsi="????"/>
      <w:color w:val="000000"/>
      <w:sz w:val="21"/>
      <w:szCs w:val="21"/>
      <w:u w:val="none"/>
    </w:rPr>
  </w:style>
  <w:style w:type="paragraph" w:customStyle="1" w:styleId="2620">
    <w:name w:val="张小雄五"/>
    <w:basedOn w:val="1"/>
    <w:autoRedefine/>
    <w:qFormat/>
    <w:uiPriority w:val="0"/>
    <w:pPr>
      <w:adjustRightInd w:val="0"/>
      <w:snapToGrid w:val="0"/>
      <w:spacing w:line="360" w:lineRule="auto"/>
      <w:ind w:firstLine="200" w:firstLineChars="200"/>
    </w:pPr>
    <w:rPr>
      <w:rFonts w:ascii="Tms Rmn" w:hAnsi="仿宋体" w:eastAsia="宋体" w:cs="仿宋体"/>
      <w:snapToGrid w:val="0"/>
      <w:spacing w:val="4"/>
      <w:szCs w:val="24"/>
    </w:rPr>
  </w:style>
  <w:style w:type="paragraph" w:customStyle="1" w:styleId="2621">
    <w:name w:val="表注"/>
    <w:autoRedefine/>
    <w:qFormat/>
    <w:uiPriority w:val="0"/>
    <w:pPr>
      <w:spacing w:line="360" w:lineRule="auto"/>
      <w:ind w:firstLine="525" w:firstLineChars="250"/>
      <w:jc w:val="both"/>
    </w:pPr>
    <w:rPr>
      <w:rFonts w:ascii="仿宋体" w:hAnsi="仿宋体" w:eastAsia="宋体" w:cs="仿宋体"/>
      <w:kern w:val="0"/>
      <w:sz w:val="21"/>
      <w:szCs w:val="20"/>
      <w:lang w:val="en-US" w:eastAsia="zh-CN" w:bidi="ar-SA"/>
    </w:rPr>
  </w:style>
  <w:style w:type="paragraph" w:customStyle="1" w:styleId="2622">
    <w:name w:val="1111"/>
    <w:basedOn w:val="3"/>
    <w:autoRedefine/>
    <w:qFormat/>
    <w:uiPriority w:val="0"/>
    <w:pPr>
      <w:keepLines w:val="0"/>
      <w:pageBreakBefore w:val="0"/>
      <w:numPr>
        <w:ilvl w:val="0"/>
        <w:numId w:val="0"/>
      </w:numPr>
      <w:spacing w:before="0" w:after="0" w:line="360" w:lineRule="auto"/>
      <w:jc w:val="center"/>
    </w:pPr>
    <w:rPr>
      <w:rFonts w:ascii="TimesNewRoman" w:hAnsi="仿宋体" w:eastAsia="TimesNewRoman" w:cs="仿宋体"/>
      <w:color w:val="000000"/>
      <w:kern w:val="2"/>
      <w:szCs w:val="24"/>
    </w:rPr>
  </w:style>
  <w:style w:type="paragraph" w:customStyle="1" w:styleId="2623">
    <w:name w:val="样式 2222 + 加粗"/>
    <w:basedOn w:val="1"/>
    <w:link w:val="2624"/>
    <w:autoRedefine/>
    <w:qFormat/>
    <w:uiPriority w:val="0"/>
    <w:pPr>
      <w:keepNext/>
      <w:keepLines/>
      <w:spacing w:before="120" w:after="120" w:line="360" w:lineRule="auto"/>
      <w:outlineLvl w:val="1"/>
    </w:pPr>
    <w:rPr>
      <w:rFonts w:ascii="Helv" w:hAnsi="Helv" w:eastAsia="宋体" w:cs="仿宋体"/>
      <w:b/>
      <w:bCs/>
      <w:color w:val="000000"/>
      <w:szCs w:val="32"/>
      <w:lang w:val="zh-CN" w:eastAsia="zh-CN"/>
    </w:rPr>
  </w:style>
  <w:style w:type="character" w:customStyle="1" w:styleId="2624">
    <w:name w:val="样式 2222 + 加粗 Char"/>
    <w:link w:val="2623"/>
    <w:autoRedefine/>
    <w:qFormat/>
    <w:uiPriority w:val="0"/>
    <w:rPr>
      <w:rFonts w:ascii="Helv" w:hAnsi="Helv" w:eastAsia="宋体" w:cs="仿宋体"/>
      <w:b/>
      <w:bCs/>
      <w:color w:val="000000"/>
      <w:sz w:val="28"/>
      <w:szCs w:val="32"/>
      <w:lang w:val="zh-CN" w:eastAsia="zh-CN"/>
    </w:rPr>
  </w:style>
  <w:style w:type="paragraph" w:customStyle="1" w:styleId="2625">
    <w:name w:val="日期13"/>
    <w:basedOn w:val="1"/>
    <w:next w:val="1"/>
    <w:autoRedefine/>
    <w:qFormat/>
    <w:uiPriority w:val="0"/>
    <w:pPr>
      <w:adjustRightInd w:val="0"/>
      <w:spacing w:line="480" w:lineRule="exact"/>
      <w:textAlignment w:val="baseline"/>
    </w:pPr>
    <w:rPr>
      <w:rFonts w:ascii="Tms Rmn" w:hAnsi="仿宋体" w:eastAsia="宋体" w:cs="仿宋体"/>
      <w:kern w:val="0"/>
      <w:sz w:val="32"/>
    </w:rPr>
  </w:style>
  <w:style w:type="paragraph" w:customStyle="1" w:styleId="2626">
    <w:name w:val="标题b"/>
    <w:basedOn w:val="1"/>
    <w:next w:val="1"/>
    <w:autoRedefine/>
    <w:qFormat/>
    <w:uiPriority w:val="0"/>
    <w:pPr>
      <w:spacing w:line="700" w:lineRule="exact"/>
    </w:pPr>
    <w:rPr>
      <w:rFonts w:ascii="华文中宋" w:hAnsi="华文中宋" w:eastAsia="华文中宋" w:cs="仿宋体"/>
      <w:b/>
      <w:sz w:val="30"/>
    </w:rPr>
  </w:style>
  <w:style w:type="character" w:customStyle="1" w:styleId="2627">
    <w:name w:val="标题B Char"/>
    <w:link w:val="1216"/>
    <w:autoRedefine/>
    <w:qFormat/>
    <w:uiPriority w:val="0"/>
    <w:rPr>
      <w:rFonts w:ascii="Tms Rmn" w:hAnsi="Tms Rmn" w:eastAsia="宋体" w:cs="仿宋体"/>
      <w:b/>
      <w:kern w:val="0"/>
      <w:sz w:val="28"/>
      <w:szCs w:val="20"/>
    </w:rPr>
  </w:style>
  <w:style w:type="paragraph" w:customStyle="1" w:styleId="2628">
    <w:name w:val="Char Char Char Char Char Char Char Char Char Char Char Char Char Char Char Char Char Char Char3"/>
    <w:basedOn w:val="1"/>
    <w:autoRedefine/>
    <w:qFormat/>
    <w:uiPriority w:val="0"/>
    <w:pPr>
      <w:spacing w:line="480" w:lineRule="exact"/>
    </w:pPr>
    <w:rPr>
      <w:rFonts w:ascii="仿宋体" w:hAnsi="仿宋体" w:eastAsia="宋体" w:cs="仿宋体"/>
      <w:sz w:val="21"/>
      <w:szCs w:val="24"/>
    </w:rPr>
  </w:style>
  <w:style w:type="character" w:customStyle="1" w:styleId="2629">
    <w:name w:val="Char Char6"/>
    <w:autoRedefine/>
    <w:qFormat/>
    <w:locked/>
    <w:uiPriority w:val="0"/>
    <w:rPr>
      <w:rFonts w:ascii="Tms Rmn" w:eastAsia="Tms Rmn"/>
      <w:kern w:val="2"/>
      <w:sz w:val="24"/>
      <w:lang w:val="en-US" w:eastAsia="zh-CN" w:bidi="ar-SA"/>
    </w:rPr>
  </w:style>
  <w:style w:type="character" w:customStyle="1" w:styleId="2630">
    <w:name w:val="Char Char5"/>
    <w:autoRedefine/>
    <w:qFormat/>
    <w:uiPriority w:val="0"/>
    <w:rPr>
      <w:rFonts w:eastAsia="Tms Rmn"/>
      <w:kern w:val="2"/>
      <w:sz w:val="18"/>
      <w:szCs w:val="18"/>
      <w:lang w:val="en-US" w:eastAsia="zh-CN" w:bidi="ar-SA"/>
    </w:rPr>
  </w:style>
  <w:style w:type="paragraph" w:customStyle="1" w:styleId="2631">
    <w:name w:val="正文首行缩进 2 + Times New Roman"/>
    <w:basedOn w:val="1"/>
    <w:autoRedefine/>
    <w:qFormat/>
    <w:uiPriority w:val="0"/>
    <w:pPr>
      <w:tabs>
        <w:tab w:val="left" w:pos="0"/>
        <w:tab w:val="left" w:pos="1080"/>
      </w:tabs>
      <w:autoSpaceDE w:val="0"/>
      <w:autoSpaceDN w:val="0"/>
      <w:spacing w:line="480" w:lineRule="exact"/>
      <w:ind w:firstLine="480" w:firstLineChars="200"/>
      <w:jc w:val="left"/>
    </w:pPr>
    <w:rPr>
      <w:rFonts w:ascii="仿宋体" w:hAnsi="仿宋体" w:eastAsia="宋体" w:cs="仿宋体"/>
      <w:color w:val="000000"/>
      <w:sz w:val="24"/>
      <w:szCs w:val="24"/>
    </w:rPr>
  </w:style>
  <w:style w:type="paragraph" w:customStyle="1" w:styleId="2632">
    <w:name w:val="Normal Char Char"/>
    <w:link w:val="2633"/>
    <w:autoRedefine/>
    <w:qFormat/>
    <w:uiPriority w:val="0"/>
    <w:pPr>
      <w:widowControl w:val="0"/>
      <w:adjustRightInd w:val="0"/>
      <w:spacing w:line="315" w:lineRule="atLeast"/>
      <w:jc w:val="both"/>
      <w:textAlignment w:val="baseline"/>
    </w:pPr>
    <w:rPr>
      <w:rFonts w:ascii="Tms Rmn" w:hAnsi="仿宋体" w:eastAsia="宋体" w:cs="仿宋体"/>
      <w:kern w:val="2"/>
      <w:sz w:val="24"/>
      <w:szCs w:val="24"/>
      <w:lang w:val="en-US" w:eastAsia="zh-CN" w:bidi="ar-SA"/>
    </w:rPr>
  </w:style>
  <w:style w:type="character" w:customStyle="1" w:styleId="2633">
    <w:name w:val="Normal Char Char Char"/>
    <w:link w:val="2632"/>
    <w:autoRedefine/>
    <w:qFormat/>
    <w:uiPriority w:val="0"/>
    <w:rPr>
      <w:rFonts w:ascii="Tms Rmn" w:hAnsi="仿宋体" w:eastAsia="宋体" w:cs="仿宋体"/>
      <w:sz w:val="24"/>
      <w:szCs w:val="24"/>
    </w:rPr>
  </w:style>
  <w:style w:type="character" w:customStyle="1" w:styleId="2634">
    <w:name w:val="正文首行缩进 2 Char1"/>
    <w:autoRedefine/>
    <w:qFormat/>
    <w:uiPriority w:val="0"/>
    <w:rPr>
      <w:kern w:val="2"/>
      <w:sz w:val="21"/>
      <w:szCs w:val="24"/>
    </w:rPr>
  </w:style>
  <w:style w:type="paragraph" w:customStyle="1" w:styleId="2635">
    <w:name w:val="样式 表头 + 段前: 0.5 行 段后: 0.5 行"/>
    <w:basedOn w:val="1"/>
    <w:autoRedefine/>
    <w:qFormat/>
    <w:uiPriority w:val="0"/>
    <w:pPr>
      <w:autoSpaceDE w:val="0"/>
      <w:autoSpaceDN w:val="0"/>
      <w:adjustRightInd w:val="0"/>
      <w:spacing w:before="100" w:beforeAutospacing="1" w:after="100" w:afterAutospacing="1" w:line="480" w:lineRule="exact"/>
      <w:jc w:val="center"/>
    </w:pPr>
    <w:rPr>
      <w:rFonts w:ascii="仿宋体" w:hAnsi="仿宋体" w:eastAsia="宋体" w:cs="仿宋体"/>
      <w:b/>
      <w:bCs/>
      <w:sz w:val="24"/>
      <w:lang w:val="zh-CN"/>
    </w:rPr>
  </w:style>
  <w:style w:type="paragraph" w:customStyle="1" w:styleId="2636">
    <w:name w:val="陈光的正文"/>
    <w:basedOn w:val="1"/>
    <w:autoRedefine/>
    <w:qFormat/>
    <w:uiPriority w:val="0"/>
    <w:pPr>
      <w:adjustRightInd w:val="0"/>
      <w:snapToGrid w:val="0"/>
      <w:spacing w:before="31" w:beforeLines="10" w:after="31" w:afterLines="10" w:line="360" w:lineRule="auto"/>
      <w:ind w:firstLine="560" w:firstLineChars="200"/>
    </w:pPr>
    <w:rPr>
      <w:rFonts w:ascii="仿宋体" w:hAnsi="仿宋体" w:eastAsia="宋体" w:cs="仿宋体"/>
    </w:rPr>
  </w:style>
  <w:style w:type="paragraph" w:customStyle="1" w:styleId="2637">
    <w:name w:val="样式 标题 2标题 2 Char + (西文) Times New Roman (中文) 宋体"/>
    <w:basedOn w:val="4"/>
    <w:autoRedefine/>
    <w:qFormat/>
    <w:uiPriority w:val="0"/>
    <w:pPr>
      <w:spacing w:before="200" w:after="200" w:line="480" w:lineRule="exact"/>
    </w:pPr>
    <w:rPr>
      <w:rFonts w:ascii="Tms Rmn" w:hAnsi="Tms Rmn" w:cs="仿宋体"/>
      <w:color w:val="000000"/>
      <w:sz w:val="30"/>
      <w:szCs w:val="30"/>
    </w:rPr>
  </w:style>
  <w:style w:type="paragraph" w:customStyle="1" w:styleId="2638">
    <w:name w:val="样式 样式 样式 样式 四号 加粗 行距: 1.5 倍行距 + 段前: 0.5 行 段后: 0.5 行 + 段后: 0.5 行 ..."/>
    <w:basedOn w:val="1"/>
    <w:autoRedefine/>
    <w:qFormat/>
    <w:uiPriority w:val="0"/>
    <w:pPr>
      <w:spacing w:after="120" w:afterLines="50" w:line="480" w:lineRule="exact"/>
    </w:pPr>
    <w:rPr>
      <w:rFonts w:ascii="仿宋体" w:hAnsi="仿宋体" w:eastAsia="宋体" w:cs="Tms Rmn"/>
      <w:b/>
    </w:rPr>
  </w:style>
  <w:style w:type="character" w:customStyle="1" w:styleId="2639">
    <w:name w:val="Char Char4"/>
    <w:autoRedefine/>
    <w:qFormat/>
    <w:uiPriority w:val="0"/>
    <w:rPr>
      <w:rFonts w:eastAsia="Tms Rmn"/>
      <w:b/>
      <w:sz w:val="28"/>
      <w:lang w:val="en-US" w:eastAsia="zh-CN" w:bidi="ar-SA"/>
    </w:rPr>
  </w:style>
  <w:style w:type="character" w:customStyle="1" w:styleId="2640">
    <w:name w:val="Char Char31"/>
    <w:autoRedefine/>
    <w:qFormat/>
    <w:locked/>
    <w:uiPriority w:val="0"/>
    <w:rPr>
      <w:rFonts w:ascii="Tms Rmn" w:eastAsia="Tms Rmn"/>
      <w:kern w:val="2"/>
      <w:sz w:val="24"/>
      <w:lang w:val="en-US" w:eastAsia="zh-CN" w:bidi="ar-SA"/>
    </w:rPr>
  </w:style>
  <w:style w:type="paragraph" w:customStyle="1" w:styleId="2641">
    <w:name w:val="正文21"/>
    <w:basedOn w:val="1"/>
    <w:autoRedefine/>
    <w:qFormat/>
    <w:uiPriority w:val="0"/>
    <w:pPr>
      <w:spacing w:line="440" w:lineRule="exact"/>
      <w:ind w:firstLine="652"/>
      <w:jc w:val="left"/>
    </w:pPr>
    <w:rPr>
      <w:rFonts w:ascii="仿宋体" w:hAnsi="仿宋体" w:eastAsia="宋体" w:cs="仿宋体"/>
      <w:spacing w:val="20"/>
    </w:rPr>
  </w:style>
  <w:style w:type="character" w:customStyle="1" w:styleId="2642">
    <w:name w:val="Char Char9"/>
    <w:autoRedefine/>
    <w:qFormat/>
    <w:uiPriority w:val="0"/>
    <w:rPr>
      <w:rFonts w:eastAsia="Tms Rmn"/>
      <w:sz w:val="18"/>
      <w:lang w:val="en-US" w:eastAsia="zh-CN" w:bidi="ar-SA"/>
    </w:rPr>
  </w:style>
  <w:style w:type="character" w:customStyle="1" w:styleId="2643">
    <w:name w:val="正文格式 Char Char"/>
    <w:autoRedefine/>
    <w:qFormat/>
    <w:uiPriority w:val="0"/>
    <w:rPr>
      <w:rFonts w:ascii="仿宋体" w:hAnsi="仿宋体" w:eastAsia="Tms Rmn" w:cs="仿宋体"/>
      <w:sz w:val="28"/>
      <w:szCs w:val="24"/>
    </w:rPr>
  </w:style>
  <w:style w:type="paragraph" w:customStyle="1" w:styleId="2644">
    <w:name w:val="特殊标题３"/>
    <w:basedOn w:val="1"/>
    <w:autoRedefine/>
    <w:qFormat/>
    <w:uiPriority w:val="0"/>
    <w:pPr>
      <w:overflowPunct w:val="0"/>
      <w:autoSpaceDE w:val="0"/>
      <w:autoSpaceDN w:val="0"/>
      <w:adjustRightInd w:val="0"/>
      <w:spacing w:line="360" w:lineRule="auto"/>
      <w:textAlignment w:val="baseline"/>
    </w:pPr>
    <w:rPr>
      <w:rFonts w:ascii="仿宋体" w:hAnsi="仿宋体" w:eastAsia="Times New Roman;Symbol;Arial;婼" w:cs="仿宋体"/>
      <w:kern w:val="0"/>
    </w:rPr>
  </w:style>
  <w:style w:type="paragraph" w:customStyle="1" w:styleId="2645">
    <w:name w:val="小4黑居中行1"/>
    <w:autoRedefine/>
    <w:qFormat/>
    <w:uiPriority w:val="0"/>
    <w:pPr>
      <w:widowControl w:val="0"/>
      <w:tabs>
        <w:tab w:val="right" w:leader="middleDot" w:pos="8222"/>
      </w:tabs>
      <w:spacing w:line="480" w:lineRule="exact"/>
      <w:jc w:val="center"/>
    </w:pPr>
    <w:rPr>
      <w:rFonts w:ascii="Times New Roman;Symbol;Arial;婼" w:hAnsi="Tms Rmn" w:eastAsia="Times New Roman;Symbol;Arial;婼" w:cs="仿宋体"/>
      <w:kern w:val="2"/>
      <w:sz w:val="24"/>
      <w:szCs w:val="24"/>
      <w:lang w:val="en-US" w:eastAsia="zh-CN" w:bidi="ar-SA"/>
    </w:rPr>
  </w:style>
  <w:style w:type="paragraph" w:customStyle="1" w:styleId="2646">
    <w:name w:val="s1"/>
    <w:basedOn w:val="1"/>
    <w:autoRedefine/>
    <w:qFormat/>
    <w:uiPriority w:val="0"/>
    <w:pPr>
      <w:autoSpaceDE w:val="0"/>
      <w:autoSpaceDN w:val="0"/>
      <w:adjustRightInd w:val="0"/>
      <w:spacing w:before="240" w:line="360" w:lineRule="atLeast"/>
      <w:jc w:val="left"/>
    </w:pPr>
    <w:rPr>
      <w:rFonts w:ascii="Tms Rmn" w:hAnsi="仿宋体" w:eastAsia="宋体" w:cs="仿宋体"/>
      <w:kern w:val="0"/>
      <w:sz w:val="20"/>
      <w:szCs w:val="24"/>
    </w:rPr>
  </w:style>
  <w:style w:type="paragraph" w:customStyle="1" w:styleId="2647">
    <w:name w:val="公式样式1"/>
    <w:basedOn w:val="1"/>
    <w:autoRedefine/>
    <w:qFormat/>
    <w:uiPriority w:val="0"/>
    <w:pPr>
      <w:spacing w:line="480" w:lineRule="exact"/>
      <w:jc w:val="center"/>
    </w:pPr>
    <w:rPr>
      <w:rFonts w:ascii="Tms Rmn" w:hAnsi="Tms Rmn" w:eastAsia="宋体" w:cs="仿宋体"/>
      <w:color w:val="FF0000"/>
      <w:sz w:val="21"/>
      <w:szCs w:val="24"/>
    </w:rPr>
  </w:style>
  <w:style w:type="character" w:customStyle="1" w:styleId="2648">
    <w:name w:val="s1052"/>
    <w:autoRedefine/>
    <w:qFormat/>
    <w:uiPriority w:val="0"/>
  </w:style>
  <w:style w:type="character" w:customStyle="1" w:styleId="2649">
    <w:name w:val="postbody"/>
    <w:autoRedefine/>
    <w:qFormat/>
    <w:uiPriority w:val="0"/>
  </w:style>
  <w:style w:type="paragraph" w:customStyle="1" w:styleId="2650">
    <w:name w:val="！"/>
    <w:link w:val="2651"/>
    <w:autoRedefine/>
    <w:qFormat/>
    <w:uiPriority w:val="0"/>
    <w:pPr>
      <w:widowControl w:val="0"/>
      <w:spacing w:line="560" w:lineRule="exact"/>
      <w:ind w:firstLine="200" w:firstLineChars="200"/>
      <w:jc w:val="both"/>
    </w:pPr>
    <w:rPr>
      <w:rFonts w:ascii="仿宋体" w:hAnsi="仿宋体" w:eastAsia="宋体" w:cs="仿宋体"/>
      <w:kern w:val="2"/>
      <w:sz w:val="28"/>
      <w:szCs w:val="28"/>
      <w:lang w:val="en-US" w:eastAsia="zh-CN" w:bidi="ar-SA"/>
    </w:rPr>
  </w:style>
  <w:style w:type="character" w:customStyle="1" w:styleId="2651">
    <w:name w:val="！ Char"/>
    <w:link w:val="2650"/>
    <w:autoRedefine/>
    <w:qFormat/>
    <w:uiPriority w:val="0"/>
    <w:rPr>
      <w:rFonts w:ascii="仿宋体" w:hAnsi="仿宋体" w:eastAsia="宋体" w:cs="仿宋体"/>
      <w:sz w:val="28"/>
      <w:szCs w:val="28"/>
    </w:rPr>
  </w:style>
  <w:style w:type="paragraph" w:customStyle="1" w:styleId="2652">
    <w:name w:val="！正文"/>
    <w:link w:val="2653"/>
    <w:autoRedefine/>
    <w:qFormat/>
    <w:uiPriority w:val="0"/>
    <w:pPr>
      <w:widowControl w:val="0"/>
      <w:spacing w:line="560" w:lineRule="exact"/>
      <w:ind w:firstLine="200" w:firstLineChars="200"/>
      <w:jc w:val="both"/>
    </w:pPr>
    <w:rPr>
      <w:rFonts w:ascii="仿宋体" w:hAnsi="仿宋体" w:eastAsia="Times New Roman;Symbol;Arial;婼" w:cs="仿宋体"/>
      <w:color w:val="000000"/>
      <w:kern w:val="2"/>
      <w:sz w:val="28"/>
      <w:szCs w:val="30"/>
      <w:lang w:val="en-US" w:eastAsia="zh-CN" w:bidi="ar-SA"/>
    </w:rPr>
  </w:style>
  <w:style w:type="character" w:customStyle="1" w:styleId="2653">
    <w:name w:val="！正文 Char"/>
    <w:link w:val="2652"/>
    <w:autoRedefine/>
    <w:qFormat/>
    <w:uiPriority w:val="0"/>
    <w:rPr>
      <w:rFonts w:ascii="仿宋体" w:hAnsi="仿宋体" w:eastAsia="Times New Roman;Symbol;Arial;婼" w:cs="仿宋体"/>
      <w:color w:val="000000"/>
      <w:sz w:val="28"/>
      <w:szCs w:val="30"/>
    </w:rPr>
  </w:style>
  <w:style w:type="paragraph" w:customStyle="1" w:styleId="2654">
    <w:name w:val="！我的正文"/>
    <w:link w:val="2655"/>
    <w:autoRedefine/>
    <w:qFormat/>
    <w:uiPriority w:val="0"/>
    <w:pPr>
      <w:widowControl w:val="0"/>
      <w:spacing w:line="540" w:lineRule="exact"/>
      <w:ind w:firstLine="200" w:firstLineChars="200"/>
      <w:jc w:val="both"/>
    </w:pPr>
    <w:rPr>
      <w:rFonts w:ascii="仿宋体" w:hAnsi="仿宋体" w:eastAsia="Times New Roman;Symbol;Arial;婼" w:cs="仿宋体"/>
      <w:iCs/>
      <w:color w:val="000000"/>
      <w:kern w:val="2"/>
      <w:sz w:val="28"/>
      <w:szCs w:val="30"/>
      <w:lang w:val="en-US" w:eastAsia="zh-CN" w:bidi="ar-SA"/>
    </w:rPr>
  </w:style>
  <w:style w:type="character" w:customStyle="1" w:styleId="2655">
    <w:name w:val="！我的正文 Char"/>
    <w:link w:val="2654"/>
    <w:autoRedefine/>
    <w:qFormat/>
    <w:uiPriority w:val="0"/>
    <w:rPr>
      <w:rFonts w:ascii="仿宋体" w:hAnsi="仿宋体" w:eastAsia="Times New Roman;Symbol;Arial;婼" w:cs="仿宋体"/>
      <w:iCs/>
      <w:color w:val="000000"/>
      <w:sz w:val="28"/>
      <w:szCs w:val="30"/>
    </w:rPr>
  </w:style>
  <w:style w:type="paragraph" w:customStyle="1" w:styleId="2656">
    <w:name w:val="样式 ！我的正文啊 + 首行缩进:  2 字符"/>
    <w:autoRedefine/>
    <w:qFormat/>
    <w:uiPriority w:val="0"/>
    <w:pPr>
      <w:widowControl w:val="0"/>
      <w:spacing w:line="560" w:lineRule="exact"/>
      <w:ind w:firstLine="200" w:firstLineChars="200"/>
      <w:jc w:val="both"/>
    </w:pPr>
    <w:rPr>
      <w:rFonts w:ascii="仿宋体" w:hAnsi="仿宋体" w:eastAsia="Times New Roman;Symbol;Arial;婼" w:cs="Tms Rmn"/>
      <w:color w:val="000000"/>
      <w:kern w:val="2"/>
      <w:sz w:val="28"/>
      <w:szCs w:val="20"/>
      <w:lang w:val="zh-CN" w:eastAsia="zh-CN" w:bidi="ar-SA"/>
    </w:rPr>
  </w:style>
  <w:style w:type="paragraph" w:customStyle="1" w:styleId="2657">
    <w:name w:val="Char Char Char Char Char Char Char Char Char Char Char Char Char Char Char Char3"/>
    <w:basedOn w:val="1"/>
    <w:autoRedefine/>
    <w:qFormat/>
    <w:uiPriority w:val="0"/>
    <w:pPr>
      <w:spacing w:line="480" w:lineRule="exact"/>
    </w:pPr>
    <w:rPr>
      <w:rFonts w:ascii="仿宋体" w:hAnsi="仿宋体" w:eastAsia="宋体" w:cs="仿宋体"/>
      <w:sz w:val="21"/>
      <w:szCs w:val="24"/>
    </w:rPr>
  </w:style>
  <w:style w:type="paragraph" w:customStyle="1" w:styleId="2658">
    <w:name w:val="样式 小四 左侧:  2 厘米 段前: 6 磅 段后: 6 磅"/>
    <w:basedOn w:val="1"/>
    <w:autoRedefine/>
    <w:qFormat/>
    <w:uiPriority w:val="0"/>
    <w:pPr>
      <w:spacing w:before="120" w:after="120" w:line="480" w:lineRule="exact"/>
      <w:ind w:left="1134"/>
    </w:pPr>
    <w:rPr>
      <w:rFonts w:ascii="仿宋体" w:hAnsi="仿宋体" w:eastAsia="仿宋体" w:cs="仿宋体"/>
      <w:sz w:val="24"/>
    </w:rPr>
  </w:style>
  <w:style w:type="paragraph" w:customStyle="1" w:styleId="2659">
    <w:name w:val="Char2 Char Char Char3"/>
    <w:basedOn w:val="1"/>
    <w:autoRedefine/>
    <w:qFormat/>
    <w:uiPriority w:val="0"/>
    <w:pPr>
      <w:spacing w:line="480" w:lineRule="exact"/>
    </w:pPr>
    <w:rPr>
      <w:rFonts w:ascii="仿宋体" w:hAnsi="仿宋体" w:eastAsia="宋体" w:cs="仿宋体"/>
      <w:sz w:val="21"/>
      <w:szCs w:val="24"/>
    </w:rPr>
  </w:style>
  <w:style w:type="paragraph" w:customStyle="1" w:styleId="2660">
    <w:name w:val="Char Char Char Char Char Char Char Char Char Char Char Char Char Char Char Char Char Char Char Char Char1 Char"/>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2661">
    <w:name w:val="22"/>
    <w:basedOn w:val="1082"/>
    <w:autoRedefine/>
    <w:qFormat/>
    <w:uiPriority w:val="0"/>
    <w:pPr>
      <w:keepNext/>
      <w:keepLines/>
      <w:spacing w:before="120" w:beforeLines="0" w:after="120"/>
      <w:jc w:val="both"/>
    </w:pPr>
    <w:rPr>
      <w:rFonts w:ascii="Helv" w:hAnsi="Helv" w:eastAsia="Tms Rmn"/>
      <w:bCs/>
      <w:kern w:val="2"/>
      <w:sz w:val="28"/>
      <w:szCs w:val="32"/>
      <w:lang w:val="zh-CN" w:eastAsia="zh-CN"/>
    </w:rPr>
  </w:style>
  <w:style w:type="paragraph" w:customStyle="1" w:styleId="2662">
    <w:name w:val="Char Char Char Char11"/>
    <w:basedOn w:val="1"/>
    <w:autoRedefine/>
    <w:qFormat/>
    <w:uiPriority w:val="0"/>
    <w:pPr>
      <w:spacing w:line="480" w:lineRule="exact"/>
    </w:pPr>
    <w:rPr>
      <w:rFonts w:ascii="仿宋体" w:hAnsi="仿宋体" w:eastAsia="宋体" w:cs="仿宋体"/>
      <w:sz w:val="21"/>
      <w:szCs w:val="24"/>
    </w:rPr>
  </w:style>
  <w:style w:type="paragraph" w:customStyle="1" w:styleId="2663">
    <w:name w:val="Char Char Char1 Char Char Char Char Char Char Char Char Char Char Char Char1 Char Char Char Char Char Char Char Char Char Char3"/>
    <w:basedOn w:val="1"/>
    <w:autoRedefine/>
    <w:qFormat/>
    <w:uiPriority w:val="0"/>
    <w:pPr>
      <w:spacing w:line="480" w:lineRule="exact"/>
    </w:pPr>
    <w:rPr>
      <w:rFonts w:ascii="仿宋体" w:hAnsi="仿宋体" w:eastAsia="宋体" w:cs="仿宋体"/>
      <w:sz w:val="21"/>
      <w:szCs w:val="24"/>
    </w:rPr>
  </w:style>
  <w:style w:type="paragraph" w:customStyle="1" w:styleId="2664">
    <w:name w:val="Char Char Char Char Char Char Char Char Char Char Char Char Char Char Char Char Char Char1 Char Char Char Char Char Char Char3"/>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2665">
    <w:name w:val="Char Char Char2 Char4"/>
    <w:basedOn w:val="1"/>
    <w:autoRedefine/>
    <w:qFormat/>
    <w:uiPriority w:val="0"/>
    <w:pPr>
      <w:spacing w:line="480" w:lineRule="exact"/>
    </w:pPr>
    <w:rPr>
      <w:rFonts w:ascii="仿宋体" w:hAnsi="仿宋体" w:eastAsia="宋体" w:cs="仿宋体"/>
      <w:sz w:val="21"/>
      <w:szCs w:val="24"/>
    </w:rPr>
  </w:style>
  <w:style w:type="paragraph" w:customStyle="1" w:styleId="2666">
    <w:name w:val="Char4 Char Char Char3"/>
    <w:basedOn w:val="1"/>
    <w:autoRedefine/>
    <w:qFormat/>
    <w:uiPriority w:val="0"/>
    <w:pPr>
      <w:spacing w:line="480" w:lineRule="exact"/>
    </w:pPr>
    <w:rPr>
      <w:rFonts w:ascii="仿宋体" w:hAnsi="仿宋体" w:eastAsia="宋体" w:cs="仿宋体"/>
      <w:sz w:val="21"/>
      <w:szCs w:val="24"/>
    </w:rPr>
  </w:style>
  <w:style w:type="paragraph" w:customStyle="1" w:styleId="2667">
    <w:name w:val="Char Char Char Char Char Char Char Char Char Char Char Char Char Char Char1 Char3"/>
    <w:basedOn w:val="1"/>
    <w:autoRedefine/>
    <w:qFormat/>
    <w:uiPriority w:val="0"/>
    <w:pPr>
      <w:tabs>
        <w:tab w:val="left" w:pos="1200"/>
      </w:tabs>
      <w:snapToGrid w:val="0"/>
      <w:spacing w:line="360" w:lineRule="auto"/>
      <w:ind w:left="1200" w:leftChars="400" w:hanging="360" w:hangingChars="200"/>
    </w:pPr>
    <w:rPr>
      <w:rFonts w:ascii="仿宋体" w:hAnsi="仿宋体" w:eastAsia="宋体" w:cs="仿宋体"/>
      <w:sz w:val="24"/>
    </w:rPr>
  </w:style>
  <w:style w:type="paragraph" w:customStyle="1" w:styleId="2668">
    <w:name w:val="44"/>
    <w:basedOn w:val="5"/>
    <w:autoRedefine/>
    <w:qFormat/>
    <w:uiPriority w:val="0"/>
    <w:pPr>
      <w:keepLines w:val="0"/>
      <w:tabs>
        <w:tab w:val="left" w:pos="6975"/>
      </w:tabs>
      <w:spacing w:before="120" w:after="120"/>
    </w:pPr>
    <w:rPr>
      <w:rFonts w:ascii="仿宋体" w:hAnsi="仿宋体" w:eastAsia="Tms Rmn" w:cs="仿宋体"/>
      <w:bCs/>
      <w:lang w:val="en-US"/>
    </w:rPr>
  </w:style>
  <w:style w:type="character" w:customStyle="1" w:styleId="2669">
    <w:name w:val="x_content_title1"/>
    <w:autoRedefine/>
    <w:qFormat/>
    <w:uiPriority w:val="0"/>
    <w:rPr>
      <w:sz w:val="24"/>
      <w:szCs w:val="24"/>
    </w:rPr>
  </w:style>
  <w:style w:type="character" w:customStyle="1" w:styleId="2670">
    <w:name w:val="style591"/>
    <w:autoRedefine/>
    <w:qFormat/>
    <w:uiPriority w:val="0"/>
    <w:rPr>
      <w:color w:val="006699"/>
      <w:sz w:val="21"/>
      <w:szCs w:val="21"/>
    </w:rPr>
  </w:style>
  <w:style w:type="table" w:customStyle="1" w:styleId="2671">
    <w:name w:val="表格样式1王新建1"/>
    <w:basedOn w:val="132"/>
    <w:autoRedefine/>
    <w:qFormat/>
    <w:uiPriority w:val="0"/>
    <w:pPr>
      <w:jc w:val="center"/>
    </w:pPr>
    <w:rPr>
      <w:rFonts w:ascii="仿宋体" w:hAnsi="仿宋体" w:eastAsia="仿宋体" w:cs="仿宋体"/>
      <w:sz w:val="21"/>
    </w:rPr>
    <w:tblPr>
      <w:tblBorders>
        <w:top w:val="single" w:color="000000" w:sz="12" w:space="0"/>
        <w:bottom w:val="single" w:color="000000" w:sz="12" w:space="0"/>
      </w:tblBorders>
    </w:tblPr>
    <w:tcPr>
      <w:shd w:val="clear" w:color="auto" w:fill="auto"/>
      <w:vAlign w:val="center"/>
    </w:tcPr>
    <w:tblStylePr w:type="firstRow">
      <w:rPr>
        <w:b/>
        <w:bCs/>
        <w:color w:val="auto"/>
      </w:rPr>
      <w:tcPr>
        <w:tcBorders>
          <w:tl2br w:val="nil"/>
          <w:tr2bl w:val="nil"/>
        </w:tcBorders>
        <w:shd w:val="solid" w:color="000000" w:fill="FFFFFF"/>
      </w:tcPr>
    </w:tblStylePr>
  </w:style>
  <w:style w:type="character" w:customStyle="1" w:styleId="2672">
    <w:name w:val="表格文本 五号 居中 单倍行距 Char Char Char Char"/>
    <w:autoRedefine/>
    <w:qFormat/>
    <w:uiPriority w:val="0"/>
    <w:rPr>
      <w:rFonts w:eastAsia="Tms Rmn" w:cs="Tms Rmn"/>
      <w:kern w:val="2"/>
      <w:sz w:val="21"/>
      <w:szCs w:val="21"/>
      <w:lang w:val="en-US" w:eastAsia="zh-CN" w:bidi="ar-SA"/>
    </w:rPr>
  </w:style>
  <w:style w:type="character" w:customStyle="1" w:styleId="2673">
    <w:name w:val="标准文本 居中 单倍行距 Char Char Char Char"/>
    <w:autoRedefine/>
    <w:qFormat/>
    <w:uiPriority w:val="0"/>
    <w:rPr>
      <w:rFonts w:eastAsia="Tms Rmn" w:cs="Tms Rmn"/>
      <w:kern w:val="2"/>
      <w:sz w:val="24"/>
      <w:szCs w:val="24"/>
      <w:lang w:val="en-US" w:eastAsia="zh-CN" w:bidi="ar-SA"/>
    </w:rPr>
  </w:style>
  <w:style w:type="character" w:customStyle="1" w:styleId="2674">
    <w:name w:val="样式 标准文本 首行缩进:2 字符 行距1.5倍 + 首行缩进:  2 字符1 Char Char"/>
    <w:autoRedefine/>
    <w:qFormat/>
    <w:uiPriority w:val="0"/>
    <w:rPr>
      <w:rFonts w:eastAsia="Tms Rmn" w:cs="Tms Rmn"/>
      <w:kern w:val="2"/>
      <w:sz w:val="24"/>
      <w:szCs w:val="24"/>
      <w:lang w:val="en-US" w:eastAsia="zh-CN" w:bidi="ar-SA"/>
    </w:rPr>
  </w:style>
  <w:style w:type="paragraph" w:customStyle="1" w:styleId="2675">
    <w:name w:val="样式 表中文字 + 黑体 图案: 清除 行距: 固定值 16 磅"/>
    <w:basedOn w:val="256"/>
    <w:autoRedefine/>
    <w:qFormat/>
    <w:uiPriority w:val="0"/>
    <w:pPr>
      <w:tabs>
        <w:tab w:val="left" w:pos="3286"/>
        <w:tab w:val="left" w:pos="8362"/>
      </w:tabs>
      <w:spacing w:line="320" w:lineRule="exact"/>
    </w:pPr>
    <w:rPr>
      <w:rFonts w:ascii="TimesNewRoman" w:hAnsi="仿宋体" w:eastAsia="仿宋体" w:cs="Tms Rmn"/>
      <w:kern w:val="2"/>
      <w:sz w:val="24"/>
      <w:szCs w:val="20"/>
      <w:lang w:eastAsia="zh-CN"/>
    </w:rPr>
  </w:style>
  <w:style w:type="character" w:customStyle="1" w:styleId="2676">
    <w:name w:val="公式 首行缩进:  2 字符 Char Char"/>
    <w:autoRedefine/>
    <w:qFormat/>
    <w:uiPriority w:val="0"/>
    <w:rPr>
      <w:rFonts w:eastAsia="Tms Rmn" w:cs="Tms Rmn"/>
      <w:kern w:val="2"/>
      <w:sz w:val="24"/>
      <w:szCs w:val="24"/>
      <w:lang w:val="en-US" w:eastAsia="zh-CN" w:bidi="ar-SA"/>
    </w:rPr>
  </w:style>
  <w:style w:type="paragraph" w:customStyle="1" w:styleId="2677">
    <w:name w:val="文章附标题"/>
    <w:basedOn w:val="1"/>
    <w:autoRedefine/>
    <w:qFormat/>
    <w:uiPriority w:val="0"/>
    <w:pPr>
      <w:spacing w:before="104" w:after="104" w:line="0" w:lineRule="atLeast"/>
      <w:jc w:val="center"/>
    </w:pPr>
    <w:rPr>
      <w:rFonts w:ascii="仿宋体" w:hAnsi="仿宋体" w:eastAsia="宋体" w:cs="仿宋体"/>
      <w:kern w:val="0"/>
      <w:sz w:val="36"/>
    </w:rPr>
  </w:style>
  <w:style w:type="paragraph" w:customStyle="1" w:styleId="2678">
    <w:name w:val="MFS正文"/>
    <w:basedOn w:val="1"/>
    <w:autoRedefine/>
    <w:qFormat/>
    <w:uiPriority w:val="0"/>
    <w:pPr>
      <w:adjustRightInd w:val="0"/>
      <w:snapToGrid w:val="0"/>
      <w:spacing w:before="93" w:after="120" w:line="360" w:lineRule="auto"/>
      <w:ind w:firstLine="480" w:firstLineChars="200"/>
    </w:pPr>
    <w:rPr>
      <w:rFonts w:ascii="仿宋体" w:hAnsi="仿宋体" w:eastAsia="华文中宋" w:cs="Tms Rmn"/>
      <w:sz w:val="24"/>
      <w:szCs w:val="24"/>
    </w:rPr>
  </w:style>
  <w:style w:type="paragraph" w:customStyle="1" w:styleId="2679">
    <w:name w:val="表格文字独行"/>
    <w:next w:val="1"/>
    <w:autoRedefine/>
    <w:qFormat/>
    <w:uiPriority w:val="0"/>
    <w:pPr>
      <w:spacing w:before="20" w:beforeLines="20" w:after="20" w:afterLines="20" w:line="264" w:lineRule="auto"/>
      <w:jc w:val="center"/>
    </w:pPr>
    <w:rPr>
      <w:rFonts w:ascii="仿宋体" w:hAnsi="仿宋体" w:eastAsia="Times New Roman;Symbol;Arial;婼" w:cs="仿宋体"/>
      <w:kern w:val="0"/>
      <w:sz w:val="21"/>
      <w:szCs w:val="24"/>
      <w:lang w:val="en-US" w:eastAsia="zh-CN" w:bidi="ar-SA"/>
    </w:rPr>
  </w:style>
  <w:style w:type="paragraph" w:customStyle="1" w:styleId="2680">
    <w:name w:val="目录1"/>
    <w:basedOn w:val="1"/>
    <w:autoRedefine/>
    <w:qFormat/>
    <w:uiPriority w:val="0"/>
    <w:pPr>
      <w:tabs>
        <w:tab w:val="left" w:pos="2850"/>
        <w:tab w:val="center" w:pos="4649"/>
      </w:tabs>
      <w:spacing w:line="480" w:lineRule="exact"/>
      <w:jc w:val="center"/>
    </w:pPr>
    <w:rPr>
      <w:rFonts w:ascii="TimesNewRoman" w:hAnsi="仿宋体" w:eastAsia="TimesNewRoman" w:cs="仿宋体"/>
      <w:sz w:val="36"/>
      <w:szCs w:val="36"/>
    </w:rPr>
  </w:style>
  <w:style w:type="character" w:customStyle="1" w:styleId="2681">
    <w:name w:val="标题 3 Char Char Char Char Char Char"/>
    <w:autoRedefine/>
    <w:qFormat/>
    <w:uiPriority w:val="0"/>
    <w:rPr>
      <w:rFonts w:eastAsia="Tms Rmn"/>
      <w:b/>
      <w:bCs/>
      <w:kern w:val="2"/>
      <w:sz w:val="32"/>
      <w:szCs w:val="32"/>
      <w:lang w:val="en-US" w:eastAsia="zh-CN" w:bidi="ar-SA"/>
    </w:rPr>
  </w:style>
  <w:style w:type="character" w:customStyle="1" w:styleId="2682">
    <w:name w:val="style29"/>
    <w:autoRedefine/>
    <w:qFormat/>
    <w:uiPriority w:val="0"/>
  </w:style>
  <w:style w:type="paragraph" w:customStyle="1" w:styleId="2683">
    <w:name w:val="页眉3"/>
    <w:basedOn w:val="1"/>
    <w:autoRedefine/>
    <w:qFormat/>
    <w:uiPriority w:val="0"/>
    <w:pPr>
      <w:pBdr>
        <w:bottom w:val="single" w:color="auto" w:sz="6" w:space="1"/>
      </w:pBdr>
      <w:wordWrap w:val="0"/>
      <w:overflowPunct w:val="0"/>
      <w:adjustRightInd w:val="0"/>
      <w:snapToGrid w:val="0"/>
      <w:spacing w:line="120" w:lineRule="atLeast"/>
      <w:jc w:val="center"/>
      <w:textAlignment w:val="baseline"/>
    </w:pPr>
    <w:rPr>
      <w:rFonts w:ascii="仿宋体" w:hAnsi="仿宋体" w:eastAsia="宋体" w:cs="仿宋体"/>
      <w:sz w:val="18"/>
      <w:szCs w:val="18"/>
    </w:rPr>
  </w:style>
  <w:style w:type="character" w:customStyle="1" w:styleId="2684">
    <w:name w:val="页码13"/>
    <w:autoRedefine/>
    <w:qFormat/>
    <w:uiPriority w:val="0"/>
    <w:rPr>
      <w:rFonts w:ascii="仿宋体" w:hAnsi="仿宋体" w:eastAsia="Tms Rmn"/>
      <w:color w:val="auto"/>
      <w:sz w:val="21"/>
    </w:rPr>
  </w:style>
  <w:style w:type="paragraph" w:customStyle="1" w:styleId="2685">
    <w:name w:val="正文首行缩进 213"/>
    <w:basedOn w:val="1"/>
    <w:autoRedefine/>
    <w:qFormat/>
    <w:uiPriority w:val="0"/>
    <w:pPr>
      <w:overflowPunct w:val="0"/>
      <w:snapToGrid w:val="0"/>
      <w:spacing w:after="120" w:line="480" w:lineRule="exact"/>
      <w:ind w:left="420" w:leftChars="200" w:firstLine="420" w:firstLineChars="200"/>
    </w:pPr>
    <w:rPr>
      <w:rFonts w:ascii="Helv" w:hAnsi="Helv" w:eastAsia="Times New Roman;Symbol;Arial;婼" w:cs="仿宋体"/>
      <w:color w:val="0000FF"/>
    </w:rPr>
  </w:style>
  <w:style w:type="character" w:customStyle="1" w:styleId="2686">
    <w:name w:val="访问过的超链接13"/>
    <w:autoRedefine/>
    <w:qFormat/>
    <w:uiPriority w:val="0"/>
    <w:rPr>
      <w:color w:val="800080"/>
      <w:u w:val="single"/>
    </w:rPr>
  </w:style>
  <w:style w:type="character" w:customStyle="1" w:styleId="2687">
    <w:name w:val="批注引用13"/>
    <w:autoRedefine/>
    <w:qFormat/>
    <w:uiPriority w:val="0"/>
    <w:rPr>
      <w:sz w:val="21"/>
    </w:rPr>
  </w:style>
  <w:style w:type="paragraph" w:customStyle="1" w:styleId="2688">
    <w:name w:val="标题56"/>
    <w:basedOn w:val="1"/>
    <w:autoRedefine/>
    <w:qFormat/>
    <w:uiPriority w:val="0"/>
    <w:pPr>
      <w:keepNext/>
      <w:keepLines/>
      <w:widowControl/>
      <w:adjustRightInd w:val="0"/>
      <w:snapToGrid w:val="0"/>
      <w:spacing w:line="360" w:lineRule="auto"/>
      <w:outlineLvl w:val="2"/>
    </w:pPr>
    <w:rPr>
      <w:rFonts w:ascii="仿宋体" w:hAnsi="仿宋体" w:eastAsia="宋体" w:cs="仿宋体"/>
      <w:b/>
      <w:snapToGrid w:val="0"/>
      <w:color w:val="000000"/>
      <w:kern w:val="0"/>
      <w:sz w:val="18"/>
    </w:rPr>
  </w:style>
  <w:style w:type="paragraph" w:customStyle="1" w:styleId="2689">
    <w:name w:val="Char43"/>
    <w:basedOn w:val="1"/>
    <w:autoRedefine/>
    <w:qFormat/>
    <w:uiPriority w:val="0"/>
    <w:pPr>
      <w:spacing w:line="480" w:lineRule="exact"/>
      <w:ind w:left="-48"/>
    </w:pPr>
    <w:rPr>
      <w:rFonts w:ascii="仿宋体" w:hAnsi="仿宋体" w:eastAsia="宋体" w:cs="仿宋体"/>
      <w:sz w:val="21"/>
      <w:szCs w:val="24"/>
    </w:rPr>
  </w:style>
  <w:style w:type="paragraph" w:customStyle="1" w:styleId="2690">
    <w:name w:val="Char15"/>
    <w:basedOn w:val="1"/>
    <w:autoRedefine/>
    <w:qFormat/>
    <w:uiPriority w:val="0"/>
    <w:pPr>
      <w:adjustRightInd w:val="0"/>
      <w:snapToGrid w:val="0"/>
      <w:spacing w:line="360" w:lineRule="auto"/>
      <w:ind w:firstLine="200" w:firstLineChars="200"/>
    </w:pPr>
    <w:rPr>
      <w:rFonts w:ascii="TimesNewRoman" w:hAnsi="仿宋体" w:eastAsia="TimesNewRoman" w:cs="仿宋体"/>
      <w:sz w:val="24"/>
      <w:szCs w:val="24"/>
    </w:rPr>
  </w:style>
  <w:style w:type="paragraph" w:customStyle="1" w:styleId="2691">
    <w:name w:val="Char5"/>
    <w:basedOn w:val="1"/>
    <w:autoRedefine/>
    <w:qFormat/>
    <w:uiPriority w:val="0"/>
    <w:pPr>
      <w:spacing w:line="480" w:lineRule="exact"/>
      <w:ind w:left="-48"/>
    </w:pPr>
    <w:rPr>
      <w:rFonts w:ascii="仿宋体" w:hAnsi="仿宋体" w:eastAsia="宋体" w:cs="仿宋体"/>
      <w:sz w:val="21"/>
      <w:szCs w:val="24"/>
    </w:rPr>
  </w:style>
  <w:style w:type="paragraph" w:customStyle="1" w:styleId="2692">
    <w:name w:val="Char63"/>
    <w:basedOn w:val="1"/>
    <w:autoRedefine/>
    <w:qFormat/>
    <w:uiPriority w:val="0"/>
    <w:pPr>
      <w:spacing w:line="480" w:lineRule="exact"/>
      <w:ind w:left="-48"/>
    </w:pPr>
    <w:rPr>
      <w:rFonts w:ascii="仿宋体" w:hAnsi="仿宋体" w:eastAsia="宋体" w:cs="仿宋体"/>
      <w:sz w:val="21"/>
      <w:szCs w:val="24"/>
    </w:rPr>
  </w:style>
  <w:style w:type="paragraph" w:customStyle="1" w:styleId="2693">
    <w:name w:val="Char73"/>
    <w:basedOn w:val="1"/>
    <w:autoRedefine/>
    <w:qFormat/>
    <w:uiPriority w:val="0"/>
    <w:pPr>
      <w:spacing w:line="480" w:lineRule="exact"/>
      <w:ind w:left="-48"/>
    </w:pPr>
    <w:rPr>
      <w:rFonts w:ascii="仿宋体" w:hAnsi="仿宋体" w:eastAsia="宋体" w:cs="仿宋体"/>
      <w:sz w:val="21"/>
      <w:szCs w:val="24"/>
    </w:rPr>
  </w:style>
  <w:style w:type="paragraph" w:customStyle="1" w:styleId="2694">
    <w:name w:val="Char21"/>
    <w:basedOn w:val="1"/>
    <w:autoRedefine/>
    <w:qFormat/>
    <w:uiPriority w:val="0"/>
    <w:pPr>
      <w:adjustRightInd w:val="0"/>
      <w:snapToGrid w:val="0"/>
      <w:spacing w:line="360" w:lineRule="auto"/>
      <w:ind w:firstLine="200" w:firstLineChars="200"/>
    </w:pPr>
    <w:rPr>
      <w:rFonts w:ascii="TimesNewRoman" w:hAnsi="仿宋体" w:eastAsia="TimesNewRoman" w:cs="仿宋体"/>
      <w:sz w:val="24"/>
      <w:szCs w:val="24"/>
    </w:rPr>
  </w:style>
  <w:style w:type="paragraph" w:customStyle="1" w:styleId="2695">
    <w:name w:val="Char83"/>
    <w:basedOn w:val="1"/>
    <w:autoRedefine/>
    <w:qFormat/>
    <w:uiPriority w:val="0"/>
    <w:pPr>
      <w:spacing w:line="480" w:lineRule="exact"/>
      <w:ind w:left="-48"/>
    </w:pPr>
    <w:rPr>
      <w:rFonts w:ascii="仿宋体" w:hAnsi="仿宋体" w:eastAsia="宋体" w:cs="仿宋体"/>
      <w:sz w:val="21"/>
      <w:szCs w:val="24"/>
    </w:rPr>
  </w:style>
  <w:style w:type="paragraph" w:customStyle="1" w:styleId="2696">
    <w:name w:val="Char93"/>
    <w:basedOn w:val="1"/>
    <w:autoRedefine/>
    <w:qFormat/>
    <w:uiPriority w:val="0"/>
    <w:pPr>
      <w:spacing w:line="480" w:lineRule="exact"/>
      <w:ind w:left="-48"/>
    </w:pPr>
    <w:rPr>
      <w:rFonts w:ascii="仿宋体" w:hAnsi="仿宋体" w:eastAsia="宋体" w:cs="仿宋体"/>
      <w:sz w:val="21"/>
      <w:szCs w:val="24"/>
    </w:rPr>
  </w:style>
  <w:style w:type="paragraph" w:customStyle="1" w:styleId="2697">
    <w:name w:val="Char Char Char Char1 Char Char Char3"/>
    <w:basedOn w:val="1"/>
    <w:autoRedefine/>
    <w:qFormat/>
    <w:uiPriority w:val="0"/>
    <w:pPr>
      <w:widowControl/>
      <w:spacing w:after="160" w:line="240" w:lineRule="exact"/>
      <w:jc w:val="left"/>
    </w:pPr>
    <w:rPr>
      <w:rFonts w:ascii="Courier" w:hAnsi="Courier" w:eastAsia="宋体" w:cs="仿宋体"/>
      <w:kern w:val="0"/>
      <w:sz w:val="20"/>
      <w:lang w:eastAsia="en-US"/>
    </w:rPr>
  </w:style>
  <w:style w:type="paragraph" w:customStyle="1" w:styleId="2698">
    <w:name w:val="Char31"/>
    <w:basedOn w:val="1"/>
    <w:autoRedefine/>
    <w:qFormat/>
    <w:uiPriority w:val="0"/>
    <w:pPr>
      <w:spacing w:line="480" w:lineRule="exact"/>
    </w:pPr>
    <w:rPr>
      <w:rFonts w:ascii="仿宋体" w:hAnsi="仿宋体" w:eastAsia="宋体" w:cs="仿宋体"/>
      <w:sz w:val="21"/>
      <w:szCs w:val="24"/>
    </w:rPr>
  </w:style>
  <w:style w:type="paragraph" w:customStyle="1" w:styleId="2699">
    <w:name w:val="Char103"/>
    <w:basedOn w:val="1"/>
    <w:autoRedefine/>
    <w:qFormat/>
    <w:uiPriority w:val="0"/>
    <w:pPr>
      <w:spacing w:line="480" w:lineRule="exact"/>
      <w:ind w:left="-48"/>
    </w:pPr>
    <w:rPr>
      <w:rFonts w:ascii="仿宋体" w:hAnsi="仿宋体" w:eastAsia="宋体" w:cs="仿宋体"/>
      <w:sz w:val="21"/>
      <w:szCs w:val="24"/>
    </w:rPr>
  </w:style>
  <w:style w:type="paragraph" w:customStyle="1" w:styleId="2700">
    <w:name w:val="Char113"/>
    <w:basedOn w:val="1"/>
    <w:autoRedefine/>
    <w:qFormat/>
    <w:uiPriority w:val="0"/>
    <w:pPr>
      <w:spacing w:line="480" w:lineRule="exact"/>
      <w:ind w:left="-48"/>
    </w:pPr>
    <w:rPr>
      <w:rFonts w:ascii="仿宋体" w:hAnsi="仿宋体" w:eastAsia="宋体" w:cs="仿宋体"/>
      <w:sz w:val="21"/>
      <w:szCs w:val="24"/>
    </w:rPr>
  </w:style>
  <w:style w:type="paragraph" w:customStyle="1" w:styleId="2701">
    <w:name w:val="Char123"/>
    <w:basedOn w:val="1"/>
    <w:autoRedefine/>
    <w:qFormat/>
    <w:uiPriority w:val="0"/>
    <w:pPr>
      <w:spacing w:line="480" w:lineRule="exact"/>
      <w:ind w:left="-48"/>
    </w:pPr>
    <w:rPr>
      <w:rFonts w:ascii="仿宋体" w:hAnsi="仿宋体" w:eastAsia="宋体" w:cs="仿宋体"/>
      <w:sz w:val="21"/>
      <w:szCs w:val="24"/>
    </w:rPr>
  </w:style>
  <w:style w:type="paragraph" w:customStyle="1" w:styleId="2702">
    <w:name w:val="Char133"/>
    <w:basedOn w:val="1"/>
    <w:autoRedefine/>
    <w:qFormat/>
    <w:uiPriority w:val="0"/>
    <w:pPr>
      <w:spacing w:line="480" w:lineRule="exact"/>
      <w:ind w:left="-48"/>
    </w:pPr>
    <w:rPr>
      <w:rFonts w:ascii="仿宋体" w:hAnsi="仿宋体" w:eastAsia="宋体" w:cs="仿宋体"/>
      <w:sz w:val="21"/>
      <w:szCs w:val="24"/>
    </w:rPr>
  </w:style>
  <w:style w:type="paragraph" w:customStyle="1" w:styleId="2703">
    <w:name w:val="Char143"/>
    <w:basedOn w:val="1"/>
    <w:autoRedefine/>
    <w:qFormat/>
    <w:uiPriority w:val="0"/>
    <w:pPr>
      <w:spacing w:line="480" w:lineRule="exact"/>
      <w:ind w:left="-48"/>
    </w:pPr>
    <w:rPr>
      <w:rFonts w:ascii="仿宋体" w:hAnsi="仿宋体" w:eastAsia="宋体" w:cs="仿宋体"/>
      <w:sz w:val="21"/>
      <w:szCs w:val="24"/>
    </w:rPr>
  </w:style>
  <w:style w:type="paragraph" w:customStyle="1" w:styleId="2704">
    <w:name w:val="Char Char1 Char Char Char3"/>
    <w:basedOn w:val="1"/>
    <w:autoRedefine/>
    <w:qFormat/>
    <w:uiPriority w:val="0"/>
    <w:pPr>
      <w:spacing w:line="480" w:lineRule="exact"/>
    </w:pPr>
    <w:rPr>
      <w:rFonts w:ascii="仿宋体" w:hAnsi="仿宋体" w:eastAsia="宋体" w:cs="仿宋体"/>
      <w:sz w:val="21"/>
      <w:szCs w:val="24"/>
    </w:rPr>
  </w:style>
  <w:style w:type="paragraph" w:customStyle="1" w:styleId="2705">
    <w:name w:val="Char Char1 Char Char Char Char4"/>
    <w:basedOn w:val="1"/>
    <w:autoRedefine/>
    <w:qFormat/>
    <w:uiPriority w:val="0"/>
    <w:pPr>
      <w:spacing w:line="480" w:lineRule="exact"/>
    </w:pPr>
    <w:rPr>
      <w:rFonts w:ascii="仿宋体" w:hAnsi="仿宋体" w:eastAsia="宋体" w:cs="仿宋体"/>
      <w:sz w:val="21"/>
      <w:szCs w:val="24"/>
    </w:rPr>
  </w:style>
  <w:style w:type="paragraph" w:customStyle="1" w:styleId="2706">
    <w:name w:val="标题 813"/>
    <w:basedOn w:val="1"/>
    <w:next w:val="1"/>
    <w:autoRedefine/>
    <w:qFormat/>
    <w:uiPriority w:val="0"/>
    <w:pPr>
      <w:keepNext/>
      <w:keepLines/>
      <w:adjustRightInd w:val="0"/>
      <w:spacing w:line="480" w:lineRule="atLeast"/>
      <w:ind w:firstLine="567"/>
      <w:textAlignment w:val="baseline"/>
    </w:pPr>
    <w:rPr>
      <w:rFonts w:hint="eastAsia" w:ascii="Helv" w:hAnsi="Helv" w:eastAsia="宋体" w:cs="仿宋体"/>
      <w:kern w:val="0"/>
      <w:sz w:val="24"/>
    </w:rPr>
  </w:style>
  <w:style w:type="paragraph" w:customStyle="1" w:styleId="2707">
    <w:name w:val="标题 413"/>
    <w:basedOn w:val="1"/>
    <w:next w:val="1"/>
    <w:autoRedefine/>
    <w:qFormat/>
    <w:uiPriority w:val="0"/>
    <w:pPr>
      <w:adjustRightInd w:val="0"/>
      <w:spacing w:line="440" w:lineRule="atLeast"/>
      <w:ind w:left="198" w:firstLine="567"/>
      <w:textAlignment w:val="baseline"/>
    </w:pPr>
    <w:rPr>
      <w:rFonts w:hint="eastAsia" w:ascii="仿宋体" w:hAnsi="Tms Rmn" w:eastAsia="宋体" w:cs="仿宋体"/>
      <w:kern w:val="28"/>
      <w:sz w:val="24"/>
    </w:rPr>
  </w:style>
  <w:style w:type="paragraph" w:customStyle="1" w:styleId="2708">
    <w:name w:val="标题 613"/>
    <w:basedOn w:val="1"/>
    <w:next w:val="1"/>
    <w:autoRedefine/>
    <w:qFormat/>
    <w:uiPriority w:val="0"/>
    <w:pPr>
      <w:adjustRightInd w:val="0"/>
      <w:snapToGrid w:val="0"/>
      <w:spacing w:line="480" w:lineRule="atLeast"/>
      <w:ind w:left="3" w:firstLine="567"/>
      <w:textAlignment w:val="baseline"/>
    </w:pPr>
    <w:rPr>
      <w:rFonts w:hint="eastAsia" w:ascii="Helv" w:hAnsi="Helv" w:eastAsia="宋体" w:cs="仿宋体"/>
      <w:kern w:val="0"/>
      <w:sz w:val="24"/>
    </w:rPr>
  </w:style>
  <w:style w:type="paragraph" w:customStyle="1" w:styleId="2709">
    <w:name w:val="标题 713"/>
    <w:basedOn w:val="1"/>
    <w:next w:val="1"/>
    <w:autoRedefine/>
    <w:qFormat/>
    <w:uiPriority w:val="0"/>
    <w:pPr>
      <w:keepNext/>
      <w:keepLines/>
      <w:adjustRightInd w:val="0"/>
      <w:spacing w:line="480" w:lineRule="exact"/>
      <w:ind w:firstLine="851"/>
      <w:textAlignment w:val="baseline"/>
    </w:pPr>
    <w:rPr>
      <w:rFonts w:hint="eastAsia" w:ascii="仿宋体" w:hAnsi="仿宋体" w:eastAsia="宋体" w:cs="仿宋体"/>
      <w:kern w:val="0"/>
      <w:sz w:val="24"/>
    </w:rPr>
  </w:style>
  <w:style w:type="paragraph" w:customStyle="1" w:styleId="2710">
    <w:name w:val="正文缩进21"/>
    <w:basedOn w:val="1"/>
    <w:link w:val="2769"/>
    <w:autoRedefine/>
    <w:qFormat/>
    <w:uiPriority w:val="0"/>
    <w:pPr>
      <w:adjustRightInd w:val="0"/>
      <w:spacing w:line="480" w:lineRule="exact"/>
    </w:pPr>
    <w:rPr>
      <w:rFonts w:ascii="仿宋体" w:hAnsi="仿宋体" w:eastAsia="宋体" w:cs="仿宋体"/>
      <w:kern w:val="28"/>
      <w:sz w:val="24"/>
      <w:lang w:val="zh-CN" w:eastAsia="zh-CN"/>
    </w:rPr>
  </w:style>
  <w:style w:type="paragraph" w:customStyle="1" w:styleId="2711">
    <w:name w:val="Char1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2712">
    <w:name w:val="正文文本33"/>
    <w:basedOn w:val="1"/>
    <w:autoRedefine/>
    <w:qFormat/>
    <w:uiPriority w:val="0"/>
    <w:pPr>
      <w:overflowPunct w:val="0"/>
      <w:snapToGrid w:val="0"/>
      <w:spacing w:after="120" w:line="480" w:lineRule="exact"/>
      <w:ind w:firstLine="480"/>
    </w:pPr>
    <w:rPr>
      <w:rFonts w:ascii="Helv" w:hAnsi="Helv" w:eastAsia="Times New Roman;Symbol;Arial;婼" w:cs="仿宋体"/>
    </w:rPr>
  </w:style>
  <w:style w:type="paragraph" w:customStyle="1" w:styleId="2713">
    <w:name w:val="文字"/>
    <w:basedOn w:val="1"/>
    <w:autoRedefine/>
    <w:qFormat/>
    <w:uiPriority w:val="0"/>
    <w:pPr>
      <w:spacing w:line="360" w:lineRule="auto"/>
      <w:ind w:firstLine="200" w:firstLineChars="200"/>
    </w:pPr>
    <w:rPr>
      <w:rFonts w:ascii="Tms Rmn" w:hAnsi="Tms Rmn" w:eastAsia="宋体" w:cs="仿宋体"/>
      <w:kern w:val="0"/>
      <w:szCs w:val="24"/>
    </w:rPr>
  </w:style>
  <w:style w:type="paragraph" w:customStyle="1" w:styleId="2714">
    <w:name w:val="Char1 Char Char Char Char Char Char Char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715">
    <w:name w:val="Char1 Char Char Char Char Char Char Char Char Char Char Char Char1"/>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716">
    <w:name w:val="Char1 Char Char Char Char Char Char Char Char Char Char Char Char3"/>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717">
    <w:name w:val="Char2 Char Char Char Char Char Char1"/>
    <w:basedOn w:val="1"/>
    <w:autoRedefine/>
    <w:qFormat/>
    <w:uiPriority w:val="0"/>
    <w:pPr>
      <w:spacing w:line="480" w:lineRule="exact"/>
    </w:pPr>
    <w:rPr>
      <w:rFonts w:ascii="仿宋体" w:hAnsi="仿宋体" w:eastAsia="宋体" w:cs="仿宋体"/>
      <w:sz w:val="21"/>
      <w:szCs w:val="24"/>
    </w:rPr>
  </w:style>
  <w:style w:type="paragraph" w:customStyle="1" w:styleId="2718">
    <w:name w:val="Char1 Char Char Char Char Char Char Char Char Char Char Char Char2"/>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719">
    <w:name w:val="样式 样式 样式 样式 样式 样式 样式 样式9 + 段前: 0.5 行 段后: 0.5 行 + 段前: 1 行 段后: 0.5..."/>
    <w:basedOn w:val="1"/>
    <w:autoRedefine/>
    <w:qFormat/>
    <w:uiPriority w:val="0"/>
    <w:pPr>
      <w:keepNext/>
      <w:keepLines/>
      <w:tabs>
        <w:tab w:val="left" w:pos="420"/>
      </w:tabs>
      <w:spacing w:before="100" w:beforeLines="100" w:after="50" w:afterLines="50" w:line="480" w:lineRule="exact"/>
      <w:ind w:hanging="420"/>
      <w:jc w:val="left"/>
      <w:outlineLvl w:val="1"/>
    </w:pPr>
    <w:rPr>
      <w:rFonts w:ascii="Helv" w:hAnsi="Helv" w:eastAsia="TimesNewRoman" w:cs="仿宋体"/>
      <w:color w:val="000000"/>
      <w:spacing w:val="6"/>
    </w:rPr>
  </w:style>
  <w:style w:type="paragraph" w:customStyle="1" w:styleId="2720">
    <w:name w:val="样式 样式11 + 黑色"/>
    <w:basedOn w:val="1488"/>
    <w:autoRedefine/>
    <w:qFormat/>
    <w:uiPriority w:val="0"/>
    <w:pPr>
      <w:keepNext/>
      <w:keepLines/>
      <w:tabs>
        <w:tab w:val="left" w:pos="360"/>
      </w:tabs>
      <w:overflowPunct w:val="0"/>
      <w:topLinePunct/>
      <w:autoSpaceDE w:val="0"/>
      <w:autoSpaceDN w:val="0"/>
      <w:spacing w:before="120" w:after="120" w:line="480" w:lineRule="atLeast"/>
      <w:jc w:val="left"/>
      <w:outlineLvl w:val="2"/>
    </w:pPr>
    <w:rPr>
      <w:rFonts w:ascii="仿宋体" w:hAnsi="仿宋体" w:eastAsia="TimesNewRoman"/>
      <w:b w:val="0"/>
      <w:color w:val="000000"/>
      <w:sz w:val="24"/>
    </w:rPr>
  </w:style>
  <w:style w:type="paragraph" w:customStyle="1" w:styleId="2721">
    <w:name w:val="中文报告书样式 Char"/>
    <w:basedOn w:val="1"/>
    <w:autoRedefine/>
    <w:qFormat/>
    <w:uiPriority w:val="0"/>
    <w:pPr>
      <w:adjustRightInd w:val="0"/>
      <w:spacing w:line="480" w:lineRule="atLeast"/>
      <w:ind w:firstLine="482"/>
      <w:textAlignment w:val="baseline"/>
    </w:pPr>
    <w:rPr>
      <w:rFonts w:ascii="仿宋体" w:hAnsi="仿宋体" w:eastAsia="宋体" w:cs="仿宋体"/>
      <w:kern w:val="24"/>
      <w:sz w:val="24"/>
    </w:rPr>
  </w:style>
  <w:style w:type="character" w:customStyle="1" w:styleId="2722">
    <w:name w:val="正文1 Char"/>
    <w:link w:val="461"/>
    <w:autoRedefine/>
    <w:qFormat/>
    <w:uiPriority w:val="0"/>
    <w:rPr>
      <w:rFonts w:ascii="宋体" w:hAnsi="Times New Roman" w:eastAsia="宋体" w:cs="Times New Roman"/>
      <w:kern w:val="0"/>
      <w:sz w:val="24"/>
      <w:szCs w:val="20"/>
    </w:rPr>
  </w:style>
  <w:style w:type="character" w:customStyle="1" w:styleId="2723">
    <w:name w:val="标题 2 Char Char Char Char Char Char Char Char Char Char Char Char Char Char Char Char Char Char Char Char Char Char Char Char"/>
    <w:autoRedefine/>
    <w:qFormat/>
    <w:uiPriority w:val="0"/>
    <w:rPr>
      <w:rFonts w:ascii="Helv" w:hAnsi="Helv" w:eastAsia="TimesNewRoman"/>
      <w:b/>
      <w:bCs/>
      <w:kern w:val="2"/>
      <w:sz w:val="32"/>
      <w:szCs w:val="32"/>
      <w:lang w:val="en-US" w:eastAsia="zh-CN" w:bidi="ar-SA"/>
    </w:rPr>
  </w:style>
  <w:style w:type="paragraph" w:customStyle="1" w:styleId="2724">
    <w:name w:val="Pa1"/>
    <w:basedOn w:val="1"/>
    <w:next w:val="1"/>
    <w:autoRedefine/>
    <w:qFormat/>
    <w:uiPriority w:val="0"/>
    <w:pPr>
      <w:autoSpaceDE w:val="0"/>
      <w:autoSpaceDN w:val="0"/>
      <w:spacing w:line="221" w:lineRule="atLeast"/>
      <w:jc w:val="left"/>
    </w:pPr>
    <w:rPr>
      <w:rFonts w:ascii="TimesNewRoman" w:hAnsi="TimesNewRoman" w:eastAsia="TimesNewRoman" w:cs="仿宋体"/>
      <w:color w:val="000000"/>
      <w:kern w:val="0"/>
      <w:sz w:val="24"/>
    </w:rPr>
  </w:style>
  <w:style w:type="paragraph" w:customStyle="1" w:styleId="2725">
    <w:name w:val="样式 样式18 + 黑色"/>
    <w:basedOn w:val="1"/>
    <w:autoRedefine/>
    <w:qFormat/>
    <w:uiPriority w:val="0"/>
    <w:pPr>
      <w:keepNext/>
      <w:keepLines/>
      <w:tabs>
        <w:tab w:val="left" w:pos="420"/>
        <w:tab w:val="left" w:pos="1800"/>
      </w:tabs>
      <w:overflowPunct w:val="0"/>
      <w:topLinePunct/>
      <w:autoSpaceDE w:val="0"/>
      <w:autoSpaceDN w:val="0"/>
      <w:adjustRightInd w:val="0"/>
      <w:snapToGrid w:val="0"/>
      <w:spacing w:line="480" w:lineRule="exact"/>
      <w:ind w:left="420" w:hanging="420"/>
      <w:jc w:val="left"/>
      <w:textAlignment w:val="baseline"/>
      <w:outlineLvl w:val="3"/>
    </w:pPr>
    <w:rPr>
      <w:rFonts w:ascii="仿宋体" w:hAnsi="Tms Rmn" w:eastAsia="宋体" w:cs="仿宋体"/>
      <w:color w:val="000000"/>
      <w:kern w:val="0"/>
      <w:sz w:val="24"/>
    </w:rPr>
  </w:style>
  <w:style w:type="paragraph" w:customStyle="1" w:styleId="2726">
    <w:name w:val="Char Char Char Char Char Char Char Char Char Char Char Char Char Char Char Char Char Char Char Char Char Char Char Char Char"/>
    <w:basedOn w:val="1"/>
    <w:autoRedefine/>
    <w:semiHidden/>
    <w:qFormat/>
    <w:uiPriority w:val="0"/>
    <w:pPr>
      <w:spacing w:line="360" w:lineRule="auto"/>
      <w:ind w:firstLine="200" w:firstLineChars="200"/>
    </w:pPr>
    <w:rPr>
      <w:rFonts w:ascii="Tms Rmn" w:hAnsi="Tms Rmn" w:eastAsia="宋体" w:cs="Tms Rmn"/>
      <w:sz w:val="24"/>
      <w:szCs w:val="24"/>
    </w:rPr>
  </w:style>
  <w:style w:type="character" w:customStyle="1" w:styleId="2727">
    <w:name w:val="Char Char Char Char Char Char Char Char Char Char Char Char Char1"/>
    <w:autoRedefine/>
    <w:qFormat/>
    <w:uiPriority w:val="0"/>
    <w:rPr>
      <w:rFonts w:eastAsia="Tms Rmn"/>
      <w:kern w:val="2"/>
      <w:sz w:val="21"/>
      <w:szCs w:val="24"/>
      <w:lang w:val="en-US" w:eastAsia="zh-CN" w:bidi="ar-SA"/>
    </w:rPr>
  </w:style>
  <w:style w:type="character" w:customStyle="1" w:styleId="2728">
    <w:name w:val="缩 Char"/>
    <w:link w:val="571"/>
    <w:autoRedefine/>
    <w:qFormat/>
    <w:uiPriority w:val="0"/>
    <w:rPr>
      <w:rFonts w:ascii="Tms Rmn" w:hAnsi="ˎ̥" w:eastAsia="宋体" w:cs="仿宋体"/>
      <w:szCs w:val="20"/>
    </w:rPr>
  </w:style>
  <w:style w:type="character" w:customStyle="1" w:styleId="2729">
    <w:name w:val="5级 Char Char"/>
    <w:autoRedefine/>
    <w:qFormat/>
    <w:uiPriority w:val="0"/>
    <w:rPr>
      <w:rFonts w:ascii="Helv" w:hAnsi="Helv" w:eastAsia="Tms Rmn" w:cs="Helv"/>
      <w:b/>
      <w:bCs/>
      <w:kern w:val="2"/>
      <w:sz w:val="32"/>
      <w:szCs w:val="32"/>
      <w:lang w:val="en-US" w:eastAsia="zh-CN" w:bidi="ar-SA"/>
    </w:rPr>
  </w:style>
  <w:style w:type="character" w:customStyle="1" w:styleId="2730">
    <w:name w:val="style7"/>
    <w:autoRedefine/>
    <w:qFormat/>
    <w:uiPriority w:val="0"/>
  </w:style>
  <w:style w:type="paragraph" w:customStyle="1" w:styleId="2731">
    <w:name w:val="biaozhun"/>
    <w:basedOn w:val="1"/>
    <w:autoRedefine/>
    <w:qFormat/>
    <w:uiPriority w:val="0"/>
    <w:pPr>
      <w:widowControl/>
      <w:spacing w:before="100" w:beforeAutospacing="1" w:after="100" w:afterAutospacing="1" w:line="480" w:lineRule="exact"/>
      <w:jc w:val="left"/>
    </w:pPr>
    <w:rPr>
      <w:rFonts w:ascii="Tms Rmn" w:hAnsi="Tms Rmn" w:eastAsia="宋体" w:cs="Tms Rmn"/>
      <w:kern w:val="0"/>
      <w:sz w:val="24"/>
      <w:szCs w:val="24"/>
    </w:rPr>
  </w:style>
  <w:style w:type="paragraph" w:customStyle="1" w:styleId="2732">
    <w:name w:val="Pa8"/>
    <w:basedOn w:val="1"/>
    <w:next w:val="1"/>
    <w:autoRedefine/>
    <w:qFormat/>
    <w:uiPriority w:val="0"/>
    <w:pPr>
      <w:autoSpaceDE w:val="0"/>
      <w:autoSpaceDN w:val="0"/>
      <w:adjustRightInd w:val="0"/>
      <w:spacing w:before="140" w:after="140" w:line="211" w:lineRule="atLeast"/>
      <w:jc w:val="left"/>
    </w:pPr>
    <w:rPr>
      <w:rFonts w:ascii="Tms Rmn" w:hAnsi="仿宋体" w:eastAsia="宋体" w:cs="仿宋体"/>
      <w:kern w:val="0"/>
      <w:sz w:val="24"/>
      <w:szCs w:val="24"/>
    </w:rPr>
  </w:style>
  <w:style w:type="paragraph" w:customStyle="1" w:styleId="2733">
    <w:name w:val="Pa11"/>
    <w:basedOn w:val="1"/>
    <w:next w:val="1"/>
    <w:autoRedefine/>
    <w:qFormat/>
    <w:uiPriority w:val="0"/>
    <w:pPr>
      <w:autoSpaceDE w:val="0"/>
      <w:autoSpaceDN w:val="0"/>
      <w:adjustRightInd w:val="0"/>
      <w:spacing w:before="140" w:after="140" w:line="211" w:lineRule="atLeast"/>
      <w:jc w:val="left"/>
    </w:pPr>
    <w:rPr>
      <w:rFonts w:ascii="Tms Rmn" w:hAnsi="仿宋体" w:eastAsia="宋体" w:cs="仿宋体"/>
      <w:kern w:val="0"/>
      <w:sz w:val="24"/>
      <w:szCs w:val="24"/>
    </w:rPr>
  </w:style>
  <w:style w:type="paragraph" w:customStyle="1" w:styleId="2734">
    <w:name w:val="小二宋顶格1.5行"/>
    <w:autoRedefine/>
    <w:qFormat/>
    <w:uiPriority w:val="0"/>
    <w:pPr>
      <w:spacing w:line="360" w:lineRule="auto"/>
      <w:ind w:firstLine="454"/>
      <w:jc w:val="both"/>
    </w:pPr>
    <w:rPr>
      <w:rFonts w:ascii="Tms Rmn" w:hAnsi="Tms Rmn" w:eastAsia="宋体" w:cs="仿宋体"/>
      <w:kern w:val="0"/>
      <w:sz w:val="24"/>
      <w:szCs w:val="20"/>
      <w:lang w:val="en-US" w:eastAsia="zh-CN" w:bidi="ar-SA"/>
    </w:rPr>
  </w:style>
  <w:style w:type="paragraph" w:customStyle="1" w:styleId="2735">
    <w:name w:val="Pa12"/>
    <w:basedOn w:val="1"/>
    <w:next w:val="1"/>
    <w:autoRedefine/>
    <w:qFormat/>
    <w:uiPriority w:val="0"/>
    <w:pPr>
      <w:autoSpaceDE w:val="0"/>
      <w:autoSpaceDN w:val="0"/>
      <w:adjustRightInd w:val="0"/>
      <w:spacing w:before="60" w:after="60" w:line="211" w:lineRule="atLeast"/>
      <w:jc w:val="left"/>
    </w:pPr>
    <w:rPr>
      <w:rFonts w:ascii="Arial Narrow" w:hAnsi="Arial Narrow" w:eastAsia="宋体" w:cs="仿宋体"/>
      <w:kern w:val="0"/>
      <w:sz w:val="24"/>
      <w:szCs w:val="24"/>
    </w:rPr>
  </w:style>
  <w:style w:type="paragraph" w:customStyle="1" w:styleId="2736">
    <w:name w:val="Pa10"/>
    <w:basedOn w:val="1"/>
    <w:next w:val="1"/>
    <w:autoRedefine/>
    <w:qFormat/>
    <w:uiPriority w:val="0"/>
    <w:pPr>
      <w:autoSpaceDE w:val="0"/>
      <w:autoSpaceDN w:val="0"/>
      <w:adjustRightInd w:val="0"/>
      <w:spacing w:before="60" w:after="60" w:line="211" w:lineRule="atLeast"/>
      <w:jc w:val="left"/>
    </w:pPr>
    <w:rPr>
      <w:rFonts w:ascii="Arial Narrow" w:hAnsi="Arial Narrow" w:eastAsia="宋体" w:cs="仿宋体"/>
      <w:kern w:val="0"/>
      <w:sz w:val="24"/>
      <w:szCs w:val="24"/>
    </w:rPr>
  </w:style>
  <w:style w:type="paragraph" w:customStyle="1" w:styleId="2737">
    <w:name w:val="Pa21"/>
    <w:basedOn w:val="1"/>
    <w:next w:val="1"/>
    <w:autoRedefine/>
    <w:qFormat/>
    <w:uiPriority w:val="0"/>
    <w:pPr>
      <w:autoSpaceDE w:val="0"/>
      <w:autoSpaceDN w:val="0"/>
      <w:adjustRightInd w:val="0"/>
      <w:spacing w:before="140" w:after="140" w:line="211" w:lineRule="atLeast"/>
      <w:jc w:val="left"/>
    </w:pPr>
    <w:rPr>
      <w:rFonts w:ascii="Tms Rmn" w:hAnsi="仿宋体" w:eastAsia="宋体" w:cs="仿宋体"/>
      <w:kern w:val="0"/>
      <w:sz w:val="24"/>
      <w:szCs w:val="24"/>
    </w:rPr>
  </w:style>
  <w:style w:type="paragraph" w:customStyle="1" w:styleId="2738">
    <w:name w:val="Pa9"/>
    <w:basedOn w:val="1"/>
    <w:next w:val="1"/>
    <w:autoRedefine/>
    <w:qFormat/>
    <w:uiPriority w:val="0"/>
    <w:pPr>
      <w:autoSpaceDE w:val="0"/>
      <w:autoSpaceDN w:val="0"/>
      <w:adjustRightInd w:val="0"/>
      <w:spacing w:line="241" w:lineRule="atLeast"/>
      <w:jc w:val="left"/>
    </w:pPr>
    <w:rPr>
      <w:rFonts w:ascii="Tms Rmn" w:hAnsi="仿宋体" w:eastAsia="宋体" w:cs="仿宋体"/>
      <w:kern w:val="0"/>
      <w:sz w:val="24"/>
      <w:szCs w:val="24"/>
    </w:rPr>
  </w:style>
  <w:style w:type="character" w:customStyle="1" w:styleId="2739">
    <w:name w:val="标题 1 Char Char Char Char Char"/>
    <w:autoRedefine/>
    <w:qFormat/>
    <w:uiPriority w:val="0"/>
    <w:rPr>
      <w:rFonts w:eastAsia="Tms Rmn"/>
      <w:b/>
      <w:bCs/>
      <w:kern w:val="44"/>
      <w:sz w:val="44"/>
      <w:szCs w:val="44"/>
      <w:lang w:val="en-US" w:eastAsia="zh-CN" w:bidi="ar-SA"/>
    </w:rPr>
  </w:style>
  <w:style w:type="paragraph" w:customStyle="1" w:styleId="2740">
    <w:name w:val="样式 (符号) 宋体 首行缩进:  0.93 厘米 段前: 6 磅 段后: 6 磅 行距: 固定值 18 磅1"/>
    <w:basedOn w:val="1"/>
    <w:autoRedefine/>
    <w:qFormat/>
    <w:uiPriority w:val="0"/>
    <w:pPr>
      <w:spacing w:before="160" w:after="160" w:line="320" w:lineRule="exact"/>
      <w:ind w:firstLine="527"/>
    </w:pPr>
    <w:rPr>
      <w:rFonts w:ascii="仿宋体" w:hAnsi="Tms Rmn" w:eastAsia="宋体" w:cs="仿宋体"/>
      <w:sz w:val="24"/>
    </w:rPr>
  </w:style>
  <w:style w:type="paragraph" w:customStyle="1" w:styleId="2741">
    <w:name w:val="样式  + 首行缩进:  0.75 厘米"/>
    <w:basedOn w:val="1"/>
    <w:autoRedefine/>
    <w:qFormat/>
    <w:uiPriority w:val="0"/>
    <w:pPr>
      <w:spacing w:line="480" w:lineRule="exact"/>
      <w:ind w:firstLine="425"/>
      <w:jc w:val="left"/>
    </w:pPr>
    <w:rPr>
      <w:rFonts w:ascii="仿宋体" w:hAnsi="仿宋体" w:eastAsia="宋体" w:cs="仿宋体"/>
      <w:bCs/>
      <w:sz w:val="24"/>
      <w:szCs w:val="24"/>
    </w:rPr>
  </w:style>
  <w:style w:type="paragraph" w:customStyle="1" w:styleId="2742">
    <w:name w:val="1号标题"/>
    <w:basedOn w:val="1"/>
    <w:autoRedefine/>
    <w:qFormat/>
    <w:uiPriority w:val="0"/>
    <w:pPr>
      <w:pageBreakBefore/>
      <w:spacing w:before="150" w:beforeLines="150" w:after="100" w:afterLines="100" w:line="360" w:lineRule="auto"/>
      <w:jc w:val="center"/>
      <w:outlineLvl w:val="0"/>
    </w:pPr>
    <w:rPr>
      <w:rFonts w:ascii="仿宋体" w:hAnsi="仿宋体" w:eastAsia="TimesNewRoman" w:cs="Helv"/>
      <w:b/>
      <w:sz w:val="36"/>
      <w:szCs w:val="24"/>
    </w:rPr>
  </w:style>
  <w:style w:type="paragraph" w:customStyle="1" w:styleId="2743">
    <w:name w:val="3号标题"/>
    <w:basedOn w:val="348"/>
    <w:link w:val="2746"/>
    <w:autoRedefine/>
    <w:qFormat/>
    <w:uiPriority w:val="0"/>
    <w:rPr>
      <w:rFonts w:ascii="仿宋体" w:hAnsi="仿宋体" w:cs="仿宋体"/>
    </w:rPr>
  </w:style>
  <w:style w:type="paragraph" w:customStyle="1" w:styleId="2744">
    <w:name w:val="表首"/>
    <w:basedOn w:val="1"/>
    <w:autoRedefine/>
    <w:qFormat/>
    <w:uiPriority w:val="0"/>
    <w:pPr>
      <w:keepNext/>
      <w:adjustRightInd w:val="0"/>
      <w:snapToGrid w:val="0"/>
      <w:spacing w:line="400" w:lineRule="exact"/>
      <w:ind w:firstLine="480"/>
      <w:jc w:val="center"/>
      <w:textAlignment w:val="baseline"/>
    </w:pPr>
    <w:rPr>
      <w:rFonts w:ascii="TimesNewRoman" w:hAnsi="仿宋体" w:eastAsia="TimesNewRoman" w:cs="Tms Rmn"/>
      <w:b/>
      <w:kern w:val="0"/>
      <w:sz w:val="24"/>
      <w:szCs w:val="24"/>
    </w:rPr>
  </w:style>
  <w:style w:type="character" w:customStyle="1" w:styleId="2745">
    <w:name w:val="1正文段落 Char"/>
    <w:link w:val="348"/>
    <w:autoRedefine/>
    <w:qFormat/>
    <w:uiPriority w:val="0"/>
    <w:rPr>
      <w:rFonts w:ascii="Times New Roman" w:hAnsi="Times New Roman" w:eastAsia="宋体" w:cs="Times New Roman"/>
      <w:snapToGrid w:val="0"/>
      <w:kern w:val="0"/>
      <w:sz w:val="24"/>
      <w:szCs w:val="24"/>
    </w:rPr>
  </w:style>
  <w:style w:type="character" w:customStyle="1" w:styleId="2746">
    <w:name w:val="3号标题 Char"/>
    <w:link w:val="2743"/>
    <w:autoRedefine/>
    <w:qFormat/>
    <w:uiPriority w:val="0"/>
    <w:rPr>
      <w:rFonts w:ascii="仿宋体" w:hAnsi="仿宋体" w:eastAsia="宋体" w:cs="仿宋体"/>
      <w:snapToGrid w:val="0"/>
      <w:kern w:val="0"/>
      <w:sz w:val="24"/>
      <w:szCs w:val="24"/>
    </w:rPr>
  </w:style>
  <w:style w:type="paragraph" w:customStyle="1" w:styleId="2747">
    <w:name w:val="样式 样式 小四 行距: 固定值 20 磅 + 首行缩进:  2 字符"/>
    <w:basedOn w:val="1"/>
    <w:autoRedefine/>
    <w:qFormat/>
    <w:uiPriority w:val="0"/>
    <w:pPr>
      <w:spacing w:line="480" w:lineRule="exact"/>
      <w:ind w:firstLine="200" w:firstLineChars="200"/>
    </w:pPr>
    <w:rPr>
      <w:rFonts w:ascii="仿宋体" w:hAnsi="仿宋体" w:eastAsia="宋体" w:cs="Tms Rmn"/>
    </w:rPr>
  </w:style>
  <w:style w:type="character" w:customStyle="1" w:styleId="2748">
    <w:name w:val="2号标题 Char Char"/>
    <w:autoRedefine/>
    <w:qFormat/>
    <w:uiPriority w:val="0"/>
    <w:rPr>
      <w:rFonts w:ascii="Helv" w:hAnsi="Helv" w:eastAsia="Tms Rmn"/>
      <w:b/>
      <w:bCs/>
      <w:kern w:val="2"/>
      <w:sz w:val="28"/>
      <w:szCs w:val="32"/>
      <w:lang w:val="en-US" w:eastAsia="zh-CN" w:bidi="ar-SA"/>
    </w:rPr>
  </w:style>
  <w:style w:type="paragraph" w:customStyle="1" w:styleId="2749">
    <w:name w:val="Char1 Char Char Char Char Char Char Char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character" w:customStyle="1" w:styleId="2750">
    <w:name w:val="Char Char20"/>
    <w:autoRedefine/>
    <w:qFormat/>
    <w:uiPriority w:val="0"/>
    <w:rPr>
      <w:rFonts w:eastAsia="Tms Rmn"/>
      <w:kern w:val="2"/>
      <w:sz w:val="21"/>
      <w:szCs w:val="24"/>
      <w:lang w:val="en-US" w:eastAsia="zh-CN" w:bidi="ar-SA"/>
    </w:rPr>
  </w:style>
  <w:style w:type="character" w:customStyle="1" w:styleId="2751">
    <w:name w:val="标准段落文字 Char"/>
    <w:link w:val="2752"/>
    <w:autoRedefine/>
    <w:qFormat/>
    <w:uiPriority w:val="0"/>
    <w:rPr>
      <w:sz w:val="24"/>
    </w:rPr>
  </w:style>
  <w:style w:type="paragraph" w:customStyle="1" w:styleId="2752">
    <w:name w:val="标准段落文字"/>
    <w:basedOn w:val="1"/>
    <w:link w:val="2751"/>
    <w:autoRedefine/>
    <w:qFormat/>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2753">
    <w:name w:val="wz_bt1"/>
    <w:autoRedefine/>
    <w:qFormat/>
    <w:uiPriority w:val="0"/>
  </w:style>
  <w:style w:type="paragraph" w:customStyle="1" w:styleId="2754">
    <w:name w:val="正文表标题"/>
    <w:next w:val="1"/>
    <w:autoRedefine/>
    <w:qFormat/>
    <w:uiPriority w:val="0"/>
    <w:pPr>
      <w:spacing w:before="50" w:beforeLines="50" w:after="50" w:afterLines="50" w:line="480" w:lineRule="exact"/>
      <w:jc w:val="center"/>
    </w:pPr>
    <w:rPr>
      <w:rFonts w:ascii="仿宋体" w:hAnsi="仿宋体" w:eastAsia="TimesNewRoman" w:cs="仿宋体"/>
      <w:kern w:val="0"/>
      <w:sz w:val="21"/>
      <w:szCs w:val="20"/>
      <w:lang w:val="en-US" w:eastAsia="zh-CN" w:bidi="ar-SA"/>
    </w:rPr>
  </w:style>
  <w:style w:type="character" w:customStyle="1" w:styleId="2755">
    <w:name w:val="正文小四 Char"/>
    <w:link w:val="989"/>
    <w:autoRedefine/>
    <w:qFormat/>
    <w:uiPriority w:val="0"/>
    <w:rPr>
      <w:rFonts w:ascii="仿宋体" w:hAnsi="仿宋体" w:eastAsia="宋体" w:cs="仿宋体"/>
      <w:sz w:val="24"/>
      <w:szCs w:val="20"/>
    </w:rPr>
  </w:style>
  <w:style w:type="character" w:customStyle="1" w:styleId="2756">
    <w:name w:val="热电厂正文 Char Char Char"/>
    <w:link w:val="689"/>
    <w:autoRedefine/>
    <w:qFormat/>
    <w:uiPriority w:val="0"/>
    <w:rPr>
      <w:rFonts w:ascii="仿宋体" w:hAnsi="仿宋体" w:eastAsia="宋体" w:cs="仿宋体"/>
      <w:sz w:val="24"/>
      <w:szCs w:val="24"/>
    </w:rPr>
  </w:style>
  <w:style w:type="paragraph" w:customStyle="1" w:styleId="2757">
    <w:name w:val="五号表格"/>
    <w:autoRedefine/>
    <w:qFormat/>
    <w:uiPriority w:val="0"/>
    <w:pPr>
      <w:widowControl w:val="0"/>
      <w:spacing w:line="480" w:lineRule="exact"/>
      <w:jc w:val="center"/>
    </w:pPr>
    <w:rPr>
      <w:rFonts w:ascii="仿宋体" w:hAnsi="仿宋体" w:eastAsia="宋体" w:cs="仿宋体"/>
      <w:color w:val="000000"/>
      <w:kern w:val="2"/>
      <w:sz w:val="21"/>
      <w:szCs w:val="21"/>
      <w:lang w:val="en-GB" w:eastAsia="zh-CN" w:bidi="ar-SA"/>
    </w:rPr>
  </w:style>
  <w:style w:type="character" w:customStyle="1" w:styleId="2758">
    <w:name w:val="小四正文 Char"/>
    <w:link w:val="835"/>
    <w:autoRedefine/>
    <w:qFormat/>
    <w:uiPriority w:val="0"/>
    <w:rPr>
      <w:rFonts w:ascii="仿宋体" w:hAnsi="仿宋体" w:eastAsia="宋体" w:cs="仿宋体"/>
      <w:color w:val="000000"/>
      <w:spacing w:val="8"/>
      <w:sz w:val="24"/>
      <w:szCs w:val="24"/>
      <w:lang w:val="en-GB"/>
    </w:rPr>
  </w:style>
  <w:style w:type="paragraph" w:customStyle="1" w:styleId="2759">
    <w:name w:val="表格5号"/>
    <w:autoRedefine/>
    <w:qFormat/>
    <w:uiPriority w:val="0"/>
    <w:pPr>
      <w:spacing w:line="480" w:lineRule="exact"/>
      <w:jc w:val="center"/>
    </w:pPr>
    <w:rPr>
      <w:rFonts w:ascii="仿宋体" w:hAnsi="仿宋体" w:eastAsia="Times New Roman;Symbol;Arial;婼" w:cs="仿宋体"/>
      <w:kern w:val="0"/>
      <w:sz w:val="21"/>
      <w:szCs w:val="24"/>
      <w:lang w:val="en-US" w:eastAsia="zh-CN" w:bidi="en-US"/>
    </w:rPr>
  </w:style>
  <w:style w:type="paragraph" w:customStyle="1" w:styleId="2760">
    <w:name w:val="样式 标题 1 + 三号 居中"/>
    <w:basedOn w:val="3"/>
    <w:autoRedefine/>
    <w:qFormat/>
    <w:uiPriority w:val="0"/>
    <w:pPr>
      <w:pageBreakBefore w:val="0"/>
      <w:numPr>
        <w:numId w:val="0"/>
      </w:numPr>
      <w:spacing w:before="468" w:beforeLines="150" w:after="624" w:afterLines="200"/>
    </w:pPr>
    <w:rPr>
      <w:rFonts w:ascii="TimesNewRoman" w:hAnsi="Tms Rmn" w:eastAsia="TimesNewRoman" w:cs="仿宋体"/>
      <w:sz w:val="32"/>
      <w:szCs w:val="32"/>
    </w:rPr>
  </w:style>
  <w:style w:type="paragraph" w:customStyle="1" w:styleId="2761">
    <w:name w:val="Char1 Char Char Char Char Char Char Char Char Char Char Char Char8"/>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762">
    <w:name w:val="纲要说明正文样式"/>
    <w:basedOn w:val="1"/>
    <w:autoRedefine/>
    <w:qFormat/>
    <w:uiPriority w:val="0"/>
    <w:pPr>
      <w:adjustRightInd w:val="0"/>
      <w:snapToGrid w:val="0"/>
      <w:spacing w:before="93" w:beforeLines="30" w:after="156" w:afterLines="50" w:line="264" w:lineRule="auto"/>
      <w:ind w:right="-6" w:firstLine="420"/>
    </w:pPr>
    <w:rPr>
      <w:rFonts w:ascii="Wingdings" w:hAnsi="Tms Rmn" w:eastAsia="Wingdings" w:cs="仿宋体"/>
      <w:snapToGrid w:val="0"/>
      <w:color w:val="000000"/>
      <w:kern w:val="0"/>
      <w:sz w:val="24"/>
      <w:szCs w:val="24"/>
    </w:rPr>
  </w:style>
  <w:style w:type="paragraph" w:customStyle="1" w:styleId="2763">
    <w:name w:val="1 Char Char Char Char Char Char Char Char Char Char Char Char Char Char Char Char Char Char Char Char Char"/>
    <w:basedOn w:val="1"/>
    <w:autoRedefine/>
    <w:qFormat/>
    <w:uiPriority w:val="0"/>
    <w:pPr>
      <w:spacing w:line="480" w:lineRule="exact"/>
    </w:pPr>
    <w:rPr>
      <w:rFonts w:ascii="仿宋体" w:hAnsi="仿宋体" w:eastAsia="宋体" w:cs="仿宋体"/>
      <w:sz w:val="21"/>
      <w:szCs w:val="24"/>
    </w:rPr>
  </w:style>
  <w:style w:type="paragraph" w:customStyle="1" w:styleId="2764">
    <w:name w:val="Char Char2 Char3"/>
    <w:basedOn w:val="1"/>
    <w:autoRedefine/>
    <w:qFormat/>
    <w:uiPriority w:val="0"/>
    <w:pPr>
      <w:spacing w:line="480" w:lineRule="exact"/>
    </w:pPr>
    <w:rPr>
      <w:rFonts w:ascii="仿宋体" w:hAnsi="仿宋体" w:eastAsia="宋体" w:cs="仿宋体"/>
      <w:sz w:val="21"/>
      <w:szCs w:val="24"/>
    </w:rPr>
  </w:style>
  <w:style w:type="paragraph" w:customStyle="1" w:styleId="2765">
    <w:name w:val="样式 (中文) 仿宋_GB2312 四号 首行缩进:  0.98 厘米 行距: 固定值 25 磅"/>
    <w:basedOn w:val="1"/>
    <w:autoRedefine/>
    <w:qFormat/>
    <w:uiPriority w:val="0"/>
    <w:pPr>
      <w:spacing w:line="360" w:lineRule="auto"/>
      <w:ind w:firstLine="556"/>
    </w:pPr>
    <w:rPr>
      <w:rFonts w:ascii="仿宋体" w:hAnsi="仿宋体" w:eastAsia="宋体" w:cs="Tms Rmn"/>
      <w:sz w:val="24"/>
    </w:rPr>
  </w:style>
  <w:style w:type="paragraph" w:customStyle="1" w:styleId="2766">
    <w:name w:val="十字正文"/>
    <w:autoRedefine/>
    <w:qFormat/>
    <w:uiPriority w:val="0"/>
    <w:pPr>
      <w:spacing w:line="300" w:lineRule="auto"/>
      <w:ind w:firstLine="480" w:firstLineChars="200"/>
      <w:jc w:val="both"/>
    </w:pPr>
    <w:rPr>
      <w:rFonts w:ascii="仿宋体" w:hAnsi="仿宋体" w:eastAsia="宋体" w:cs="仿宋体"/>
      <w:kern w:val="0"/>
      <w:sz w:val="24"/>
      <w:szCs w:val="20"/>
      <w:lang w:val="en-US" w:eastAsia="zh-CN" w:bidi="ar-SA"/>
    </w:rPr>
  </w:style>
  <w:style w:type="paragraph" w:customStyle="1" w:styleId="2767">
    <w:name w:val="十字标题四"/>
    <w:basedOn w:val="6"/>
    <w:autoRedefine/>
    <w:qFormat/>
    <w:uiPriority w:val="0"/>
    <w:pPr>
      <w:keepNext/>
      <w:numPr>
        <w:ilvl w:val="0"/>
        <w:numId w:val="0"/>
      </w:numPr>
      <w:adjustRightInd/>
      <w:snapToGrid/>
    </w:pPr>
    <w:rPr>
      <w:rFonts w:ascii="仿宋体" w:hAnsi="仿宋体" w:eastAsia="Tms Rmn" w:cs="Tms Rmn"/>
      <w:szCs w:val="20"/>
    </w:rPr>
  </w:style>
  <w:style w:type="table" w:customStyle="1" w:styleId="2768">
    <w:name w:val="程凯"/>
    <w:basedOn w:val="89"/>
    <w:autoRedefine/>
    <w:qFormat/>
    <w:uiPriority w:val="0"/>
    <w:pPr>
      <w:jc w:val="center"/>
    </w:pPr>
    <w:rPr>
      <w:rFonts w:ascii="仿宋体" w:hAnsi="仿宋体" w:eastAsia="仿宋体" w:cs="仿宋体"/>
      <w:sz w:val="21"/>
      <w:szCs w:val="21"/>
    </w:rPr>
    <w:tcPr>
      <w:vAlign w:val="center"/>
    </w:tcPr>
  </w:style>
  <w:style w:type="character" w:customStyle="1" w:styleId="2769">
    <w:name w:val="正文缩进2 Char"/>
    <w:link w:val="2710"/>
    <w:autoRedefine/>
    <w:qFormat/>
    <w:uiPriority w:val="0"/>
    <w:rPr>
      <w:rFonts w:ascii="仿宋体" w:hAnsi="仿宋体" w:eastAsia="宋体" w:cs="仿宋体"/>
      <w:kern w:val="28"/>
      <w:sz w:val="24"/>
      <w:szCs w:val="20"/>
      <w:lang w:val="zh-CN" w:eastAsia="zh-CN"/>
    </w:rPr>
  </w:style>
  <w:style w:type="character" w:customStyle="1" w:styleId="2770">
    <w:name w:val="吴用表格 Char"/>
    <w:link w:val="241"/>
    <w:autoRedefine/>
    <w:qFormat/>
    <w:uiPriority w:val="0"/>
    <w:rPr>
      <w:rFonts w:ascii="Arial" w:hAnsi="Arial" w:eastAsia="宋体" w:cs="Arial"/>
      <w:szCs w:val="21"/>
    </w:rPr>
  </w:style>
  <w:style w:type="character" w:customStyle="1" w:styleId="2771">
    <w:name w:val="height"/>
    <w:autoRedefine/>
    <w:qFormat/>
    <w:uiPriority w:val="0"/>
  </w:style>
  <w:style w:type="paragraph" w:customStyle="1" w:styleId="2772">
    <w:name w:val="Char Char1 Char Char Char Char Char Char Char Char Char1 Char3"/>
    <w:basedOn w:val="1"/>
    <w:autoRedefine/>
    <w:qFormat/>
    <w:uiPriority w:val="0"/>
    <w:pPr>
      <w:spacing w:line="480" w:lineRule="exact"/>
    </w:pPr>
    <w:rPr>
      <w:rFonts w:ascii="仿宋体" w:hAnsi="仿宋体" w:eastAsia="宋体" w:cs="仿宋体"/>
      <w:sz w:val="21"/>
      <w:szCs w:val="24"/>
    </w:rPr>
  </w:style>
  <w:style w:type="character" w:customStyle="1" w:styleId="2773">
    <w:name w:val="sour"/>
    <w:autoRedefine/>
    <w:qFormat/>
    <w:uiPriority w:val="0"/>
  </w:style>
  <w:style w:type="paragraph" w:customStyle="1" w:styleId="2774">
    <w:name w:val="w"/>
    <w:basedOn w:val="45"/>
    <w:next w:val="2775"/>
    <w:autoRedefine/>
    <w:qFormat/>
    <w:uiPriority w:val="0"/>
    <w:pPr>
      <w:adjustRightInd w:val="0"/>
      <w:spacing w:line="360" w:lineRule="auto"/>
      <w:outlineLvl w:val="0"/>
    </w:pPr>
    <w:rPr>
      <w:rFonts w:ascii="TimesNewRoman" w:hAnsi="TimesNewRoman" w:eastAsia="TimesNewRoman" w:cs="ˎ̥"/>
      <w:snapToGrid w:val="0"/>
      <w:sz w:val="24"/>
      <w:szCs w:val="32"/>
    </w:rPr>
  </w:style>
  <w:style w:type="paragraph" w:customStyle="1" w:styleId="2775">
    <w:name w:val="e Char"/>
    <w:basedOn w:val="1"/>
    <w:next w:val="914"/>
    <w:autoRedefine/>
    <w:qFormat/>
    <w:uiPriority w:val="0"/>
    <w:pPr>
      <w:widowControl/>
      <w:adjustRightInd w:val="0"/>
      <w:snapToGrid w:val="0"/>
      <w:spacing w:line="360" w:lineRule="auto"/>
      <w:jc w:val="left"/>
    </w:pPr>
    <w:rPr>
      <w:rFonts w:ascii="Tms Rmn" w:hAnsi="Tms Rmn" w:eastAsia="宋体" w:cs="Tms Rmn"/>
      <w:snapToGrid w:val="0"/>
      <w:sz w:val="24"/>
      <w:szCs w:val="24"/>
    </w:rPr>
  </w:style>
  <w:style w:type="character" w:customStyle="1" w:styleId="2776">
    <w:name w:val="e Char Char"/>
    <w:autoRedefine/>
    <w:qFormat/>
    <w:uiPriority w:val="0"/>
    <w:rPr>
      <w:rFonts w:ascii="方正宋三简体" w:hAnsi="方正宋三简体" w:eastAsia="TimesNewRoman" w:cs="Tms Rmn"/>
      <w:sz w:val="28"/>
      <w:szCs w:val="30"/>
      <w:lang w:val="en-US" w:eastAsia="zh-CN" w:bidi="ar-SA"/>
    </w:rPr>
  </w:style>
  <w:style w:type="paragraph" w:customStyle="1" w:styleId="2777">
    <w:name w:val="e Char1"/>
    <w:basedOn w:val="1"/>
    <w:next w:val="914"/>
    <w:autoRedefine/>
    <w:qFormat/>
    <w:uiPriority w:val="0"/>
    <w:pPr>
      <w:widowControl/>
      <w:adjustRightInd w:val="0"/>
      <w:snapToGrid w:val="0"/>
      <w:spacing w:line="360" w:lineRule="auto"/>
      <w:outlineLvl w:val="1"/>
    </w:pPr>
    <w:rPr>
      <w:rFonts w:ascii="TimesNewRoman" w:hAnsi="Tms Rmn" w:eastAsia="TimesNewRoman" w:cs="Tms Rmn"/>
      <w:snapToGrid w:val="0"/>
      <w:kern w:val="0"/>
      <w:sz w:val="24"/>
      <w:szCs w:val="24"/>
    </w:rPr>
  </w:style>
  <w:style w:type="paragraph" w:customStyle="1" w:styleId="2778">
    <w:name w:val="q"/>
    <w:basedOn w:val="45"/>
    <w:next w:val="2774"/>
    <w:autoRedefine/>
    <w:qFormat/>
    <w:uiPriority w:val="0"/>
    <w:pPr>
      <w:snapToGrid w:val="0"/>
      <w:spacing w:line="360" w:lineRule="auto"/>
      <w:ind w:firstLine="210"/>
      <w:outlineLvl w:val="0"/>
    </w:pPr>
    <w:rPr>
      <w:rFonts w:ascii="TimesNewRoman" w:hAnsi="Helv" w:eastAsia="TimesNewRoman" w:cs="ˎ̥"/>
      <w:sz w:val="24"/>
      <w:szCs w:val="24"/>
    </w:rPr>
  </w:style>
  <w:style w:type="paragraph" w:customStyle="1" w:styleId="2779">
    <w:name w:val="样式 样式 样式 四号 + 红色 首行缩进:  2 字符1 + 首行缩进:  2 字符"/>
    <w:basedOn w:val="1"/>
    <w:autoRedefine/>
    <w:qFormat/>
    <w:uiPriority w:val="0"/>
    <w:pPr>
      <w:spacing w:line="480" w:lineRule="exact"/>
      <w:ind w:firstLine="200" w:firstLineChars="200"/>
    </w:pPr>
    <w:rPr>
      <w:rFonts w:ascii="仿宋体" w:hAnsi="仿宋体" w:eastAsia="宋体" w:cs="Tms Rmn"/>
      <w:color w:val="FF0000"/>
      <w:sz w:val="24"/>
    </w:rPr>
  </w:style>
  <w:style w:type="paragraph" w:customStyle="1" w:styleId="2780">
    <w:name w:val="样式 样式 标题 2 + 段前: 1 行 + 海绿"/>
    <w:basedOn w:val="1"/>
    <w:autoRedefine/>
    <w:qFormat/>
    <w:uiPriority w:val="0"/>
    <w:pPr>
      <w:keepNext/>
      <w:keepLines/>
      <w:spacing w:before="100" w:beforeLines="100" w:line="480" w:lineRule="exact"/>
      <w:jc w:val="left"/>
      <w:outlineLvl w:val="1"/>
    </w:pPr>
    <w:rPr>
      <w:rFonts w:ascii="Tms Rmn" w:hAnsi="Tms Rmn" w:eastAsia="宋体" w:cs="Tms Rmn"/>
      <w:b/>
      <w:bCs/>
      <w:color w:val="339966"/>
      <w:sz w:val="30"/>
    </w:rPr>
  </w:style>
  <w:style w:type="paragraph" w:customStyle="1" w:styleId="2781">
    <w:name w:val="样式 四号 行距: 固定值 29 磅1"/>
    <w:basedOn w:val="1"/>
    <w:autoRedefine/>
    <w:qFormat/>
    <w:uiPriority w:val="0"/>
    <w:pPr>
      <w:spacing w:line="480" w:lineRule="exact"/>
      <w:ind w:firstLine="200" w:firstLineChars="200"/>
    </w:pPr>
    <w:rPr>
      <w:rFonts w:ascii="仿宋体" w:hAnsi="仿宋体" w:eastAsia="宋体" w:cs="Tms Rmn"/>
      <w:kern w:val="0"/>
      <w:sz w:val="24"/>
    </w:rPr>
  </w:style>
  <w:style w:type="paragraph" w:customStyle="1" w:styleId="2782">
    <w:name w:val="样式 样式 四号 首行缩进:  0.98 厘米 行距: 固定值 40 磅 + 蓝色"/>
    <w:basedOn w:val="1"/>
    <w:autoRedefine/>
    <w:qFormat/>
    <w:uiPriority w:val="0"/>
    <w:pPr>
      <w:spacing w:line="480" w:lineRule="exact"/>
      <w:ind w:firstLine="556"/>
    </w:pPr>
    <w:rPr>
      <w:rFonts w:ascii="Tms Rmn" w:hAnsi="仿宋体" w:eastAsia="宋体" w:cs="Tms Rmn"/>
      <w:color w:val="0000FF"/>
      <w:kern w:val="0"/>
      <w:sz w:val="24"/>
    </w:rPr>
  </w:style>
  <w:style w:type="paragraph" w:customStyle="1" w:styleId="2783">
    <w:name w:val="样式 样式 标题 1 + 粉红 + 段前: 3 行 段后: 2 行"/>
    <w:basedOn w:val="1"/>
    <w:autoRedefine/>
    <w:qFormat/>
    <w:uiPriority w:val="0"/>
    <w:pPr>
      <w:keepNext/>
      <w:keepLines/>
      <w:spacing w:before="300" w:beforeLines="300" w:after="150" w:afterLines="150" w:line="480" w:lineRule="exact"/>
      <w:jc w:val="center"/>
      <w:outlineLvl w:val="0"/>
    </w:pPr>
    <w:rPr>
      <w:rFonts w:ascii="仿宋体" w:hAnsi="仿宋体" w:eastAsia="宋体" w:cs="Tms Rmn"/>
      <w:b/>
      <w:bCs/>
      <w:color w:val="FF00FF"/>
      <w:kern w:val="44"/>
      <w:sz w:val="32"/>
    </w:rPr>
  </w:style>
  <w:style w:type="character" w:customStyle="1" w:styleId="2784">
    <w:name w:val="样式 四号 Char"/>
    <w:autoRedefine/>
    <w:qFormat/>
    <w:uiPriority w:val="0"/>
    <w:rPr>
      <w:rFonts w:ascii="仿宋体" w:hAnsi="仿宋体" w:eastAsia="Tms Rmn"/>
      <w:kern w:val="2"/>
      <w:sz w:val="28"/>
      <w:szCs w:val="28"/>
      <w:lang w:val="zh-CN" w:eastAsia="zh-CN"/>
    </w:rPr>
  </w:style>
  <w:style w:type="paragraph" w:customStyle="1" w:styleId="2785">
    <w:name w:val="样式 样式 标题 4 + 蓝色 + 段前: 1 行"/>
    <w:basedOn w:val="1"/>
    <w:autoRedefine/>
    <w:qFormat/>
    <w:uiPriority w:val="0"/>
    <w:pPr>
      <w:keepNext/>
      <w:keepLines/>
      <w:spacing w:line="480" w:lineRule="exact"/>
      <w:outlineLvl w:val="3"/>
    </w:pPr>
    <w:rPr>
      <w:rFonts w:ascii="Impact" w:hAnsi="Impact" w:eastAsia="宋体" w:cs="Tms Rmn"/>
      <w:b/>
      <w:bCs/>
      <w:color w:val="0000FF"/>
    </w:rPr>
  </w:style>
  <w:style w:type="paragraph" w:customStyle="1" w:styleId="2786">
    <w:name w:val="样式 样式 样式 四号1 + 首行缩进:  2 字符 + 红色 首行缩进:  2 字符"/>
    <w:basedOn w:val="1"/>
    <w:autoRedefine/>
    <w:qFormat/>
    <w:uiPriority w:val="0"/>
    <w:pPr>
      <w:spacing w:line="480" w:lineRule="exact"/>
      <w:ind w:firstLine="200" w:firstLineChars="200"/>
    </w:pPr>
    <w:rPr>
      <w:rFonts w:ascii="仿宋体" w:hAnsi="仿宋体" w:eastAsia="宋体" w:cs="Tms Rmn"/>
      <w:color w:val="FF0000"/>
      <w:kern w:val="0"/>
      <w:sz w:val="24"/>
    </w:rPr>
  </w:style>
  <w:style w:type="paragraph" w:customStyle="1" w:styleId="2787">
    <w:name w:val="样式 标题 2 +"/>
    <w:basedOn w:val="4"/>
    <w:autoRedefine/>
    <w:qFormat/>
    <w:uiPriority w:val="0"/>
    <w:pPr>
      <w:spacing w:before="260" w:after="260" w:line="415" w:lineRule="auto"/>
      <w:jc w:val="left"/>
    </w:pPr>
    <w:rPr>
      <w:rFonts w:ascii="Impact" w:hAnsi="Helv" w:eastAsia="Impact" w:cs="仿宋体"/>
      <w:kern w:val="0"/>
    </w:rPr>
  </w:style>
  <w:style w:type="character" w:customStyle="1" w:styleId="2788">
    <w:name w:val="样式 样式 四号2 + 橙色"/>
    <w:autoRedefine/>
    <w:qFormat/>
    <w:uiPriority w:val="0"/>
    <w:rPr>
      <w:color w:val="FF6600"/>
      <w:kern w:val="0"/>
      <w:sz w:val="24"/>
    </w:rPr>
  </w:style>
  <w:style w:type="table" w:customStyle="1" w:styleId="2789">
    <w:name w:val="网格型 11"/>
    <w:basedOn w:val="88"/>
    <w:autoRedefine/>
    <w:qFormat/>
    <w:uiPriority w:val="0"/>
    <w:pPr>
      <w:widowControl w:val="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2790">
    <w:name w:val="徐正生1"/>
    <w:basedOn w:val="99"/>
    <w:autoRedefine/>
    <w:qFormat/>
    <w:uiPriority w:val="0"/>
    <w:rPr>
      <w:rFonts w:ascii="仿宋体" w:hAnsi="仿宋体" w:cs="仿宋体"/>
    </w:rPr>
    <w:tblPr>
      <w:tblBorders>
        <w:top w:val="single" w:color="000000" w:sz="12" w:space="0"/>
        <w:bottom w:val="single" w:color="000000" w:sz="12" w:space="0"/>
        <w:insideH w:val="single" w:color="000000" w:sz="8" w:space="0"/>
        <w:insideV w:val="single" w:color="000000" w:sz="8"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character" w:customStyle="1" w:styleId="2791">
    <w:name w:val="标准文本 首行缩进:2 字符 行距1倍 Char Char Char Char Char Char"/>
    <w:autoRedefine/>
    <w:qFormat/>
    <w:uiPriority w:val="0"/>
    <w:rPr>
      <w:rFonts w:ascii="TimesNewRoman" w:eastAsia="TimesNewRoman" w:cs="Tms Rmn"/>
      <w:kern w:val="2"/>
      <w:sz w:val="28"/>
      <w:szCs w:val="28"/>
      <w:lang w:val="en-US" w:eastAsia="zh-CN" w:bidi="ar-SA"/>
    </w:rPr>
  </w:style>
  <w:style w:type="character" w:customStyle="1" w:styleId="2792">
    <w:name w:val="样式 MFS正文 Char Char Char + 宋体 Char Char Char Char"/>
    <w:autoRedefine/>
    <w:qFormat/>
    <w:uiPriority w:val="0"/>
    <w:rPr>
      <w:rFonts w:ascii="仿宋体" w:hAnsi="仿宋体" w:eastAsia="华文中宋"/>
      <w:kern w:val="2"/>
      <w:sz w:val="24"/>
      <w:szCs w:val="24"/>
      <w:lang w:val="en-US" w:eastAsia="zh-CN" w:bidi="ar-SA"/>
    </w:rPr>
  </w:style>
  <w:style w:type="character" w:customStyle="1" w:styleId="2793">
    <w:name w:val="样式 MFS正文 Char Char Char + 宋体 Char Char Char"/>
    <w:autoRedefine/>
    <w:qFormat/>
    <w:uiPriority w:val="0"/>
    <w:rPr>
      <w:rFonts w:ascii="Tms Rmn" w:hAnsi="Tms Rmn" w:eastAsia="华文中宋"/>
      <w:kern w:val="2"/>
      <w:sz w:val="24"/>
      <w:szCs w:val="24"/>
      <w:lang w:val="en-US" w:eastAsia="zh-CN" w:bidi="ar-SA"/>
    </w:rPr>
  </w:style>
  <w:style w:type="paragraph" w:customStyle="1" w:styleId="2794">
    <w:name w:val="Char Char Char Char Char Char Char Char Char Char Char Char Char Char Char Char Char Char Char Char Char1 Char3"/>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character" w:customStyle="1" w:styleId="2795">
    <w:name w:val="MFS正文 Char Char Char"/>
    <w:autoRedefine/>
    <w:qFormat/>
    <w:uiPriority w:val="0"/>
    <w:rPr>
      <w:rFonts w:eastAsia="Tms Rmn"/>
      <w:kern w:val="2"/>
      <w:sz w:val="24"/>
      <w:szCs w:val="24"/>
      <w:lang w:val="en-US" w:eastAsia="zh-CN" w:bidi="ar-SA"/>
    </w:rPr>
  </w:style>
  <w:style w:type="paragraph" w:customStyle="1" w:styleId="2796">
    <w:name w:val="Char Char24"/>
    <w:basedOn w:val="1"/>
    <w:autoRedefine/>
    <w:qFormat/>
    <w:uiPriority w:val="0"/>
    <w:pPr>
      <w:spacing w:line="360" w:lineRule="auto"/>
      <w:ind w:firstLine="480" w:firstLineChars="200"/>
    </w:pPr>
    <w:rPr>
      <w:rFonts w:ascii="Tms Rmn" w:hAnsi="Tms Rmn" w:eastAsia="宋体" w:cs="仿宋体"/>
      <w:sz w:val="24"/>
      <w:szCs w:val="21"/>
    </w:rPr>
  </w:style>
  <w:style w:type="character" w:customStyle="1" w:styleId="2797">
    <w:name w:val="热电厂正文 Char Char Char Char Char Char Char Char"/>
    <w:autoRedefine/>
    <w:qFormat/>
    <w:uiPriority w:val="0"/>
    <w:rPr>
      <w:rFonts w:eastAsia="Tms Rmn"/>
      <w:kern w:val="2"/>
      <w:sz w:val="24"/>
      <w:szCs w:val="24"/>
      <w:lang w:val="en-US" w:eastAsia="zh-CN" w:bidi="ar-SA"/>
    </w:rPr>
  </w:style>
  <w:style w:type="character" w:customStyle="1" w:styleId="2798">
    <w:name w:val="表格内容 Char Char"/>
    <w:autoRedefine/>
    <w:qFormat/>
    <w:uiPriority w:val="0"/>
    <w:rPr>
      <w:rFonts w:ascii="Helv" w:hAnsi="Helv" w:eastAsia="Times New Roman;Symbol;Arial;婼"/>
      <w:sz w:val="24"/>
      <w:lang w:bidi="ar-SA"/>
    </w:rPr>
  </w:style>
  <w:style w:type="character" w:customStyle="1" w:styleId="2799">
    <w:name w:val="样式 标题 3标题 3 Char CharH3h33rd level标题3标题 3 Charstyle3标题 3... Char Char"/>
    <w:link w:val="2800"/>
    <w:autoRedefine/>
    <w:qFormat/>
    <w:uiPriority w:val="0"/>
    <w:rPr>
      <w:b/>
      <w:bCs/>
      <w:snapToGrid w:val="0"/>
      <w:sz w:val="28"/>
      <w:szCs w:val="28"/>
    </w:rPr>
  </w:style>
  <w:style w:type="paragraph" w:customStyle="1" w:styleId="2800">
    <w:name w:val="样式 标题 3标题 3 Char CharH3h33rd level标题3标题 3 Charstyle3标题 3..."/>
    <w:basedOn w:val="5"/>
    <w:link w:val="2799"/>
    <w:autoRedefine/>
    <w:qFormat/>
    <w:uiPriority w:val="0"/>
    <w:rPr>
      <w:rFonts w:asciiTheme="minorHAnsi" w:hAnsiTheme="minorHAnsi" w:eastAsiaTheme="minorEastAsia" w:cstheme="minorBidi"/>
      <w:bCs/>
      <w:snapToGrid w:val="0"/>
      <w:sz w:val="28"/>
      <w:szCs w:val="28"/>
      <w:lang w:val="en-US"/>
    </w:rPr>
  </w:style>
  <w:style w:type="character" w:customStyle="1" w:styleId="2801">
    <w:name w:val="样式 标题 2节 + Times New Roman Char Char"/>
    <w:autoRedefine/>
    <w:qFormat/>
    <w:uiPriority w:val="0"/>
    <w:rPr>
      <w:rFonts w:eastAsia="TimesNewRoman"/>
      <w:bCs/>
      <w:kern w:val="2"/>
      <w:sz w:val="32"/>
      <w:szCs w:val="32"/>
      <w:lang w:val="en-US" w:eastAsia="zh-CN" w:bidi="ar-SA"/>
    </w:rPr>
  </w:style>
  <w:style w:type="character" w:customStyle="1" w:styleId="2802">
    <w:name w:val="样式 标题 41.1.1.1标题 4.1.1.1.1标题 4 Char款1.1.1.1 Char标4段1.1.1...3 Char Char"/>
    <w:autoRedefine/>
    <w:qFormat/>
    <w:uiPriority w:val="0"/>
    <w:rPr>
      <w:rFonts w:eastAsia="TimesNewRoman"/>
      <w:b/>
      <w:bCs/>
      <w:color w:val="000000"/>
      <w:kern w:val="2"/>
      <w:sz w:val="24"/>
      <w:szCs w:val="24"/>
      <w:lang w:val="en-US" w:eastAsia="zh-CN" w:bidi="ar-SA"/>
    </w:rPr>
  </w:style>
  <w:style w:type="character" w:customStyle="1" w:styleId="2803">
    <w:name w:val="页脚 Char Char"/>
    <w:autoRedefine/>
    <w:qFormat/>
    <w:uiPriority w:val="0"/>
    <w:rPr>
      <w:rFonts w:ascii="Helv" w:hAnsi="Helv" w:eastAsia="Times New Roman;Symbol;Arial;婼"/>
      <w:sz w:val="18"/>
      <w:lang w:bidi="ar-SA"/>
    </w:rPr>
  </w:style>
  <w:style w:type="character" w:customStyle="1" w:styleId="2804">
    <w:name w:val="样式88888888888 Char Char"/>
    <w:autoRedefine/>
    <w:qFormat/>
    <w:uiPriority w:val="0"/>
    <w:rPr>
      <w:rFonts w:ascii="Tms Rmn" w:hAnsi="Tms Rmn" w:eastAsia="Tms Rmn"/>
      <w:bCs/>
      <w:sz w:val="21"/>
      <w:szCs w:val="21"/>
      <w:lang w:val="en-US" w:eastAsia="zh-CN" w:bidi="ar-SA"/>
    </w:rPr>
  </w:style>
  <w:style w:type="character" w:customStyle="1" w:styleId="2805">
    <w:name w:val="表内5 Char Char"/>
    <w:autoRedefine/>
    <w:qFormat/>
    <w:uiPriority w:val="0"/>
    <w:rPr>
      <w:rFonts w:ascii="Tms Rmn" w:hAnsi="Tms Rmn" w:eastAsia="Tms Rmn" w:cs="Tms Rmn"/>
      <w:kern w:val="2"/>
      <w:sz w:val="21"/>
      <w:lang w:val="en-US" w:eastAsia="zh-CN" w:bidi="ar-SA"/>
    </w:rPr>
  </w:style>
  <w:style w:type="character" w:customStyle="1" w:styleId="2806">
    <w:name w:val="样式 表标题2.4 + 居中 段前: 1 行 Char Char"/>
    <w:autoRedefine/>
    <w:qFormat/>
    <w:uiPriority w:val="0"/>
    <w:rPr>
      <w:rFonts w:ascii="TimesNewRoman" w:eastAsia="TimesNewRoman" w:cs="Tms Rmn"/>
      <w:b/>
      <w:bCs/>
      <w:spacing w:val="6"/>
      <w:sz w:val="24"/>
      <w:szCs w:val="24"/>
      <w:lang w:val="en-US" w:eastAsia="zh-CN" w:bidi="ar-SA"/>
    </w:rPr>
  </w:style>
  <w:style w:type="character" w:customStyle="1" w:styleId="2807">
    <w:name w:val="样式 2222 + 加粗 Char Char"/>
    <w:autoRedefine/>
    <w:qFormat/>
    <w:uiPriority w:val="0"/>
    <w:rPr>
      <w:rFonts w:ascii="Helv" w:hAnsi="Helv" w:eastAsia="Tms Rmn"/>
      <w:b/>
      <w:bCs/>
      <w:color w:val="000000"/>
      <w:kern w:val="2"/>
      <w:sz w:val="28"/>
      <w:szCs w:val="32"/>
      <w:lang w:val="en-US" w:eastAsia="zh-CN" w:bidi="ar-SA"/>
    </w:rPr>
  </w:style>
  <w:style w:type="character" w:customStyle="1" w:styleId="2808">
    <w:name w:val="图题注 Char Char"/>
    <w:autoRedefine/>
    <w:qFormat/>
    <w:uiPriority w:val="0"/>
    <w:rPr>
      <w:rFonts w:ascii="TimesNewRoman" w:hAnsi="Helv" w:eastAsia="TimesNewRoman" w:cs="Tms Rmn"/>
      <w:b/>
      <w:bCs/>
      <w:kern w:val="2"/>
      <w:sz w:val="24"/>
      <w:szCs w:val="24"/>
      <w:lang w:val="en-US" w:eastAsia="zh-CN" w:bidi="ar-SA"/>
    </w:rPr>
  </w:style>
  <w:style w:type="character" w:customStyle="1" w:styleId="2809">
    <w:name w:val="样式 (西文) 仿宋_GB2312 (中文) 仿宋_GB2312 黑色 Char Char"/>
    <w:autoRedefine/>
    <w:qFormat/>
    <w:uiPriority w:val="0"/>
    <w:rPr>
      <w:rFonts w:ascii="Times New Roman;Symbol;Arial;婼" w:eastAsia="Times New Roman;Symbol;Arial;婼"/>
      <w:color w:val="000000"/>
      <w:kern w:val="2"/>
      <w:sz w:val="28"/>
      <w:szCs w:val="24"/>
      <w:lang w:val="en-US" w:eastAsia="zh-CN" w:bidi="ar-SA"/>
    </w:rPr>
  </w:style>
  <w:style w:type="character" w:customStyle="1" w:styleId="2810">
    <w:name w:val="标题样式1 Char Char"/>
    <w:autoRedefine/>
    <w:qFormat/>
    <w:uiPriority w:val="0"/>
    <w:rPr>
      <w:rFonts w:ascii="TimesNewRoman" w:eastAsia="TimesNewRoman"/>
      <w:b/>
      <w:bCs/>
      <w:color w:val="FF0000"/>
      <w:kern w:val="44"/>
      <w:sz w:val="28"/>
      <w:szCs w:val="28"/>
      <w:lang w:val="en-US" w:eastAsia="zh-CN" w:bidi="ar-SA"/>
    </w:rPr>
  </w:style>
  <w:style w:type="character" w:customStyle="1" w:styleId="2811">
    <w:name w:val="表格内字体 Char Char"/>
    <w:autoRedefine/>
    <w:qFormat/>
    <w:uiPriority w:val="0"/>
    <w:rPr>
      <w:rFonts w:ascii="Tms Rmn" w:hAnsi="Tms Rmn" w:eastAsia="Tms Rmn" w:cs="Tms Rmn"/>
      <w:sz w:val="21"/>
      <w:lang w:val="zh-CN" w:eastAsia="zh-CN" w:bidi="ar-SA"/>
    </w:rPr>
  </w:style>
  <w:style w:type="character" w:customStyle="1" w:styleId="2812">
    <w:name w:val="33333 Char Char"/>
    <w:autoRedefine/>
    <w:qFormat/>
    <w:uiPriority w:val="0"/>
    <w:rPr>
      <w:rFonts w:eastAsia="Tms Rmn"/>
      <w:b/>
      <w:bCs/>
      <w:kern w:val="2"/>
      <w:sz w:val="24"/>
      <w:szCs w:val="24"/>
      <w:lang w:val="en-US" w:eastAsia="zh-CN" w:bidi="ar-SA"/>
    </w:rPr>
  </w:style>
  <w:style w:type="character" w:customStyle="1" w:styleId="2813">
    <w:name w:val="正文样式 Char Char Char Char Char Char Char"/>
    <w:autoRedefine/>
    <w:qFormat/>
    <w:uiPriority w:val="0"/>
    <w:rPr>
      <w:rFonts w:ascii="Tms Rmn" w:hAnsi="Tms Rmn" w:eastAsia="Tms Rmn"/>
      <w:color w:val="000000"/>
      <w:kern w:val="2"/>
      <w:sz w:val="24"/>
      <w:szCs w:val="24"/>
      <w:lang w:val="en-US" w:eastAsia="zh-CN" w:bidi="ar-SA"/>
    </w:rPr>
  </w:style>
  <w:style w:type="character" w:customStyle="1" w:styleId="2814">
    <w:name w:val="正文样式 Char Char Char Char Char Char Char Char"/>
    <w:autoRedefine/>
    <w:qFormat/>
    <w:uiPriority w:val="0"/>
    <w:rPr>
      <w:rFonts w:ascii="Tms Rmn" w:hAnsi="Tms Rmn" w:eastAsia="Tms Rmn"/>
      <w:color w:val="000000"/>
      <w:kern w:val="2"/>
      <w:sz w:val="24"/>
      <w:szCs w:val="24"/>
      <w:lang w:val="en-US" w:eastAsia="zh-CN" w:bidi="ar-SA"/>
    </w:rPr>
  </w:style>
  <w:style w:type="character" w:customStyle="1" w:styleId="2815">
    <w:name w:val="目录66666666 Char Char"/>
    <w:autoRedefine/>
    <w:qFormat/>
    <w:uiPriority w:val="0"/>
    <w:rPr>
      <w:rFonts w:ascii="Tms Rmn" w:hAnsi="Tms Rmn" w:eastAsia="Tms Rmn"/>
      <w:b/>
      <w:bCs/>
      <w:kern w:val="2"/>
      <w:sz w:val="30"/>
      <w:szCs w:val="30"/>
      <w:lang w:val="en-US" w:eastAsia="zh-CN" w:bidi="ar-SA"/>
    </w:rPr>
  </w:style>
  <w:style w:type="character" w:customStyle="1" w:styleId="2816">
    <w:name w:val="正文小四 Char Char"/>
    <w:autoRedefine/>
    <w:qFormat/>
    <w:uiPriority w:val="0"/>
    <w:rPr>
      <w:rFonts w:eastAsia="Tms Rmn"/>
      <w:kern w:val="2"/>
      <w:sz w:val="24"/>
      <w:lang w:val="en-US" w:eastAsia="zh-CN" w:bidi="ar-SA"/>
    </w:rPr>
  </w:style>
  <w:style w:type="character" w:customStyle="1" w:styleId="2817">
    <w:name w:val="样式 正文文本 + 首行缩进:  2 字符 Char Char"/>
    <w:autoRedefine/>
    <w:qFormat/>
    <w:uiPriority w:val="0"/>
    <w:rPr>
      <w:rFonts w:eastAsia="Tms Rmn" w:cs="Tms Rmn"/>
      <w:kern w:val="2"/>
      <w:sz w:val="24"/>
      <w:szCs w:val="24"/>
      <w:lang w:val="en-US" w:eastAsia="zh-CN" w:bidi="ar-SA"/>
    </w:rPr>
  </w:style>
  <w:style w:type="character" w:customStyle="1" w:styleId="2818">
    <w:name w:val="正文内容 Char Char Char Char"/>
    <w:autoRedefine/>
    <w:qFormat/>
    <w:uiPriority w:val="0"/>
    <w:rPr>
      <w:rFonts w:eastAsia="Tms Rmn" w:cs="Tms Rmn"/>
      <w:kern w:val="2"/>
      <w:sz w:val="24"/>
      <w:szCs w:val="24"/>
      <w:lang w:val="en-US" w:eastAsia="zh-CN" w:bidi="ar-SA"/>
    </w:rPr>
  </w:style>
  <w:style w:type="character" w:customStyle="1" w:styleId="2819">
    <w:name w:val="表头王 Char Char"/>
    <w:autoRedefine/>
    <w:qFormat/>
    <w:uiPriority w:val="0"/>
    <w:rPr>
      <w:rFonts w:ascii="TimesNewRoman" w:hAnsi="Tms Rmn" w:eastAsia="TimesNewRoman"/>
      <w:b/>
      <w:color w:val="000000"/>
      <w:spacing w:val="10"/>
      <w:kern w:val="2"/>
      <w:sz w:val="24"/>
      <w:szCs w:val="24"/>
      <w:lang w:val="en-US" w:eastAsia="zh-CN" w:bidi="ar-SA"/>
    </w:rPr>
  </w:style>
  <w:style w:type="character" w:customStyle="1" w:styleId="2820">
    <w:name w:val="size13"/>
    <w:autoRedefine/>
    <w:qFormat/>
    <w:uiPriority w:val="0"/>
  </w:style>
  <w:style w:type="character" w:customStyle="1" w:styleId="2821">
    <w:name w:val="正文首行缩进 2 Char Char"/>
    <w:autoRedefine/>
    <w:qFormat/>
    <w:uiPriority w:val="0"/>
    <w:rPr>
      <w:rFonts w:eastAsia="Tms Rmn"/>
      <w:b/>
      <w:bCs/>
      <w:spacing w:val="8"/>
      <w:kern w:val="2"/>
      <w:sz w:val="44"/>
      <w:szCs w:val="24"/>
      <w:lang w:val="en-US" w:eastAsia="zh-CN" w:bidi="ar-SA"/>
    </w:rPr>
  </w:style>
  <w:style w:type="character" w:customStyle="1" w:styleId="2822">
    <w:name w:val="文章正文格式 Char Char"/>
    <w:autoRedefine/>
    <w:qFormat/>
    <w:uiPriority w:val="0"/>
    <w:rPr>
      <w:rFonts w:ascii="Tms Rmn" w:eastAsia="Tms Rmn" w:cs="Tms Rmn"/>
      <w:spacing w:val="8"/>
      <w:kern w:val="2"/>
      <w:sz w:val="24"/>
      <w:szCs w:val="28"/>
      <w:lang w:val="en-US" w:eastAsia="zh-CN" w:bidi="ar-SA"/>
    </w:rPr>
  </w:style>
  <w:style w:type="character" w:customStyle="1" w:styleId="2823">
    <w:name w:val="燕山正文 Char Char"/>
    <w:autoRedefine/>
    <w:qFormat/>
    <w:uiPriority w:val="0"/>
    <w:rPr>
      <w:rFonts w:ascii="Tms Rmn" w:hAnsi="Tms Rmn" w:eastAsia="Tms Rmn"/>
      <w:color w:val="000000"/>
      <w:kern w:val="2"/>
      <w:sz w:val="24"/>
      <w:szCs w:val="24"/>
      <w:lang w:val="en-US" w:eastAsia="zh-CN" w:bidi="ar-SA"/>
    </w:rPr>
  </w:style>
  <w:style w:type="character" w:customStyle="1" w:styleId="2824">
    <w:name w:val="样式4 Char Char"/>
    <w:autoRedefine/>
    <w:qFormat/>
    <w:uiPriority w:val="0"/>
    <w:rPr>
      <w:rFonts w:ascii="Tms Rmn" w:eastAsia="Tms Rmn"/>
      <w:kern w:val="2"/>
      <w:sz w:val="24"/>
      <w:lang w:val="en-US" w:eastAsia="ja-JP" w:bidi="ar-SA"/>
    </w:rPr>
  </w:style>
  <w:style w:type="character" w:customStyle="1" w:styleId="2825">
    <w:name w:val="22222 Char Char"/>
    <w:autoRedefine/>
    <w:qFormat/>
    <w:uiPriority w:val="0"/>
    <w:rPr>
      <w:rFonts w:ascii="Helv" w:hAnsi="Helv" w:eastAsia="Tms Rmn"/>
      <w:b/>
      <w:bCs/>
      <w:color w:val="000000"/>
      <w:kern w:val="2"/>
      <w:sz w:val="28"/>
      <w:szCs w:val="32"/>
      <w:lang w:val="en-US" w:eastAsia="zh-CN" w:bidi="ar-SA"/>
    </w:rPr>
  </w:style>
  <w:style w:type="character" w:customStyle="1" w:styleId="2826">
    <w:name w:val="表中文字 Char Char"/>
    <w:autoRedefine/>
    <w:qFormat/>
    <w:uiPriority w:val="0"/>
    <w:rPr>
      <w:rFonts w:ascii="Helv" w:hAnsi="Helv" w:eastAsia="华文中宋"/>
      <w:kern w:val="2"/>
      <w:sz w:val="21"/>
      <w:szCs w:val="21"/>
      <w:shd w:val="clear" w:color="auto" w:fill="FFFFFF"/>
      <w:lang w:val="en-US" w:eastAsia="zh-CN" w:bidi="ar-SA"/>
    </w:rPr>
  </w:style>
  <w:style w:type="character" w:customStyle="1" w:styleId="2827">
    <w:name w:val="表格标题＋单位 Char Char"/>
    <w:autoRedefine/>
    <w:qFormat/>
    <w:uiPriority w:val="0"/>
    <w:rPr>
      <w:b/>
      <w:sz w:val="24"/>
      <w:szCs w:val="24"/>
      <w:lang w:bidi="ar-SA"/>
    </w:rPr>
  </w:style>
  <w:style w:type="character" w:customStyle="1" w:styleId="2828">
    <w:name w:val="样式5 Char Char"/>
    <w:autoRedefine/>
    <w:qFormat/>
    <w:uiPriority w:val="0"/>
    <w:rPr>
      <w:rFonts w:eastAsia="Tms Rmn"/>
      <w:b/>
      <w:bCs/>
      <w:kern w:val="2"/>
      <w:sz w:val="32"/>
      <w:szCs w:val="32"/>
      <w:lang w:val="en-US" w:eastAsia="zh-CN" w:bidi="ar-SA"/>
    </w:rPr>
  </w:style>
  <w:style w:type="character" w:customStyle="1" w:styleId="2829">
    <w:name w:val="Normal Char Char Char Char Char"/>
    <w:autoRedefine/>
    <w:qFormat/>
    <w:uiPriority w:val="0"/>
    <w:rPr>
      <w:rFonts w:ascii="Tms Rmn" w:eastAsia="Tms Rmn"/>
      <w:snapToGrid w:val="0"/>
      <w:spacing w:val="6"/>
      <w:sz w:val="21"/>
      <w:lang w:val="en-US" w:eastAsia="zh-CN" w:bidi="ar-SA"/>
    </w:rPr>
  </w:style>
  <w:style w:type="character" w:customStyle="1" w:styleId="2830">
    <w:name w:val="表标题2.4 Char Char"/>
    <w:autoRedefine/>
    <w:qFormat/>
    <w:uiPriority w:val="0"/>
    <w:rPr>
      <w:rFonts w:ascii="TimesNewRoman" w:eastAsia="TimesNewRoman"/>
      <w:b/>
      <w:spacing w:val="6"/>
      <w:sz w:val="24"/>
      <w:szCs w:val="24"/>
      <w:lang w:val="en-US" w:eastAsia="zh-CN" w:bidi="ar-SA"/>
    </w:rPr>
  </w:style>
  <w:style w:type="character" w:customStyle="1" w:styleId="2831">
    <w:name w:val="正文－1.5行距－段后6磅 Char Char"/>
    <w:autoRedefine/>
    <w:qFormat/>
    <w:uiPriority w:val="0"/>
    <w:rPr>
      <w:rFonts w:ascii="文鼎粗行楷简" w:hAnsi="文鼎粗行楷简" w:eastAsia="Tms Rmn"/>
      <w:kern w:val="2"/>
      <w:sz w:val="24"/>
      <w:szCs w:val="21"/>
      <w:lang w:val="en-US" w:eastAsia="zh-CN" w:bidi="ar-SA"/>
    </w:rPr>
  </w:style>
  <w:style w:type="character" w:customStyle="1" w:styleId="2832">
    <w:name w:val="正文样式1 Char Char"/>
    <w:autoRedefine/>
    <w:qFormat/>
    <w:uiPriority w:val="0"/>
    <w:rPr>
      <w:rFonts w:ascii="Tms Rmn" w:hAnsi="ˎ̥" w:eastAsia="Tms Rmn" w:cs="ˎ̥"/>
      <w:sz w:val="24"/>
      <w:szCs w:val="21"/>
      <w:lang w:val="en-US" w:eastAsia="zh-CN" w:bidi="ar-SA"/>
    </w:rPr>
  </w:style>
  <w:style w:type="character" w:customStyle="1" w:styleId="2833">
    <w:name w:val="样式 正文首行缩进 + 四号 Char Char"/>
    <w:autoRedefine/>
    <w:qFormat/>
    <w:uiPriority w:val="0"/>
    <w:rPr>
      <w:rFonts w:ascii="Tms Rmn" w:eastAsia="Tms Rmn"/>
      <w:kern w:val="2"/>
      <w:sz w:val="28"/>
      <w:szCs w:val="24"/>
      <w:lang w:val="en-US" w:eastAsia="zh-CN" w:bidi="ar-SA"/>
    </w:rPr>
  </w:style>
  <w:style w:type="character" w:customStyle="1" w:styleId="2834">
    <w:name w:val="正文（首行缩进） Char Char Char Char"/>
    <w:autoRedefine/>
    <w:qFormat/>
    <w:uiPriority w:val="0"/>
    <w:rPr>
      <w:rFonts w:eastAsia="Tms Rmn"/>
      <w:snapToGrid w:val="0"/>
      <w:sz w:val="24"/>
      <w:szCs w:val="24"/>
      <w:lang w:val="en-US" w:eastAsia="zh-CN" w:bidi="ar-SA"/>
    </w:rPr>
  </w:style>
  <w:style w:type="character" w:customStyle="1" w:styleId="2835">
    <w:name w:val="样式 题注 + (西文) 宋体 Char Char"/>
    <w:autoRedefine/>
    <w:qFormat/>
    <w:uiPriority w:val="0"/>
    <w:rPr>
      <w:rFonts w:ascii="Tms Rmn" w:hAnsi="Tms Rmn" w:eastAsia="Tms Rmn" w:cs="Tms Rmn"/>
      <w:color w:val="000000"/>
      <w:sz w:val="28"/>
      <w:szCs w:val="28"/>
      <w:lang w:val="zh-CN" w:eastAsia="zh-CN" w:bidi="ar-SA"/>
    </w:rPr>
  </w:style>
  <w:style w:type="character" w:customStyle="1" w:styleId="2836">
    <w:name w:val="正文文本－5号字 Char Char"/>
    <w:link w:val="2837"/>
    <w:autoRedefine/>
    <w:qFormat/>
    <w:uiPriority w:val="0"/>
    <w:rPr>
      <w:sz w:val="24"/>
      <w:szCs w:val="24"/>
    </w:rPr>
  </w:style>
  <w:style w:type="paragraph" w:customStyle="1" w:styleId="2837">
    <w:name w:val="正文文本－5号字"/>
    <w:basedOn w:val="34"/>
    <w:link w:val="2836"/>
    <w:autoRedefine/>
    <w:qFormat/>
    <w:uiPriority w:val="0"/>
    <w:pPr>
      <w:spacing w:before="78" w:after="0" w:line="480" w:lineRule="exact"/>
      <w:ind w:firstLine="480" w:firstLineChars="200"/>
    </w:pPr>
    <w:rPr>
      <w:rFonts w:asciiTheme="minorHAnsi" w:hAnsiTheme="minorHAnsi" w:eastAsiaTheme="minorEastAsia" w:cstheme="minorBidi"/>
      <w:sz w:val="24"/>
      <w:szCs w:val="24"/>
    </w:rPr>
  </w:style>
  <w:style w:type="character" w:customStyle="1" w:styleId="2838">
    <w:name w:val="正文文本 Char Char"/>
    <w:autoRedefine/>
    <w:qFormat/>
    <w:uiPriority w:val="0"/>
    <w:rPr>
      <w:rFonts w:eastAsia="Tms Rmn"/>
      <w:kern w:val="2"/>
      <w:sz w:val="21"/>
      <w:szCs w:val="24"/>
      <w:lang w:val="en-US" w:eastAsia="zh-CN" w:bidi="ar-SA"/>
    </w:rPr>
  </w:style>
  <w:style w:type="character" w:customStyle="1" w:styleId="2839">
    <w:name w:val="正文A Char Char"/>
    <w:autoRedefine/>
    <w:qFormat/>
    <w:uiPriority w:val="0"/>
    <w:rPr>
      <w:rFonts w:ascii="Tms Rmn" w:hAnsi="Tms Rmn" w:eastAsia="Tms Rmn" w:cs="Tms Rmn"/>
      <w:kern w:val="2"/>
      <w:sz w:val="24"/>
      <w:lang w:val="en-US" w:eastAsia="zh-CN" w:bidi="ar-SA"/>
    </w:rPr>
  </w:style>
  <w:style w:type="character" w:customStyle="1" w:styleId="2840">
    <w:name w:val="样式（1） Char Char"/>
    <w:autoRedefine/>
    <w:qFormat/>
    <w:uiPriority w:val="0"/>
    <w:rPr>
      <w:rFonts w:ascii="Helv" w:hAnsi="Helv" w:eastAsia="Tms Rmn"/>
      <w:b/>
      <w:bCs/>
      <w:kern w:val="2"/>
      <w:sz w:val="28"/>
      <w:szCs w:val="24"/>
      <w:lang w:val="en-US" w:eastAsia="zh-CN" w:bidi="ar-SA"/>
    </w:rPr>
  </w:style>
  <w:style w:type="character" w:customStyle="1" w:styleId="2841">
    <w:name w:val="样式 表内小5 + 黑体 加粗 倾斜 下划线 Char Char"/>
    <w:autoRedefine/>
    <w:qFormat/>
    <w:uiPriority w:val="0"/>
    <w:rPr>
      <w:rFonts w:ascii="TimesNewRoman" w:hAnsi="TimesNewRoman" w:eastAsia="TimesNewRoman"/>
      <w:b/>
      <w:bCs/>
      <w:i/>
      <w:iCs/>
      <w:kern w:val="2"/>
      <w:sz w:val="18"/>
      <w:szCs w:val="24"/>
      <w:u w:val="single"/>
      <w:lang w:val="en-US" w:eastAsia="zh-CN" w:bidi="ar-SA"/>
    </w:rPr>
  </w:style>
  <w:style w:type="character" w:customStyle="1" w:styleId="2842">
    <w:name w:val="样式 (中文) 仿宋_GB2312 Char Char"/>
    <w:autoRedefine/>
    <w:qFormat/>
    <w:uiPriority w:val="0"/>
    <w:rPr>
      <w:rFonts w:eastAsia="Times New Roman;Symbol;Arial;婼"/>
      <w:snapToGrid w:val="0"/>
      <w:sz w:val="24"/>
      <w:lang w:val="en-US" w:eastAsia="zh-CN" w:bidi="ar-SA"/>
    </w:rPr>
  </w:style>
  <w:style w:type="character" w:customStyle="1" w:styleId="2843">
    <w:name w:val="正文王 Char Char"/>
    <w:autoRedefine/>
    <w:qFormat/>
    <w:uiPriority w:val="0"/>
    <w:rPr>
      <w:rFonts w:eastAsia="Tms Rmn"/>
      <w:snapToGrid w:val="0"/>
      <w:sz w:val="24"/>
      <w:szCs w:val="28"/>
      <w:lang w:val="en-US" w:eastAsia="zh-CN" w:bidi="ar-SA"/>
    </w:rPr>
  </w:style>
  <w:style w:type="character" w:customStyle="1" w:styleId="2844">
    <w:name w:val="正文文本 2 Char Char"/>
    <w:autoRedefine/>
    <w:qFormat/>
    <w:uiPriority w:val="0"/>
    <w:rPr>
      <w:rFonts w:ascii="Helv" w:hAnsi="Helv" w:eastAsia="Times New Roman;Symbol;Arial;婼"/>
      <w:kern w:val="2"/>
      <w:sz w:val="28"/>
      <w:lang w:val="en-US" w:eastAsia="zh-CN" w:bidi="ar-SA"/>
    </w:rPr>
  </w:style>
  <w:style w:type="character" w:customStyle="1" w:styleId="2845">
    <w:name w:val="标题B Char Char"/>
    <w:autoRedefine/>
    <w:qFormat/>
    <w:uiPriority w:val="0"/>
    <w:rPr>
      <w:rFonts w:ascii="Tms Rmn" w:hAnsi="Tms Rmn" w:eastAsia="Tms Rmn" w:cs="Tms Rmn"/>
      <w:b/>
      <w:bCs/>
      <w:kern w:val="2"/>
      <w:sz w:val="28"/>
      <w:lang w:val="en-US" w:eastAsia="zh-CN" w:bidi="ar-SA"/>
    </w:rPr>
  </w:style>
  <w:style w:type="character" w:customStyle="1" w:styleId="2846">
    <w:name w:val="正文1 Char Char"/>
    <w:autoRedefine/>
    <w:qFormat/>
    <w:uiPriority w:val="0"/>
    <w:rPr>
      <w:rFonts w:ascii="Tms Rmn" w:hAnsi="Tms Rmn" w:eastAsia="Tms Rmn" w:cs="Tms Rmn"/>
      <w:sz w:val="24"/>
      <w:lang w:val="en-US" w:eastAsia="zh-CN" w:bidi="ar-SA"/>
    </w:rPr>
  </w:style>
  <w:style w:type="character" w:customStyle="1" w:styleId="2847">
    <w:name w:val="图表名称 Char Char"/>
    <w:autoRedefine/>
    <w:qFormat/>
    <w:uiPriority w:val="0"/>
    <w:rPr>
      <w:rFonts w:eastAsia="TimesNewRoman"/>
      <w:b/>
      <w:bCs/>
      <w:kern w:val="2"/>
      <w:sz w:val="24"/>
      <w:szCs w:val="21"/>
      <w:lang w:val="en-US" w:eastAsia="zh-CN" w:bidi="ar-SA"/>
    </w:rPr>
  </w:style>
  <w:style w:type="character" w:customStyle="1" w:styleId="2848">
    <w:name w:val="表（图）注 Char Char"/>
    <w:link w:val="2849"/>
    <w:autoRedefine/>
    <w:qFormat/>
    <w:uiPriority w:val="0"/>
    <w:rPr>
      <w:rFonts w:ascii="华文中宋" w:hAnsi="Tms Rmn" w:eastAsia="华文中宋"/>
    </w:rPr>
  </w:style>
  <w:style w:type="paragraph" w:customStyle="1" w:styleId="2849">
    <w:name w:val="表（图）注"/>
    <w:next w:val="1"/>
    <w:link w:val="2848"/>
    <w:autoRedefine/>
    <w:qFormat/>
    <w:uiPriority w:val="0"/>
    <w:pPr>
      <w:adjustRightInd w:val="0"/>
      <w:spacing w:line="360" w:lineRule="auto"/>
      <w:ind w:right="420" w:firstLine="420" w:firstLineChars="200"/>
      <w:jc w:val="both"/>
    </w:pPr>
    <w:rPr>
      <w:rFonts w:ascii="华文中宋" w:hAnsi="Tms Rmn" w:eastAsia="华文中宋" w:cstheme="minorBidi"/>
      <w:kern w:val="2"/>
      <w:sz w:val="21"/>
      <w:szCs w:val="22"/>
      <w:lang w:val="en-US" w:eastAsia="zh-CN" w:bidi="ar-SA"/>
    </w:rPr>
  </w:style>
  <w:style w:type="character" w:customStyle="1" w:styleId="2850">
    <w:name w:val="小四正文 Char Char"/>
    <w:autoRedefine/>
    <w:qFormat/>
    <w:uiPriority w:val="0"/>
    <w:rPr>
      <w:rFonts w:eastAsia="Tms Rmn"/>
      <w:color w:val="000000"/>
      <w:spacing w:val="8"/>
      <w:kern w:val="2"/>
      <w:sz w:val="24"/>
      <w:szCs w:val="24"/>
      <w:lang w:val="en-GB" w:eastAsia="zh-CN" w:bidi="ar-SA"/>
    </w:rPr>
  </w:style>
  <w:style w:type="character" w:customStyle="1" w:styleId="2851">
    <w:name w:val="！正文 Char Char"/>
    <w:autoRedefine/>
    <w:qFormat/>
    <w:uiPriority w:val="0"/>
    <w:rPr>
      <w:rFonts w:eastAsia="Times New Roman;Symbol;Arial;婼"/>
      <w:color w:val="000000"/>
      <w:kern w:val="2"/>
      <w:sz w:val="28"/>
      <w:szCs w:val="30"/>
      <w:lang w:val="en-US" w:eastAsia="zh-CN" w:bidi="ar-SA"/>
    </w:rPr>
  </w:style>
  <w:style w:type="character" w:customStyle="1" w:styleId="2852">
    <w:name w:val="标题 1 Char Char Char Char"/>
    <w:autoRedefine/>
    <w:qFormat/>
    <w:uiPriority w:val="0"/>
    <w:rPr>
      <w:rFonts w:eastAsia="Tms Rmn"/>
      <w:b/>
      <w:bCs/>
      <w:kern w:val="44"/>
      <w:sz w:val="44"/>
      <w:szCs w:val="44"/>
      <w:lang w:val="en-US" w:eastAsia="zh-CN" w:bidi="ar-SA"/>
    </w:rPr>
  </w:style>
  <w:style w:type="character" w:customStyle="1" w:styleId="2853">
    <w:name w:val="！我的正文 Char Char"/>
    <w:autoRedefine/>
    <w:qFormat/>
    <w:uiPriority w:val="0"/>
    <w:rPr>
      <w:rFonts w:eastAsia="Times New Roman;Symbol;Arial;婼"/>
      <w:iCs/>
      <w:color w:val="000000"/>
      <w:kern w:val="2"/>
      <w:sz w:val="28"/>
      <w:szCs w:val="30"/>
      <w:lang w:val="en-US" w:eastAsia="zh-CN" w:bidi="ar-SA"/>
    </w:rPr>
  </w:style>
  <w:style w:type="character" w:customStyle="1" w:styleId="2854">
    <w:name w:val="样式 标题 41.1.1.1标题 4.1.1.1.1标题 4 Char款1.1.1.1 Char标4段1.1.1...1 Char Char"/>
    <w:autoRedefine/>
    <w:qFormat/>
    <w:uiPriority w:val="0"/>
    <w:rPr>
      <w:rFonts w:eastAsia="TimesNewRoman"/>
      <w:b/>
      <w:bCs/>
      <w:color w:val="000000"/>
      <w:kern w:val="2"/>
      <w:sz w:val="24"/>
      <w:szCs w:val="24"/>
      <w:lang w:val="en-US" w:eastAsia="zh-CN" w:bidi="ar-SA"/>
    </w:rPr>
  </w:style>
  <w:style w:type="character" w:customStyle="1" w:styleId="2855">
    <w:name w:val="表5.6 Char Char"/>
    <w:autoRedefine/>
    <w:qFormat/>
    <w:uiPriority w:val="0"/>
    <w:rPr>
      <w:rFonts w:ascii="TimesNewRoman" w:hAnsi="仿宋体" w:eastAsia="TimesNewRoman"/>
      <w:b/>
      <w:bCs/>
      <w:color w:val="FF0000"/>
      <w:sz w:val="24"/>
      <w:szCs w:val="24"/>
    </w:rPr>
  </w:style>
  <w:style w:type="character" w:customStyle="1" w:styleId="2856">
    <w:name w:val="正文B Char Char"/>
    <w:autoRedefine/>
    <w:qFormat/>
    <w:uiPriority w:val="0"/>
    <w:rPr>
      <w:rFonts w:ascii="Tms Rmn" w:hAnsi="Tms Rmn" w:eastAsia="Tms Rmn" w:cs="Tms Rmn"/>
      <w:kern w:val="2"/>
      <w:sz w:val="24"/>
      <w:lang w:val="en-US" w:eastAsia="zh-CN" w:bidi="ar-SA"/>
    </w:rPr>
  </w:style>
  <w:style w:type="character" w:customStyle="1" w:styleId="2857">
    <w:name w:val="正文－1.2倍行距－段后6磅 Char Char"/>
    <w:autoRedefine/>
    <w:qFormat/>
    <w:uiPriority w:val="0"/>
  </w:style>
  <w:style w:type="character" w:customStyle="1" w:styleId="2858">
    <w:name w:val="标准段落文字 Char Char"/>
    <w:autoRedefine/>
    <w:qFormat/>
    <w:uiPriority w:val="0"/>
    <w:rPr>
      <w:kern w:val="2"/>
      <w:sz w:val="24"/>
      <w:lang w:bidi="ar-SA"/>
    </w:rPr>
  </w:style>
  <w:style w:type="character" w:customStyle="1" w:styleId="2859">
    <w:name w:val="sendername1"/>
    <w:autoRedefine/>
    <w:qFormat/>
    <w:uiPriority w:val="0"/>
    <w:rPr>
      <w:rFonts w:hint="default" w:ascii="Courier" w:hAnsi="Courier"/>
      <w:color w:val="0066CC"/>
      <w:sz w:val="18"/>
      <w:szCs w:val="18"/>
    </w:rPr>
  </w:style>
  <w:style w:type="character" w:customStyle="1" w:styleId="2860">
    <w:name w:val="正文(首行缩进) Char Char"/>
    <w:autoRedefine/>
    <w:qFormat/>
    <w:uiPriority w:val="0"/>
    <w:rPr>
      <w:rFonts w:eastAsia="Tms Rmn"/>
      <w:snapToGrid w:val="0"/>
      <w:sz w:val="24"/>
      <w:szCs w:val="24"/>
      <w:lang w:val="en-US" w:eastAsia="zh-CN" w:bidi="ar-SA"/>
    </w:rPr>
  </w:style>
  <w:style w:type="character" w:customStyle="1" w:styleId="2861">
    <w:name w:val="表3.8-1 Char Char"/>
    <w:autoRedefine/>
    <w:qFormat/>
    <w:uiPriority w:val="0"/>
  </w:style>
  <w:style w:type="character" w:customStyle="1" w:styleId="2862">
    <w:name w:val="海南化工城正文 Char Char"/>
    <w:autoRedefine/>
    <w:qFormat/>
    <w:uiPriority w:val="0"/>
    <w:rPr>
      <w:rFonts w:ascii="Tms Rmn" w:hAnsi="Tms Rmn" w:eastAsia="Tms Rmn" w:cs="Tms Rmn"/>
      <w:kern w:val="2"/>
      <w:sz w:val="24"/>
      <w:szCs w:val="24"/>
      <w:lang w:val="en-US" w:eastAsia="zh-CN" w:bidi="ar-SA"/>
    </w:rPr>
  </w:style>
  <w:style w:type="character" w:customStyle="1" w:styleId="2863">
    <w:name w:val="33333333333333333333 Char Char"/>
    <w:autoRedefine/>
    <w:qFormat/>
    <w:uiPriority w:val="0"/>
    <w:rPr>
      <w:rFonts w:eastAsia="Tms Rmn"/>
      <w:sz w:val="21"/>
      <w:szCs w:val="21"/>
      <w:shd w:val="clear" w:color="auto" w:fill="FFFFFF"/>
      <w:lang w:val="en-US" w:eastAsia="zh-CN" w:bidi="ar-SA"/>
    </w:rPr>
  </w:style>
  <w:style w:type="character" w:customStyle="1" w:styleId="2864">
    <w:name w:val="样式 标题 4 + 黑体 小四3 Char Char"/>
    <w:autoRedefine/>
    <w:qFormat/>
    <w:uiPriority w:val="0"/>
    <w:rPr>
      <w:rFonts w:hAnsi="TimesNewRoman" w:eastAsia="TimesNewRoman"/>
      <w:b/>
      <w:bCs/>
      <w:kern w:val="2"/>
      <w:sz w:val="24"/>
      <w:szCs w:val="28"/>
      <w:lang w:val="en-US" w:eastAsia="zh-CN" w:bidi="ar-SA"/>
    </w:rPr>
  </w:style>
  <w:style w:type="character" w:customStyle="1" w:styleId="2865">
    <w:name w:val="表格文字居中 Char Char"/>
    <w:autoRedefine/>
    <w:qFormat/>
    <w:uiPriority w:val="0"/>
    <w:rPr>
      <w:rFonts w:ascii="Tms Rmn" w:hAnsi="Tms Rmn" w:eastAsia="Tms Rmn" w:cs="Tms Rmn"/>
      <w:kern w:val="2"/>
      <w:sz w:val="24"/>
      <w:szCs w:val="24"/>
      <w:lang w:val="en-US" w:eastAsia="zh-CN"/>
    </w:rPr>
  </w:style>
  <w:style w:type="character" w:customStyle="1" w:styleId="2866">
    <w:name w:val="样式表 Char Char"/>
    <w:autoRedefine/>
    <w:qFormat/>
    <w:uiPriority w:val="0"/>
    <w:rPr>
      <w:rFonts w:ascii="TimesNewRoman" w:eastAsia="TimesNewRoman" w:cs="Tms Rmn"/>
      <w:color w:val="000000"/>
      <w:spacing w:val="8"/>
      <w:sz w:val="24"/>
      <w:szCs w:val="24"/>
      <w:lang w:val="en-US" w:eastAsia="zh-CN" w:bidi="ar-SA"/>
    </w:rPr>
  </w:style>
  <w:style w:type="character" w:customStyle="1" w:styleId="2867">
    <w:name w:val="正文缩 Char Char"/>
    <w:autoRedefine/>
    <w:qFormat/>
    <w:uiPriority w:val="0"/>
    <w:rPr>
      <w:rFonts w:ascii="Tms Rmn" w:eastAsia="Tms Rmn"/>
      <w:spacing w:val="6"/>
      <w:sz w:val="28"/>
      <w:lang w:val="en-US" w:eastAsia="zh-CN"/>
    </w:rPr>
  </w:style>
  <w:style w:type="character" w:customStyle="1" w:styleId="2868">
    <w:name w:val="表格 Char Char Char Char"/>
    <w:autoRedefine/>
    <w:qFormat/>
    <w:uiPriority w:val="0"/>
    <w:rPr>
      <w:rFonts w:eastAsia="Tms Rmn"/>
      <w:b/>
      <w:bCs/>
      <w:color w:val="000000"/>
      <w:kern w:val="2"/>
      <w:sz w:val="44"/>
      <w:szCs w:val="24"/>
      <w:lang w:val="en-US" w:eastAsia="zh-CN" w:bidi="ar-SA"/>
    </w:rPr>
  </w:style>
  <w:style w:type="character" w:customStyle="1" w:styleId="2869">
    <w:name w:val="段落1 Char Char"/>
    <w:autoRedefine/>
    <w:qFormat/>
    <w:uiPriority w:val="0"/>
    <w:rPr>
      <w:rFonts w:eastAsia="Tms Rmn"/>
      <w:sz w:val="24"/>
      <w:szCs w:val="24"/>
      <w:lang w:val="en-US" w:eastAsia="zh-CN" w:bidi="ar-SA"/>
    </w:rPr>
  </w:style>
  <w:style w:type="character" w:customStyle="1" w:styleId="2870">
    <w:name w:val="标准文本 首行缩进:2 字符 行距1.5倍 Char Char Char Char"/>
    <w:autoRedefine/>
    <w:qFormat/>
    <w:uiPriority w:val="0"/>
    <w:rPr>
      <w:rFonts w:eastAsia="Tms Rmn" w:cs="Tms Rmn"/>
      <w:kern w:val="2"/>
      <w:sz w:val="24"/>
      <w:szCs w:val="24"/>
      <w:lang w:val="en-US" w:eastAsia="zh-CN" w:bidi="ar-SA"/>
    </w:rPr>
  </w:style>
  <w:style w:type="character" w:customStyle="1" w:styleId="2871">
    <w:name w:val="表头1 Char Char"/>
    <w:autoRedefine/>
    <w:qFormat/>
    <w:uiPriority w:val="0"/>
    <w:rPr>
      <w:rFonts w:ascii="TimesNewRoman" w:hAnsi="方正宋黑简体" w:eastAsia="TimesNewRoman"/>
      <w:color w:val="000000"/>
      <w:kern w:val="2"/>
      <w:sz w:val="24"/>
      <w:szCs w:val="24"/>
      <w:lang w:val="en-US" w:eastAsia="zh-CN" w:bidi="ar-SA"/>
    </w:rPr>
  </w:style>
  <w:style w:type="character" w:customStyle="1" w:styleId="2872">
    <w:name w:val="3号标题 Char Char"/>
    <w:autoRedefine/>
    <w:qFormat/>
    <w:uiPriority w:val="0"/>
  </w:style>
  <w:style w:type="character" w:customStyle="1" w:styleId="2873">
    <w:name w:val="1正文段落 Char Char"/>
    <w:autoRedefine/>
    <w:qFormat/>
    <w:uiPriority w:val="0"/>
    <w:rPr>
      <w:rFonts w:eastAsia="Tms Rmn"/>
      <w:snapToGrid w:val="0"/>
      <w:sz w:val="24"/>
      <w:szCs w:val="24"/>
      <w:lang w:val="en-US" w:eastAsia="zh-CN" w:bidi="ar-SA"/>
    </w:rPr>
  </w:style>
  <w:style w:type="character" w:customStyle="1" w:styleId="2874">
    <w:name w:val="文本条款 Char Char"/>
    <w:autoRedefine/>
    <w:qFormat/>
    <w:uiPriority w:val="0"/>
    <w:rPr>
      <w:rFonts w:ascii="仿宋体" w:hAnsi="仿宋体" w:eastAsia="Tms Rmn"/>
      <w:sz w:val="21"/>
      <w:szCs w:val="22"/>
    </w:rPr>
  </w:style>
  <w:style w:type="character" w:customStyle="1" w:styleId="2875">
    <w:name w:val="样式 首行缩进:  2 字符 Char Char Char Char Char Char Char"/>
    <w:autoRedefine/>
    <w:qFormat/>
    <w:uiPriority w:val="0"/>
    <w:rPr>
      <w:rFonts w:eastAsia="Tms Rmn" w:cs="Tms Rmn"/>
      <w:kern w:val="2"/>
      <w:sz w:val="24"/>
      <w:lang w:val="en-US" w:eastAsia="zh-CN" w:bidi="ar-SA"/>
    </w:rPr>
  </w:style>
  <w:style w:type="character" w:customStyle="1" w:styleId="2876">
    <w:name w:val="样式 表内5 + (符号) 宋体 两端对齐 行距: 单倍行距 Char Char"/>
    <w:autoRedefine/>
    <w:qFormat/>
    <w:uiPriority w:val="0"/>
    <w:rPr>
      <w:rFonts w:ascii="Tms Rmn" w:hAnsi="Tms Rmn" w:eastAsia="Tms Rmn"/>
      <w:kern w:val="2"/>
      <w:sz w:val="21"/>
      <w:lang w:val="en-US" w:eastAsia="zh-CN" w:bidi="ar-SA"/>
    </w:rPr>
  </w:style>
  <w:style w:type="character" w:customStyle="1" w:styleId="2877">
    <w:name w:val="样式 样式 正文文本 + 首行缩进:  2 字符 + 宋体 首行缩进:  2 字符 Char Char"/>
    <w:autoRedefine/>
    <w:qFormat/>
    <w:uiPriority w:val="0"/>
    <w:rPr>
      <w:rFonts w:eastAsia="Tms Rmn" w:cs="Tms Rmn"/>
      <w:kern w:val="2"/>
      <w:sz w:val="24"/>
      <w:szCs w:val="24"/>
      <w:lang w:val="en-US" w:eastAsia="zh-CN" w:bidi="ar-SA"/>
    </w:rPr>
  </w:style>
  <w:style w:type="character" w:customStyle="1" w:styleId="2878">
    <w:name w:val="！ Char Char"/>
    <w:autoRedefine/>
    <w:qFormat/>
    <w:uiPriority w:val="0"/>
    <w:rPr>
      <w:rFonts w:eastAsia="Tms Rmn"/>
      <w:kern w:val="2"/>
      <w:sz w:val="28"/>
      <w:szCs w:val="28"/>
      <w:lang w:val="en-US" w:eastAsia="zh-CN" w:bidi="ar-SA"/>
    </w:rPr>
  </w:style>
  <w:style w:type="character" w:customStyle="1" w:styleId="2879">
    <w:name w:val="标准文本 居中 单倍行距 Char Char Char Char Char"/>
    <w:autoRedefine/>
    <w:qFormat/>
    <w:uiPriority w:val="0"/>
    <w:rPr>
      <w:rFonts w:eastAsia="Tms Rmn" w:cs="Tms Rmn"/>
      <w:kern w:val="2"/>
      <w:sz w:val="24"/>
      <w:szCs w:val="24"/>
      <w:lang w:val="en-US" w:eastAsia="zh-CN" w:bidi="ar-SA"/>
    </w:rPr>
  </w:style>
  <w:style w:type="character" w:customStyle="1" w:styleId="2880">
    <w:name w:val="表格－正文 Char Char"/>
    <w:autoRedefine/>
    <w:qFormat/>
    <w:uiPriority w:val="0"/>
    <w:rPr>
      <w:rFonts w:ascii="文鼎粗行楷简" w:hAnsi="文鼎粗行楷简" w:eastAsia="Tms Rmn"/>
      <w:kern w:val="2"/>
      <w:sz w:val="21"/>
      <w:szCs w:val="22"/>
      <w:lang w:val="en-US" w:eastAsia="zh-CN" w:bidi="ar-SA"/>
    </w:rPr>
  </w:style>
  <w:style w:type="character" w:customStyle="1" w:styleId="2881">
    <w:name w:val="表格文字 Char Char Char Char"/>
    <w:autoRedefine/>
    <w:qFormat/>
    <w:uiPriority w:val="0"/>
    <w:rPr>
      <w:rFonts w:hAnsi="Tms Rmn" w:eastAsia="Tms Rmn"/>
      <w:b/>
      <w:bCs/>
      <w:kern w:val="2"/>
      <w:sz w:val="21"/>
      <w:szCs w:val="21"/>
      <w:lang w:val="en-US" w:eastAsia="zh-CN" w:bidi="ar-SA"/>
    </w:rPr>
  </w:style>
  <w:style w:type="character" w:customStyle="1" w:styleId="2882">
    <w:name w:val="表内小5 Char Char"/>
    <w:autoRedefine/>
    <w:qFormat/>
    <w:uiPriority w:val="0"/>
    <w:rPr>
      <w:rFonts w:ascii="Tms Rmn" w:hAnsi="Tms Rmn" w:eastAsia="Tms Rmn"/>
      <w:kern w:val="2"/>
      <w:sz w:val="18"/>
      <w:szCs w:val="24"/>
      <w:lang w:val="en-US" w:eastAsia="zh-CN" w:bidi="ar-SA"/>
    </w:rPr>
  </w:style>
  <w:style w:type="character" w:customStyle="1" w:styleId="2883">
    <w:name w:val="平－项目 Char Char"/>
    <w:autoRedefine/>
    <w:qFormat/>
    <w:uiPriority w:val="0"/>
    <w:rPr>
      <w:rFonts w:ascii="Calibri" w:hAnsi="Calibri" w:eastAsia="Calibri"/>
      <w:kern w:val="2"/>
      <w:sz w:val="28"/>
      <w:szCs w:val="28"/>
      <w:lang w:val="en-US" w:eastAsia="zh-CN" w:bidi="ar-SA"/>
    </w:rPr>
  </w:style>
  <w:style w:type="character" w:customStyle="1" w:styleId="2884">
    <w:name w:val="样式 样式 样式 正文文本 + 首行缩进:  2 字符 + 宋体 首行缩进:  2 字符 + 宋体 黑色 Char Char"/>
    <w:autoRedefine/>
    <w:qFormat/>
    <w:uiPriority w:val="0"/>
    <w:rPr>
      <w:rFonts w:eastAsia="Tms Rmn" w:cs="Tms Rmn"/>
      <w:snapToGrid w:val="0"/>
      <w:color w:val="000000"/>
      <w:sz w:val="24"/>
      <w:szCs w:val="24"/>
      <w:lang w:val="en-US" w:eastAsia="zh-CN" w:bidi="ar-SA"/>
    </w:rPr>
  </w:style>
  <w:style w:type="character" w:customStyle="1" w:styleId="2885">
    <w:name w:val="样式 正文首行缩进 + 首行缩进:  2 字符1 Char Char"/>
    <w:autoRedefine/>
    <w:qFormat/>
    <w:uiPriority w:val="0"/>
    <w:rPr>
      <w:rFonts w:ascii="Tms Rmn" w:hAnsi="Tms Rmn" w:eastAsia="Tms Rmn" w:cs="Tms Rmn"/>
      <w:kern w:val="2"/>
      <w:sz w:val="28"/>
      <w:lang w:val="en-US" w:eastAsia="zh-CN" w:bidi="ar-SA"/>
    </w:rPr>
  </w:style>
  <w:style w:type="character" w:customStyle="1" w:styleId="2886">
    <w:name w:val="Normal Char Char Char Char"/>
    <w:autoRedefine/>
    <w:qFormat/>
    <w:uiPriority w:val="0"/>
    <w:rPr>
      <w:rFonts w:ascii="Tms Rmn" w:eastAsia="Tms Rmn"/>
      <w:kern w:val="2"/>
      <w:sz w:val="24"/>
      <w:szCs w:val="24"/>
      <w:lang w:val="en-US" w:eastAsia="zh-CN" w:bidi="ar-SA"/>
    </w:rPr>
  </w:style>
  <w:style w:type="character" w:customStyle="1" w:styleId="2887">
    <w:name w:val="福建正文缩进 Char Char"/>
    <w:autoRedefine/>
    <w:qFormat/>
    <w:uiPriority w:val="0"/>
    <w:rPr>
      <w:rFonts w:ascii="Tms Rmn" w:eastAsia="Tms Rmn"/>
      <w:b/>
      <w:kern w:val="2"/>
      <w:sz w:val="24"/>
      <w:szCs w:val="24"/>
      <w:lang w:val="en-US" w:eastAsia="zh-CN" w:bidi="ar-SA"/>
    </w:rPr>
  </w:style>
  <w:style w:type="character" w:customStyle="1" w:styleId="2888">
    <w:name w:val="style3"/>
    <w:autoRedefine/>
    <w:qFormat/>
    <w:uiPriority w:val="0"/>
  </w:style>
  <w:style w:type="character" w:customStyle="1" w:styleId="2889">
    <w:name w:val="样式 首行缩进:  2 字符 Char Char Char Char Char Char"/>
    <w:autoRedefine/>
    <w:qFormat/>
    <w:uiPriority w:val="0"/>
    <w:rPr>
      <w:rFonts w:ascii="Helv" w:hAnsi="Helv" w:eastAsia="Tms Rmn"/>
      <w:kern w:val="2"/>
      <w:sz w:val="24"/>
      <w:lang w:val="en-US" w:eastAsia="zh-CN" w:bidi="ar-SA"/>
    </w:rPr>
  </w:style>
  <w:style w:type="character" w:customStyle="1" w:styleId="2890">
    <w:name w:val="dan7-1 Char Char Char Char Char"/>
    <w:autoRedefine/>
    <w:qFormat/>
    <w:uiPriority w:val="0"/>
    <w:rPr>
      <w:rFonts w:eastAsia="Tms Rmn" w:cs="Tms Rmn"/>
      <w:b/>
      <w:kern w:val="2"/>
      <w:sz w:val="24"/>
      <w:szCs w:val="24"/>
      <w:lang w:val="en-US" w:eastAsia="zh-CN" w:bidi="ar-SA"/>
    </w:rPr>
  </w:style>
  <w:style w:type="character" w:customStyle="1" w:styleId="2891">
    <w:name w:val="正文AAA Char Char"/>
    <w:autoRedefine/>
    <w:qFormat/>
    <w:uiPriority w:val="0"/>
    <w:rPr>
      <w:rFonts w:ascii="Tms Rmn" w:hAnsi="Tms Rmn" w:eastAsia="Tms Rmn" w:cs="Tms Rmn"/>
      <w:kern w:val="2"/>
      <w:sz w:val="24"/>
      <w:lang w:val="en-US" w:eastAsia="zh-CN" w:bidi="ar-SA"/>
    </w:rPr>
  </w:style>
  <w:style w:type="character" w:customStyle="1" w:styleId="2892">
    <w:name w:val="样式 (西文) 仿宋_GB2312 (中文) 仿宋_GB2312 Char Char"/>
    <w:autoRedefine/>
    <w:qFormat/>
    <w:uiPriority w:val="0"/>
    <w:rPr>
      <w:rFonts w:ascii="Times New Roman;Symbol;Arial;婼" w:eastAsia="Times New Roman;Symbol;Arial;婼"/>
      <w:kern w:val="2"/>
      <w:sz w:val="28"/>
      <w:szCs w:val="30"/>
      <w:lang w:val="en-US" w:eastAsia="zh-CN" w:bidi="ar-SA"/>
    </w:rPr>
  </w:style>
  <w:style w:type="paragraph" w:customStyle="1" w:styleId="2893">
    <w:name w:val="样式 条题 + 非加粗"/>
    <w:basedOn w:val="1"/>
    <w:autoRedefine/>
    <w:qFormat/>
    <w:uiPriority w:val="0"/>
    <w:pPr>
      <w:spacing w:line="360" w:lineRule="auto"/>
    </w:pPr>
    <w:rPr>
      <w:rFonts w:ascii="仿宋体" w:hAnsi="仿宋体" w:eastAsia="宋体" w:cs="仿宋体"/>
      <w:color w:val="000000"/>
      <w:sz w:val="24"/>
      <w:szCs w:val="24"/>
    </w:rPr>
  </w:style>
  <w:style w:type="paragraph" w:customStyle="1" w:styleId="2894">
    <w:name w:val="标题222"/>
    <w:basedOn w:val="1"/>
    <w:autoRedefine/>
    <w:qFormat/>
    <w:uiPriority w:val="0"/>
    <w:pPr>
      <w:spacing w:line="500" w:lineRule="exact"/>
    </w:pPr>
    <w:rPr>
      <w:rFonts w:ascii="Tms Rmn" w:hAnsi="Tms Rmn" w:eastAsia="宋体" w:cs="Tms Rmn"/>
      <w:b/>
      <w:bCs/>
    </w:rPr>
  </w:style>
  <w:style w:type="paragraph" w:customStyle="1" w:styleId="2895">
    <w:name w:val="标题3 Char Char Char Char"/>
    <w:basedOn w:val="1"/>
    <w:autoRedefine/>
    <w:qFormat/>
    <w:uiPriority w:val="0"/>
    <w:pPr>
      <w:spacing w:after="156" w:afterLines="50" w:line="560" w:lineRule="exact"/>
    </w:pPr>
    <w:rPr>
      <w:rFonts w:ascii="仿宋体" w:hAnsi="仿宋体" w:eastAsia="TimesNewRoman" w:cs="仿宋体"/>
      <w:sz w:val="30"/>
      <w:szCs w:val="30"/>
    </w:rPr>
  </w:style>
  <w:style w:type="paragraph" w:customStyle="1" w:styleId="2896">
    <w:name w:val="p15"/>
    <w:basedOn w:val="1"/>
    <w:autoRedefine/>
    <w:qFormat/>
    <w:uiPriority w:val="0"/>
    <w:pPr>
      <w:widowControl/>
      <w:spacing w:line="480" w:lineRule="atLeast"/>
      <w:ind w:firstLine="560"/>
    </w:pPr>
    <w:rPr>
      <w:rFonts w:ascii="Helv" w:hAnsi="Helv" w:eastAsia="宋体" w:cs="Helv"/>
      <w:color w:val="0000FF"/>
      <w:kern w:val="0"/>
      <w:szCs w:val="28"/>
    </w:rPr>
  </w:style>
  <w:style w:type="paragraph" w:customStyle="1" w:styleId="2897">
    <w:name w:val="样式 正文首行缩进 2 + 左侧:  2 字符 首行缩进:  2 字符1"/>
    <w:basedOn w:val="1"/>
    <w:next w:val="1"/>
    <w:autoRedefine/>
    <w:qFormat/>
    <w:uiPriority w:val="0"/>
    <w:pPr>
      <w:spacing w:line="400" w:lineRule="exact"/>
    </w:pPr>
    <w:rPr>
      <w:rFonts w:ascii="文鼎粗行楷简" w:hAnsi="文鼎粗行楷简" w:eastAsia="宋体" w:cs="仿宋体"/>
      <w:sz w:val="24"/>
      <w:szCs w:val="22"/>
    </w:rPr>
  </w:style>
  <w:style w:type="paragraph" w:customStyle="1" w:styleId="2898">
    <w:name w:val="样式 样式 标题 3标题 3 Char CharH3h33rd level + + 首行缩进:  8.5 毫米"/>
    <w:basedOn w:val="1"/>
    <w:autoRedefine/>
    <w:qFormat/>
    <w:uiPriority w:val="0"/>
    <w:pPr>
      <w:keepNext/>
      <w:keepLines/>
      <w:spacing w:before="100" w:after="100" w:line="360" w:lineRule="auto"/>
      <w:ind w:firstLine="482"/>
      <w:outlineLvl w:val="2"/>
    </w:pPr>
    <w:rPr>
      <w:rFonts w:ascii="仿宋体" w:hAnsi="仿宋体" w:eastAsia="TimesNewRoman" w:cs="Tms Rmn"/>
      <w:sz w:val="24"/>
    </w:rPr>
  </w:style>
  <w:style w:type="paragraph" w:customStyle="1" w:styleId="2899">
    <w:name w:val="dandan6-13正文 Char Char Char Char Char1 Char Char Char Char"/>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2900">
    <w:name w:val="text"/>
    <w:basedOn w:val="1"/>
    <w:autoRedefine/>
    <w:qFormat/>
    <w:uiPriority w:val="0"/>
    <w:pPr>
      <w:adjustRightInd w:val="0"/>
      <w:snapToGrid w:val="0"/>
      <w:spacing w:line="360" w:lineRule="auto"/>
      <w:ind w:firstLine="480" w:firstLineChars="200"/>
    </w:pPr>
    <w:rPr>
      <w:rFonts w:ascii="仿宋体" w:hAnsi="仿宋体" w:eastAsia="宋体" w:cs="Tms Rmn"/>
      <w:sz w:val="24"/>
      <w:szCs w:val="24"/>
    </w:rPr>
  </w:style>
  <w:style w:type="paragraph" w:customStyle="1" w:styleId="2901">
    <w:name w:val="Char Char Char Char Char Char1"/>
    <w:basedOn w:val="1"/>
    <w:next w:val="1"/>
    <w:autoRedefine/>
    <w:qFormat/>
    <w:uiPriority w:val="0"/>
    <w:pPr>
      <w:spacing w:line="336" w:lineRule="auto"/>
      <w:ind w:firstLine="200" w:firstLineChars="200"/>
    </w:pPr>
    <w:rPr>
      <w:rFonts w:ascii="Tms Rmn" w:hAnsi="Tms Rmn" w:eastAsia="Cambria Math" w:cs="Tms Rmn"/>
      <w:spacing w:val="4"/>
      <w:sz w:val="24"/>
      <w:szCs w:val="24"/>
    </w:rPr>
  </w:style>
  <w:style w:type="paragraph" w:customStyle="1" w:styleId="2902">
    <w:name w:val="样式 首行缩进:  8.5 毫米"/>
    <w:basedOn w:val="1"/>
    <w:autoRedefine/>
    <w:qFormat/>
    <w:uiPriority w:val="0"/>
    <w:pPr>
      <w:spacing w:line="360" w:lineRule="auto"/>
      <w:ind w:firstLine="359"/>
      <w:jc w:val="center"/>
    </w:pPr>
    <w:rPr>
      <w:rFonts w:ascii="Tms Rmn" w:hAnsi="Tms Rmn" w:eastAsia="宋体" w:cs="Tms Rmn"/>
      <w:sz w:val="24"/>
      <w:szCs w:val="21"/>
    </w:rPr>
  </w:style>
  <w:style w:type="paragraph" w:customStyle="1" w:styleId="2903">
    <w:name w:val="111正文文本"/>
    <w:basedOn w:val="1"/>
    <w:autoRedefine/>
    <w:qFormat/>
    <w:uiPriority w:val="0"/>
    <w:pPr>
      <w:spacing w:before="78" w:line="400" w:lineRule="exact"/>
      <w:ind w:firstLine="480" w:firstLineChars="200"/>
    </w:pPr>
    <w:rPr>
      <w:rFonts w:ascii="仿宋体" w:hAnsi="仿宋体" w:eastAsia="宋体" w:cs="仿宋体"/>
      <w:sz w:val="24"/>
      <w:szCs w:val="24"/>
    </w:rPr>
  </w:style>
  <w:style w:type="paragraph" w:customStyle="1" w:styleId="2904">
    <w:name w:val="表格样式"/>
    <w:basedOn w:val="1"/>
    <w:link w:val="2905"/>
    <w:autoRedefine/>
    <w:qFormat/>
    <w:uiPriority w:val="0"/>
    <w:pPr>
      <w:spacing w:line="480" w:lineRule="exact"/>
      <w:jc w:val="center"/>
    </w:pPr>
    <w:rPr>
      <w:rFonts w:ascii="Tms Rmn" w:hAnsi="Tms Rmn" w:eastAsia="宋体" w:cs="仿宋体"/>
      <w:sz w:val="21"/>
      <w:szCs w:val="21"/>
      <w:lang w:val="zh-CN" w:eastAsia="zh-CN"/>
    </w:rPr>
  </w:style>
  <w:style w:type="character" w:customStyle="1" w:styleId="2905">
    <w:name w:val="表格样式 Char"/>
    <w:link w:val="2904"/>
    <w:autoRedefine/>
    <w:qFormat/>
    <w:uiPriority w:val="0"/>
    <w:rPr>
      <w:rFonts w:ascii="Tms Rmn" w:hAnsi="Tms Rmn" w:eastAsia="宋体" w:cs="仿宋体"/>
      <w:szCs w:val="21"/>
      <w:lang w:val="zh-CN" w:eastAsia="zh-CN"/>
    </w:rPr>
  </w:style>
  <w:style w:type="paragraph" w:customStyle="1" w:styleId="2906">
    <w:name w:val="pic-info"/>
    <w:basedOn w:val="1"/>
    <w:autoRedefine/>
    <w:qFormat/>
    <w:uiPriority w:val="0"/>
    <w:pPr>
      <w:widowControl/>
      <w:spacing w:before="100" w:beforeAutospacing="1" w:after="100" w:afterAutospacing="1" w:line="480" w:lineRule="exact"/>
      <w:jc w:val="left"/>
    </w:pPr>
    <w:rPr>
      <w:rFonts w:ascii="Tms Rmn" w:hAnsi="Tms Rmn" w:eastAsia="宋体" w:cs="Tms Rmn"/>
      <w:kern w:val="0"/>
      <w:sz w:val="24"/>
      <w:szCs w:val="24"/>
    </w:rPr>
  </w:style>
  <w:style w:type="paragraph" w:customStyle="1" w:styleId="2907">
    <w:name w:val="1 Char Char Char Char Char Char Char"/>
    <w:basedOn w:val="1"/>
    <w:autoRedefine/>
    <w:qFormat/>
    <w:uiPriority w:val="0"/>
    <w:rPr>
      <w:rFonts w:ascii="仿宋体" w:hAnsi="仿宋体" w:eastAsia="宋体" w:cs="仿宋体"/>
      <w:sz w:val="21"/>
      <w:szCs w:val="24"/>
    </w:rPr>
  </w:style>
  <w:style w:type="character" w:customStyle="1" w:styleId="2908">
    <w:name w:val="表 Char Char"/>
    <w:autoRedefine/>
    <w:qFormat/>
    <w:uiPriority w:val="0"/>
  </w:style>
  <w:style w:type="paragraph" w:customStyle="1" w:styleId="2909">
    <w:name w:val="Char Char Char Char Char Char Char Char Char Char Char Char Char"/>
    <w:basedOn w:val="1"/>
    <w:autoRedefine/>
    <w:qFormat/>
    <w:uiPriority w:val="0"/>
    <w:rPr>
      <w:rFonts w:ascii="仿宋体" w:hAnsi="仿宋体" w:eastAsia="宋体" w:cs="仿宋体"/>
      <w:sz w:val="21"/>
      <w:szCs w:val="24"/>
    </w:rPr>
  </w:style>
  <w:style w:type="paragraph" w:customStyle="1" w:styleId="2910">
    <w:name w:val="Char3 Char Char Char3"/>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2911">
    <w:name w:val="Char Char Char Char Char Char Char Char Char Char Char Char Char Char Char Char Char Char Char Char Char Char Char Char Char3"/>
    <w:basedOn w:val="1"/>
    <w:autoRedefine/>
    <w:semiHidden/>
    <w:qFormat/>
    <w:uiPriority w:val="0"/>
    <w:pPr>
      <w:spacing w:line="360" w:lineRule="auto"/>
      <w:ind w:firstLine="200" w:firstLineChars="200"/>
    </w:pPr>
    <w:rPr>
      <w:rFonts w:ascii="Tms Rmn" w:hAnsi="Tms Rmn" w:eastAsia="宋体" w:cs="Tms Rmn"/>
      <w:sz w:val="24"/>
      <w:szCs w:val="24"/>
    </w:rPr>
  </w:style>
  <w:style w:type="paragraph" w:customStyle="1" w:styleId="2912">
    <w:name w:val="Char1 Char Char Char Char Char Char Char Char Char Char Char3"/>
    <w:basedOn w:val="1"/>
    <w:next w:val="1"/>
    <w:autoRedefine/>
    <w:qFormat/>
    <w:uiPriority w:val="0"/>
    <w:pPr>
      <w:keepNext/>
      <w:keepLines/>
      <w:widowControl/>
      <w:adjustRightInd w:val="0"/>
      <w:spacing w:before="40" w:after="40" w:line="360" w:lineRule="auto"/>
      <w:ind w:firstLine="200" w:firstLineChars="200"/>
    </w:pPr>
    <w:rPr>
      <w:rFonts w:ascii="仿宋体" w:hAnsi="仿宋体" w:eastAsia="宋体" w:cs="Tms Rmn"/>
      <w:kern w:val="0"/>
      <w:sz w:val="24"/>
      <w:szCs w:val="28"/>
    </w:rPr>
  </w:style>
  <w:style w:type="paragraph" w:customStyle="1" w:styleId="2913">
    <w:name w:val="Char Char21"/>
    <w:basedOn w:val="1"/>
    <w:autoRedefine/>
    <w:qFormat/>
    <w:uiPriority w:val="0"/>
    <w:pPr>
      <w:spacing w:line="360" w:lineRule="auto"/>
      <w:ind w:firstLine="480" w:firstLineChars="200"/>
    </w:pPr>
    <w:rPr>
      <w:rFonts w:ascii="Tms Rmn" w:hAnsi="Tms Rmn" w:eastAsia="宋体" w:cs="仿宋体"/>
      <w:sz w:val="24"/>
      <w:szCs w:val="21"/>
    </w:rPr>
  </w:style>
  <w:style w:type="paragraph" w:customStyle="1" w:styleId="2914">
    <w:name w:val="Char Char Char Char Char Char13"/>
    <w:basedOn w:val="1"/>
    <w:next w:val="1"/>
    <w:autoRedefine/>
    <w:qFormat/>
    <w:uiPriority w:val="0"/>
    <w:pPr>
      <w:spacing w:line="336" w:lineRule="auto"/>
      <w:ind w:firstLine="200" w:firstLineChars="200"/>
    </w:pPr>
    <w:rPr>
      <w:rFonts w:ascii="Tms Rmn" w:hAnsi="Tms Rmn" w:eastAsia="Cambria Math" w:cs="Tms Rmn"/>
      <w:spacing w:val="4"/>
      <w:sz w:val="24"/>
      <w:szCs w:val="24"/>
    </w:rPr>
  </w:style>
  <w:style w:type="character" w:customStyle="1" w:styleId="2915">
    <w:name w:val="Char Char123"/>
    <w:autoRedefine/>
    <w:qFormat/>
    <w:uiPriority w:val="0"/>
    <w:rPr>
      <w:rFonts w:hint="default" w:ascii="Helv" w:hAnsi="Helv" w:eastAsia="TimesNewRoman" w:cs="Tms Rmn"/>
      <w:b/>
      <w:bCs/>
      <w:sz w:val="24"/>
      <w:szCs w:val="24"/>
      <w:lang w:val="en-US" w:eastAsia="zh-CN" w:bidi="ar-SA"/>
    </w:rPr>
  </w:style>
  <w:style w:type="character" w:customStyle="1" w:styleId="2916">
    <w:name w:val="Char Char203"/>
    <w:autoRedefine/>
    <w:qFormat/>
    <w:uiPriority w:val="0"/>
    <w:rPr>
      <w:rFonts w:hint="eastAsia" w:ascii="Tms Rmn" w:hAnsi="Tms Rmn" w:eastAsia="Tms Rmn"/>
      <w:kern w:val="2"/>
      <w:sz w:val="21"/>
      <w:szCs w:val="24"/>
      <w:lang w:val="en-US" w:eastAsia="zh-CN" w:bidi="ar-SA"/>
    </w:rPr>
  </w:style>
  <w:style w:type="character" w:customStyle="1" w:styleId="2917">
    <w:name w:val="Char17"/>
    <w:autoRedefine/>
    <w:qFormat/>
    <w:locked/>
    <w:uiPriority w:val="0"/>
    <w:rPr>
      <w:rFonts w:eastAsia="Tms Rmn"/>
      <w:b/>
      <w:bCs/>
      <w:kern w:val="44"/>
      <w:sz w:val="44"/>
      <w:szCs w:val="44"/>
      <w:lang w:val="en-US" w:eastAsia="zh-CN" w:bidi="ar-SA"/>
    </w:rPr>
  </w:style>
  <w:style w:type="character" w:customStyle="1" w:styleId="2918">
    <w:name w:val="批注框文本 Char1"/>
    <w:autoRedefine/>
    <w:qFormat/>
    <w:uiPriority w:val="0"/>
    <w:rPr>
      <w:kern w:val="2"/>
      <w:sz w:val="18"/>
      <w:szCs w:val="18"/>
    </w:rPr>
  </w:style>
  <w:style w:type="character" w:customStyle="1" w:styleId="2919">
    <w:name w:val="Char Char Char Char Char Char Char Char Char Char Char Char Char Char1"/>
    <w:autoRedefine/>
    <w:qFormat/>
    <w:uiPriority w:val="0"/>
    <w:rPr>
      <w:kern w:val="2"/>
      <w:sz w:val="21"/>
      <w:szCs w:val="24"/>
    </w:rPr>
  </w:style>
  <w:style w:type="character" w:customStyle="1" w:styleId="2920">
    <w:name w:val="样式 四号 Char Char"/>
    <w:autoRedefine/>
    <w:qFormat/>
    <w:uiPriority w:val="0"/>
    <w:rPr>
      <w:rFonts w:eastAsia="Tms Rmn"/>
      <w:kern w:val="2"/>
      <w:sz w:val="28"/>
      <w:szCs w:val="28"/>
      <w:lang w:val="en-US" w:eastAsia="zh-CN"/>
    </w:rPr>
  </w:style>
  <w:style w:type="character" w:customStyle="1" w:styleId="2921">
    <w:name w:val="签名 Char1"/>
    <w:autoRedefine/>
    <w:qFormat/>
    <w:uiPriority w:val="0"/>
    <w:rPr>
      <w:kern w:val="2"/>
      <w:sz w:val="21"/>
      <w:szCs w:val="24"/>
    </w:rPr>
  </w:style>
  <w:style w:type="character" w:customStyle="1" w:styleId="2922">
    <w:name w:val="注释 Char2"/>
    <w:autoRedefine/>
    <w:qFormat/>
    <w:uiPriority w:val="0"/>
    <w:rPr>
      <w:b/>
      <w:bCs/>
      <w:kern w:val="2"/>
      <w:sz w:val="28"/>
      <w:szCs w:val="28"/>
    </w:rPr>
  </w:style>
  <w:style w:type="character" w:customStyle="1" w:styleId="2923">
    <w:name w:val="HTML 定义1"/>
    <w:autoRedefine/>
    <w:qFormat/>
    <w:uiPriority w:val="0"/>
    <w:rPr>
      <w:i/>
      <w:iCs/>
    </w:rPr>
  </w:style>
  <w:style w:type="character" w:customStyle="1" w:styleId="2924">
    <w:name w:val="正文首行缩进 2 Char2"/>
    <w:autoRedefine/>
    <w:qFormat/>
    <w:uiPriority w:val="0"/>
    <w:rPr>
      <w:kern w:val="2"/>
      <w:sz w:val="21"/>
      <w:szCs w:val="24"/>
    </w:rPr>
  </w:style>
  <w:style w:type="character" w:customStyle="1" w:styleId="2925">
    <w:name w:val="正文文本 Char2"/>
    <w:autoRedefine/>
    <w:qFormat/>
    <w:uiPriority w:val="0"/>
    <w:rPr>
      <w:kern w:val="2"/>
      <w:sz w:val="24"/>
      <w:szCs w:val="24"/>
    </w:rPr>
  </w:style>
  <w:style w:type="character" w:customStyle="1" w:styleId="2926">
    <w:name w:val="HTML 代码1"/>
    <w:autoRedefine/>
    <w:qFormat/>
    <w:uiPriority w:val="0"/>
    <w:rPr>
      <w:rFonts w:ascii="ˎ̥" w:hAnsi="ˎ̥" w:cs="ˎ̥"/>
      <w:sz w:val="20"/>
      <w:szCs w:val="20"/>
    </w:rPr>
  </w:style>
  <w:style w:type="character" w:customStyle="1" w:styleId="2927">
    <w:name w:val="电子邮件签名 Char1"/>
    <w:autoRedefine/>
    <w:qFormat/>
    <w:uiPriority w:val="0"/>
    <w:rPr>
      <w:kern w:val="2"/>
      <w:sz w:val="21"/>
      <w:szCs w:val="24"/>
    </w:rPr>
  </w:style>
  <w:style w:type="character" w:customStyle="1" w:styleId="2928">
    <w:name w:val="访问过的超链接11"/>
    <w:autoRedefine/>
    <w:qFormat/>
    <w:uiPriority w:val="0"/>
    <w:rPr>
      <w:color w:val="800080"/>
      <w:u w:val="single"/>
    </w:rPr>
  </w:style>
  <w:style w:type="character" w:customStyle="1" w:styleId="2929">
    <w:name w:val="e Char Char Char"/>
    <w:autoRedefine/>
    <w:qFormat/>
    <w:uiPriority w:val="0"/>
    <w:rPr>
      <w:rFonts w:ascii="方正宋三简体" w:hAnsi="方正宋三简体" w:eastAsia="TimesNewRoman" w:cs="Tms Rmn"/>
      <w:sz w:val="28"/>
      <w:szCs w:val="30"/>
      <w:lang w:val="en-US" w:eastAsia="zh-CN"/>
    </w:rPr>
  </w:style>
  <w:style w:type="character" w:customStyle="1" w:styleId="2930">
    <w:name w:val="注释标题 Char1"/>
    <w:autoRedefine/>
    <w:qFormat/>
    <w:uiPriority w:val="0"/>
    <w:rPr>
      <w:kern w:val="2"/>
      <w:sz w:val="21"/>
      <w:szCs w:val="24"/>
    </w:rPr>
  </w:style>
  <w:style w:type="character" w:customStyle="1" w:styleId="2931">
    <w:name w:val="文档结构图 Char1"/>
    <w:autoRedefine/>
    <w:qFormat/>
    <w:uiPriority w:val="0"/>
    <w:rPr>
      <w:rFonts w:ascii="Tms Rmn"/>
      <w:kern w:val="2"/>
      <w:sz w:val="18"/>
      <w:szCs w:val="18"/>
    </w:rPr>
  </w:style>
  <w:style w:type="character" w:customStyle="1" w:styleId="2932">
    <w:name w:val="吴用表格 Char Char"/>
    <w:autoRedefine/>
    <w:qFormat/>
    <w:uiPriority w:val="0"/>
    <w:rPr>
      <w:rFonts w:ascii="Helv" w:hAnsi="Helv" w:eastAsia="Tms Rmn" w:cs="Helv"/>
      <w:kern w:val="2"/>
      <w:sz w:val="21"/>
      <w:szCs w:val="21"/>
      <w:lang w:val="en-US" w:eastAsia="zh-CN"/>
    </w:rPr>
  </w:style>
  <w:style w:type="character" w:customStyle="1" w:styleId="2933">
    <w:name w:val="称呼 Char1"/>
    <w:autoRedefine/>
    <w:qFormat/>
    <w:uiPriority w:val="0"/>
    <w:rPr>
      <w:kern w:val="2"/>
      <w:sz w:val="21"/>
      <w:szCs w:val="24"/>
    </w:rPr>
  </w:style>
  <w:style w:type="character" w:customStyle="1" w:styleId="2934">
    <w:name w:val="批注文字 Char1"/>
    <w:autoRedefine/>
    <w:qFormat/>
    <w:uiPriority w:val="0"/>
    <w:rPr>
      <w:kern w:val="2"/>
      <w:sz w:val="21"/>
      <w:szCs w:val="24"/>
    </w:rPr>
  </w:style>
  <w:style w:type="character" w:customStyle="1" w:styleId="2935">
    <w:name w:val="页码11"/>
    <w:autoRedefine/>
    <w:qFormat/>
    <w:uiPriority w:val="0"/>
    <w:rPr>
      <w:rFonts w:ascii="仿宋体" w:hAnsi="仿宋体" w:eastAsia="Tms Rmn"/>
      <w:color w:val="auto"/>
      <w:sz w:val="21"/>
    </w:rPr>
  </w:style>
  <w:style w:type="character" w:customStyle="1" w:styleId="2936">
    <w:name w:val="我的正文 Char Char"/>
    <w:autoRedefine/>
    <w:qFormat/>
    <w:uiPriority w:val="0"/>
    <w:rPr>
      <w:rFonts w:eastAsia="Tms Rmn"/>
      <w:kern w:val="2"/>
      <w:sz w:val="24"/>
      <w:szCs w:val="24"/>
      <w:lang w:val="en-US" w:eastAsia="zh-CN"/>
    </w:rPr>
  </w:style>
  <w:style w:type="character" w:customStyle="1" w:styleId="2937">
    <w:name w:val="HTML 预设格式 Char1"/>
    <w:autoRedefine/>
    <w:qFormat/>
    <w:uiPriority w:val="0"/>
    <w:rPr>
      <w:rFonts w:ascii="ˎ̥" w:hAnsi="ˎ̥" w:cs="ˎ̥"/>
      <w:kern w:val="2"/>
    </w:rPr>
  </w:style>
  <w:style w:type="character" w:customStyle="1" w:styleId="2938">
    <w:name w:val="HTML 打字机1"/>
    <w:autoRedefine/>
    <w:qFormat/>
    <w:uiPriority w:val="0"/>
    <w:rPr>
      <w:rFonts w:ascii="ˎ̥" w:hAnsi="ˎ̥" w:cs="ˎ̥"/>
      <w:sz w:val="20"/>
      <w:szCs w:val="20"/>
    </w:rPr>
  </w:style>
  <w:style w:type="character" w:customStyle="1" w:styleId="2939">
    <w:name w:val="批注引用11"/>
    <w:autoRedefine/>
    <w:qFormat/>
    <w:uiPriority w:val="0"/>
    <w:rPr>
      <w:sz w:val="21"/>
    </w:rPr>
  </w:style>
  <w:style w:type="character" w:customStyle="1" w:styleId="2940">
    <w:name w:val="图题 Char Char"/>
    <w:autoRedefine/>
    <w:qFormat/>
    <w:uiPriority w:val="0"/>
    <w:rPr>
      <w:rFonts w:ascii="汉鼎简书宋" w:hAnsi="Tms Rmn" w:eastAsia="汉鼎简书宋" w:cs="Tms Rmn"/>
      <w:b/>
      <w:kern w:val="2"/>
      <w:sz w:val="24"/>
      <w:szCs w:val="24"/>
      <w:lang w:val="en-US" w:eastAsia="zh-CN"/>
    </w:rPr>
  </w:style>
  <w:style w:type="character" w:customStyle="1" w:styleId="2941">
    <w:name w:val="副标题 Char1"/>
    <w:autoRedefine/>
    <w:qFormat/>
    <w:uiPriority w:val="0"/>
    <w:rPr>
      <w:rFonts w:ascii="Angsana New" w:hAnsi="Angsana New" w:cs="仿宋体"/>
      <w:b/>
      <w:bCs/>
      <w:kern w:val="28"/>
      <w:sz w:val="32"/>
      <w:szCs w:val="32"/>
    </w:rPr>
  </w:style>
  <w:style w:type="character" w:customStyle="1" w:styleId="2942">
    <w:name w:val="宏文本 Char1"/>
    <w:autoRedefine/>
    <w:qFormat/>
    <w:uiPriority w:val="0"/>
    <w:rPr>
      <w:rFonts w:ascii="ˎ̥" w:hAnsi="ˎ̥" w:cs="ˎ̥"/>
      <w:kern w:val="2"/>
      <w:sz w:val="24"/>
      <w:szCs w:val="24"/>
    </w:rPr>
  </w:style>
  <w:style w:type="character" w:customStyle="1" w:styleId="2943">
    <w:name w:val="脚注文本 Char1"/>
    <w:autoRedefine/>
    <w:qFormat/>
    <w:uiPriority w:val="0"/>
    <w:rPr>
      <w:kern w:val="2"/>
      <w:sz w:val="18"/>
      <w:szCs w:val="18"/>
    </w:rPr>
  </w:style>
  <w:style w:type="character" w:customStyle="1" w:styleId="2944">
    <w:name w:val="Char Char111"/>
    <w:autoRedefine/>
    <w:qFormat/>
    <w:uiPriority w:val="0"/>
    <w:rPr>
      <w:rFonts w:hint="eastAsia" w:ascii="Tms Rmn" w:hAnsi="Tms Rmn" w:eastAsia="Tms Rmn"/>
      <w:kern w:val="2"/>
      <w:sz w:val="18"/>
      <w:szCs w:val="18"/>
      <w:lang w:val="en-US" w:eastAsia="zh-CN"/>
    </w:rPr>
  </w:style>
  <w:style w:type="character" w:customStyle="1" w:styleId="2945">
    <w:name w:val="HTML 变量1"/>
    <w:autoRedefine/>
    <w:qFormat/>
    <w:uiPriority w:val="0"/>
    <w:rPr>
      <w:i/>
      <w:iCs/>
    </w:rPr>
  </w:style>
  <w:style w:type="character" w:customStyle="1" w:styleId="2946">
    <w:name w:val="HTML 键盘1"/>
    <w:autoRedefine/>
    <w:qFormat/>
    <w:uiPriority w:val="0"/>
    <w:rPr>
      <w:rFonts w:ascii="ˎ̥" w:hAnsi="ˎ̥" w:cs="ˎ̥"/>
      <w:sz w:val="20"/>
      <w:szCs w:val="20"/>
    </w:rPr>
  </w:style>
  <w:style w:type="character" w:customStyle="1" w:styleId="2947">
    <w:name w:val="HTML 缩写1"/>
    <w:autoRedefine/>
    <w:qFormat/>
    <w:uiPriority w:val="0"/>
  </w:style>
  <w:style w:type="character" w:customStyle="1" w:styleId="2948">
    <w:name w:val="HTML 样本1"/>
    <w:autoRedefine/>
    <w:qFormat/>
    <w:uiPriority w:val="0"/>
    <w:rPr>
      <w:rFonts w:ascii="ˎ̥" w:hAnsi="ˎ̥" w:cs="ˎ̥"/>
    </w:rPr>
  </w:style>
  <w:style w:type="character" w:customStyle="1" w:styleId="2949">
    <w:name w:val="HTML 引文1"/>
    <w:autoRedefine/>
    <w:qFormat/>
    <w:uiPriority w:val="0"/>
    <w:rPr>
      <w:i/>
      <w:iCs/>
    </w:rPr>
  </w:style>
  <w:style w:type="character" w:customStyle="1" w:styleId="2950">
    <w:name w:val="行号1"/>
    <w:autoRedefine/>
    <w:qFormat/>
    <w:uiPriority w:val="0"/>
  </w:style>
  <w:style w:type="character" w:customStyle="1" w:styleId="2951">
    <w:name w:val="正文首行缩进 Char2"/>
    <w:autoRedefine/>
    <w:qFormat/>
    <w:uiPriority w:val="0"/>
    <w:rPr>
      <w:kern w:val="2"/>
      <w:sz w:val="21"/>
      <w:szCs w:val="24"/>
    </w:rPr>
  </w:style>
  <w:style w:type="character" w:customStyle="1" w:styleId="2952">
    <w:name w:val="Char Char201"/>
    <w:autoRedefine/>
    <w:qFormat/>
    <w:uiPriority w:val="0"/>
    <w:rPr>
      <w:rFonts w:hint="eastAsia" w:ascii="Tms Rmn" w:hAnsi="Tms Rmn" w:eastAsia="Tms Rmn"/>
      <w:kern w:val="2"/>
      <w:sz w:val="21"/>
      <w:szCs w:val="24"/>
      <w:lang w:val="en-US" w:eastAsia="zh-CN"/>
    </w:rPr>
  </w:style>
  <w:style w:type="character" w:customStyle="1" w:styleId="2953">
    <w:name w:val="正文缩进2 Char Char"/>
    <w:autoRedefine/>
    <w:qFormat/>
    <w:uiPriority w:val="0"/>
    <w:rPr>
      <w:rFonts w:eastAsia="Tms Rmn"/>
      <w:kern w:val="28"/>
      <w:sz w:val="24"/>
      <w:lang w:val="en-US" w:eastAsia="zh-CN"/>
    </w:rPr>
  </w:style>
  <w:style w:type="character" w:customStyle="1" w:styleId="2954">
    <w:name w:val="标题 6 Char2"/>
    <w:autoRedefine/>
    <w:qFormat/>
    <w:uiPriority w:val="0"/>
    <w:rPr>
      <w:rFonts w:ascii="Angsana New" w:hAnsi="Angsana New" w:eastAsia="Tms Rmn" w:cs="仿宋体"/>
      <w:b/>
      <w:bCs/>
      <w:kern w:val="2"/>
      <w:sz w:val="24"/>
      <w:szCs w:val="24"/>
    </w:rPr>
  </w:style>
  <w:style w:type="character" w:customStyle="1" w:styleId="2955">
    <w:name w:val="MFS正文 Char Char Char Char Char Char"/>
    <w:autoRedefine/>
    <w:qFormat/>
    <w:uiPriority w:val="0"/>
    <w:rPr>
      <w:rFonts w:eastAsia="Tms Rmn"/>
      <w:kern w:val="2"/>
      <w:sz w:val="24"/>
      <w:szCs w:val="24"/>
      <w:lang w:val="en-US" w:eastAsia="zh-CN"/>
    </w:rPr>
  </w:style>
  <w:style w:type="character" w:customStyle="1" w:styleId="2956">
    <w:name w:val="样式1 Char Char"/>
    <w:link w:val="211"/>
    <w:autoRedefine/>
    <w:qFormat/>
    <w:uiPriority w:val="0"/>
    <w:rPr>
      <w:rFonts w:ascii="Times New Roman" w:hAnsi="宋体" w:eastAsia="宋体" w:cs="Times New Roman"/>
      <w:szCs w:val="20"/>
      <w:shd w:val="clear" w:color="auto" w:fill="000080"/>
    </w:rPr>
  </w:style>
  <w:style w:type="character" w:customStyle="1" w:styleId="2957">
    <w:name w:val="结束语 Char1"/>
    <w:autoRedefine/>
    <w:qFormat/>
    <w:uiPriority w:val="0"/>
    <w:rPr>
      <w:kern w:val="2"/>
      <w:sz w:val="21"/>
      <w:szCs w:val="24"/>
    </w:rPr>
  </w:style>
  <w:style w:type="character" w:customStyle="1" w:styleId="2958">
    <w:name w:val="信息标题 Char1"/>
    <w:autoRedefine/>
    <w:qFormat/>
    <w:uiPriority w:val="0"/>
    <w:rPr>
      <w:rFonts w:ascii="Angsana New" w:hAnsi="Angsana New" w:eastAsia="Tms Rmn" w:cs="仿宋体"/>
      <w:kern w:val="2"/>
      <w:sz w:val="24"/>
      <w:szCs w:val="24"/>
      <w:shd w:val="pct20" w:color="auto" w:fill="auto"/>
    </w:rPr>
  </w:style>
  <w:style w:type="character" w:customStyle="1" w:styleId="2959">
    <w:name w:val="尾注文本 Char1"/>
    <w:autoRedefine/>
    <w:qFormat/>
    <w:uiPriority w:val="0"/>
    <w:rPr>
      <w:kern w:val="2"/>
      <w:sz w:val="21"/>
      <w:szCs w:val="24"/>
    </w:rPr>
  </w:style>
  <w:style w:type="character" w:customStyle="1" w:styleId="2960">
    <w:name w:val="批注主题 Char1"/>
    <w:autoRedefine/>
    <w:qFormat/>
    <w:uiPriority w:val="0"/>
    <w:rPr>
      <w:b/>
      <w:bCs/>
      <w:kern w:val="2"/>
      <w:sz w:val="21"/>
      <w:szCs w:val="24"/>
    </w:rPr>
  </w:style>
  <w:style w:type="character" w:customStyle="1" w:styleId="2961">
    <w:name w:val="Char Char121"/>
    <w:autoRedefine/>
    <w:qFormat/>
    <w:uiPriority w:val="0"/>
    <w:rPr>
      <w:rFonts w:hint="default" w:ascii="Helv" w:hAnsi="Helv" w:eastAsia="TimesNewRoman" w:cs="Tms Rmn"/>
      <w:b/>
      <w:bCs/>
      <w:sz w:val="24"/>
      <w:szCs w:val="24"/>
      <w:lang w:val="en-US" w:eastAsia="zh-CN"/>
    </w:rPr>
  </w:style>
  <w:style w:type="paragraph" w:customStyle="1" w:styleId="2962">
    <w:name w:val="HTML 预设格式1"/>
    <w:basedOn w:val="1"/>
    <w:autoRedefine/>
    <w:qFormat/>
    <w:uiPriority w:val="0"/>
    <w:rPr>
      <w:rFonts w:ascii="ˎ̥" w:hAnsi="ˎ̥" w:eastAsia="宋体" w:cs="ˎ̥"/>
      <w:sz w:val="21"/>
      <w:szCs w:val="24"/>
    </w:rPr>
  </w:style>
  <w:style w:type="paragraph" w:customStyle="1" w:styleId="2963">
    <w:name w:val="称呼1"/>
    <w:basedOn w:val="1"/>
    <w:next w:val="1"/>
    <w:autoRedefine/>
    <w:qFormat/>
    <w:uiPriority w:val="0"/>
    <w:rPr>
      <w:rFonts w:ascii="仿宋体" w:hAnsi="仿宋体" w:eastAsia="宋体" w:cs="仿宋体"/>
      <w:sz w:val="21"/>
      <w:szCs w:val="24"/>
    </w:rPr>
  </w:style>
  <w:style w:type="paragraph" w:customStyle="1" w:styleId="2964">
    <w:name w:val="电子邮件签名1"/>
    <w:basedOn w:val="1"/>
    <w:autoRedefine/>
    <w:qFormat/>
    <w:uiPriority w:val="0"/>
    <w:rPr>
      <w:rFonts w:ascii="仿宋体" w:hAnsi="仿宋体" w:eastAsia="宋体" w:cs="仿宋体"/>
      <w:sz w:val="21"/>
      <w:szCs w:val="24"/>
    </w:rPr>
  </w:style>
  <w:style w:type="paragraph" w:customStyle="1" w:styleId="2965">
    <w:name w:val="表2"/>
    <w:basedOn w:val="1"/>
    <w:autoRedefine/>
    <w:qFormat/>
    <w:uiPriority w:val="0"/>
    <w:pPr>
      <w:adjustRightInd w:val="0"/>
      <w:snapToGrid w:val="0"/>
      <w:jc w:val="center"/>
    </w:pPr>
    <w:rPr>
      <w:rFonts w:ascii="仿宋体" w:hAnsi="仿宋体" w:eastAsia="Times New Roman;Symbol;Arial;婼" w:cs="仿宋体"/>
      <w:sz w:val="24"/>
      <w:szCs w:val="24"/>
    </w:rPr>
  </w:style>
  <w:style w:type="paragraph" w:customStyle="1" w:styleId="2966">
    <w:name w:val="文档结构图1"/>
    <w:basedOn w:val="1"/>
    <w:autoRedefine/>
    <w:qFormat/>
    <w:uiPriority w:val="0"/>
    <w:pPr>
      <w:shd w:val="clear" w:color="auto" w:fill="000080"/>
    </w:pPr>
    <w:rPr>
      <w:rFonts w:ascii="仿宋体" w:hAnsi="仿宋体" w:eastAsia="宋体" w:cs="仿宋体"/>
      <w:sz w:val="21"/>
      <w:szCs w:val="24"/>
    </w:rPr>
  </w:style>
  <w:style w:type="paragraph" w:customStyle="1" w:styleId="2967">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ˎ̥" w:hAnsi="ˎ̥" w:eastAsia="宋体" w:cs="ˎ̥"/>
      <w:kern w:val="2"/>
      <w:sz w:val="24"/>
      <w:szCs w:val="24"/>
      <w:lang w:val="en-US" w:eastAsia="zh-CN" w:bidi="ar-SA"/>
    </w:rPr>
  </w:style>
  <w:style w:type="paragraph" w:customStyle="1" w:styleId="2968">
    <w:name w:val="注释标题1"/>
    <w:basedOn w:val="1"/>
    <w:next w:val="1"/>
    <w:autoRedefine/>
    <w:qFormat/>
    <w:uiPriority w:val="0"/>
    <w:pPr>
      <w:jc w:val="center"/>
    </w:pPr>
    <w:rPr>
      <w:rFonts w:ascii="仿宋体" w:hAnsi="仿宋体" w:eastAsia="宋体" w:cs="仿宋体"/>
      <w:sz w:val="21"/>
      <w:szCs w:val="24"/>
    </w:rPr>
  </w:style>
  <w:style w:type="paragraph" w:customStyle="1" w:styleId="2969">
    <w:name w:val="引文目录标题1"/>
    <w:basedOn w:val="1"/>
    <w:next w:val="1"/>
    <w:autoRedefine/>
    <w:qFormat/>
    <w:uiPriority w:val="0"/>
    <w:pPr>
      <w:spacing w:before="120"/>
    </w:pPr>
    <w:rPr>
      <w:rFonts w:ascii="Helv" w:hAnsi="Helv" w:eastAsia="宋体" w:cs="Helv"/>
      <w:sz w:val="24"/>
      <w:szCs w:val="24"/>
    </w:rPr>
  </w:style>
  <w:style w:type="paragraph" w:customStyle="1" w:styleId="2970">
    <w:name w:val="Char Char1 Char Char Char1"/>
    <w:basedOn w:val="1"/>
    <w:autoRedefine/>
    <w:qFormat/>
    <w:uiPriority w:val="0"/>
    <w:rPr>
      <w:rFonts w:ascii="仿宋体" w:hAnsi="仿宋体" w:eastAsia="宋体" w:cs="仿宋体"/>
      <w:sz w:val="21"/>
      <w:szCs w:val="24"/>
    </w:rPr>
  </w:style>
  <w:style w:type="paragraph" w:customStyle="1" w:styleId="2971">
    <w:name w:val="Char1 Char Char Char Char Char Char1"/>
    <w:basedOn w:val="1"/>
    <w:autoRedefine/>
    <w:qFormat/>
    <w:uiPriority w:val="0"/>
    <w:pPr>
      <w:tabs>
        <w:tab w:val="left" w:pos="900"/>
      </w:tabs>
      <w:ind w:left="900" w:hanging="420"/>
    </w:pPr>
    <w:rPr>
      <w:rFonts w:ascii="仿宋体" w:hAnsi="仿宋体" w:eastAsia="宋体" w:cs="仿宋体"/>
      <w:sz w:val="21"/>
      <w:szCs w:val="24"/>
    </w:rPr>
  </w:style>
  <w:style w:type="paragraph" w:customStyle="1" w:styleId="2972">
    <w:name w:val="正文首行缩进 211"/>
    <w:basedOn w:val="1"/>
    <w:autoRedefine/>
    <w:qFormat/>
    <w:uiPriority w:val="0"/>
    <w:pPr>
      <w:overflowPunct w:val="0"/>
      <w:snapToGrid w:val="0"/>
      <w:spacing w:after="120" w:line="480" w:lineRule="exact"/>
      <w:ind w:left="420" w:leftChars="200" w:firstLine="420" w:firstLineChars="200"/>
    </w:pPr>
    <w:rPr>
      <w:rFonts w:ascii="Helv" w:hAnsi="Helv" w:eastAsia="Times New Roman;Symbol;Arial;婼" w:cs="仿宋体"/>
      <w:color w:val="0000FF"/>
    </w:rPr>
  </w:style>
  <w:style w:type="paragraph" w:customStyle="1" w:styleId="2973">
    <w:name w:val="HTML 地址1"/>
    <w:basedOn w:val="1"/>
    <w:autoRedefine/>
    <w:qFormat/>
    <w:uiPriority w:val="0"/>
    <w:rPr>
      <w:rFonts w:ascii="仿宋体" w:hAnsi="仿宋体" w:eastAsia="宋体" w:cs="仿宋体"/>
      <w:i/>
      <w:iCs/>
      <w:sz w:val="21"/>
      <w:szCs w:val="24"/>
    </w:rPr>
  </w:style>
  <w:style w:type="paragraph" w:customStyle="1" w:styleId="2974">
    <w:name w:val="结束语1"/>
    <w:basedOn w:val="1"/>
    <w:autoRedefine/>
    <w:qFormat/>
    <w:uiPriority w:val="0"/>
    <w:pPr>
      <w:ind w:left="100" w:leftChars="2100"/>
    </w:pPr>
    <w:rPr>
      <w:rFonts w:ascii="仿宋体" w:hAnsi="仿宋体" w:eastAsia="宋体" w:cs="仿宋体"/>
      <w:sz w:val="21"/>
      <w:szCs w:val="24"/>
    </w:rPr>
  </w:style>
  <w:style w:type="paragraph" w:customStyle="1" w:styleId="2975">
    <w:name w:val="签名1"/>
    <w:basedOn w:val="1"/>
    <w:autoRedefine/>
    <w:qFormat/>
    <w:uiPriority w:val="0"/>
    <w:pPr>
      <w:ind w:left="100" w:leftChars="2100"/>
    </w:pPr>
    <w:rPr>
      <w:rFonts w:ascii="仿宋体" w:hAnsi="仿宋体" w:eastAsia="宋体" w:cs="仿宋体"/>
      <w:sz w:val="21"/>
      <w:szCs w:val="24"/>
    </w:rPr>
  </w:style>
  <w:style w:type="paragraph" w:customStyle="1" w:styleId="2976">
    <w:name w:val="批注主题1"/>
    <w:basedOn w:val="28"/>
    <w:next w:val="28"/>
    <w:autoRedefine/>
    <w:qFormat/>
    <w:uiPriority w:val="0"/>
    <w:pPr>
      <w:spacing w:line="312" w:lineRule="auto"/>
      <w:ind w:firstLine="573"/>
    </w:pPr>
    <w:rPr>
      <w:rFonts w:ascii="仿宋体" w:hAnsi="仿宋体" w:eastAsia="宋体" w:cs="仿宋体"/>
      <w:b/>
      <w:bCs/>
      <w:color w:val="000000"/>
      <w:spacing w:val="10"/>
      <w:sz w:val="24"/>
      <w:szCs w:val="24"/>
    </w:rPr>
  </w:style>
  <w:style w:type="paragraph" w:customStyle="1" w:styleId="2977">
    <w:name w:val="索引 71"/>
    <w:basedOn w:val="1"/>
    <w:next w:val="1"/>
    <w:autoRedefine/>
    <w:qFormat/>
    <w:uiPriority w:val="0"/>
    <w:pPr>
      <w:ind w:left="1200" w:leftChars="1200"/>
    </w:pPr>
    <w:rPr>
      <w:rFonts w:ascii="仿宋体" w:hAnsi="仿宋体" w:eastAsia="宋体" w:cs="仿宋体"/>
      <w:sz w:val="24"/>
    </w:rPr>
  </w:style>
  <w:style w:type="paragraph" w:customStyle="1" w:styleId="2978">
    <w:name w:val="信息标题1"/>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Helv" w:hAnsi="Helv" w:eastAsia="宋体" w:cs="Helv"/>
      <w:sz w:val="24"/>
      <w:szCs w:val="24"/>
      <w:shd w:val="pct20" w:color="auto" w:fill="auto"/>
    </w:rPr>
  </w:style>
  <w:style w:type="paragraph" w:customStyle="1" w:styleId="2979">
    <w:name w:val="Char Char Char1 Char1"/>
    <w:basedOn w:val="1"/>
    <w:autoRedefine/>
    <w:qFormat/>
    <w:uiPriority w:val="0"/>
    <w:rPr>
      <w:rFonts w:ascii="仿宋体" w:hAnsi="仿宋体" w:eastAsia="宋体" w:cs="仿宋体"/>
      <w:sz w:val="21"/>
      <w:szCs w:val="24"/>
    </w:rPr>
  </w:style>
  <w:style w:type="paragraph" w:customStyle="1" w:styleId="2980">
    <w:name w:val="Char Char Char Char Char Char Char Char Char Char Char Char Char11"/>
    <w:basedOn w:val="1"/>
    <w:autoRedefine/>
    <w:qFormat/>
    <w:uiPriority w:val="0"/>
    <w:rPr>
      <w:rFonts w:ascii="仿宋体" w:hAnsi="仿宋体" w:eastAsia="宋体" w:cs="仿宋体"/>
      <w:sz w:val="21"/>
      <w:szCs w:val="24"/>
    </w:rPr>
  </w:style>
  <w:style w:type="paragraph" w:customStyle="1" w:styleId="2981">
    <w:name w:val="Char Char Char Char Char Char Char Char Char Char Char Char Char Char Char Char Char Char Char1"/>
    <w:basedOn w:val="1"/>
    <w:autoRedefine/>
    <w:qFormat/>
    <w:uiPriority w:val="0"/>
    <w:rPr>
      <w:rFonts w:ascii="仿宋体" w:hAnsi="仿宋体" w:eastAsia="宋体" w:cs="仿宋体"/>
      <w:sz w:val="21"/>
      <w:szCs w:val="24"/>
    </w:rPr>
  </w:style>
  <w:style w:type="paragraph" w:customStyle="1" w:styleId="2982">
    <w:name w:val="列表编号 21"/>
    <w:basedOn w:val="1"/>
    <w:autoRedefine/>
    <w:qFormat/>
    <w:uiPriority w:val="0"/>
    <w:pPr>
      <w:tabs>
        <w:tab w:val="left" w:pos="360"/>
      </w:tabs>
    </w:pPr>
    <w:rPr>
      <w:rFonts w:ascii="仿宋体" w:hAnsi="仿宋体" w:eastAsia="宋体" w:cs="仿宋体"/>
      <w:sz w:val="21"/>
      <w:szCs w:val="24"/>
    </w:rPr>
  </w:style>
  <w:style w:type="paragraph" w:customStyle="1" w:styleId="2983">
    <w:name w:val="列表接续1"/>
    <w:basedOn w:val="1"/>
    <w:autoRedefine/>
    <w:qFormat/>
    <w:uiPriority w:val="0"/>
    <w:pPr>
      <w:spacing w:after="120"/>
      <w:ind w:left="420" w:leftChars="200"/>
    </w:pPr>
    <w:rPr>
      <w:rFonts w:ascii="仿宋体" w:hAnsi="仿宋体" w:eastAsia="宋体" w:cs="仿宋体"/>
      <w:sz w:val="21"/>
      <w:szCs w:val="24"/>
    </w:rPr>
  </w:style>
  <w:style w:type="paragraph" w:customStyle="1" w:styleId="2984">
    <w:name w:val="索引 11"/>
    <w:basedOn w:val="1"/>
    <w:next w:val="1"/>
    <w:autoRedefine/>
    <w:qFormat/>
    <w:uiPriority w:val="0"/>
    <w:rPr>
      <w:rFonts w:ascii="仿宋体" w:hAnsi="仿宋体" w:eastAsia="宋体" w:cs="仿宋体"/>
      <w:sz w:val="24"/>
      <w:szCs w:val="24"/>
    </w:rPr>
  </w:style>
  <w:style w:type="paragraph" w:customStyle="1" w:styleId="2985">
    <w:name w:val="列表编号 51"/>
    <w:basedOn w:val="1"/>
    <w:autoRedefine/>
    <w:qFormat/>
    <w:uiPriority w:val="0"/>
    <w:pPr>
      <w:tabs>
        <w:tab w:val="left" w:pos="870"/>
        <w:tab w:val="left" w:pos="920"/>
      </w:tabs>
      <w:adjustRightInd w:val="0"/>
      <w:snapToGrid w:val="0"/>
      <w:spacing w:line="360" w:lineRule="auto"/>
      <w:ind w:left="920" w:hanging="360" w:firstLineChars="200"/>
      <w:textAlignment w:val="baseline"/>
    </w:pPr>
    <w:rPr>
      <w:rFonts w:ascii="仿宋体" w:hAnsi="仿宋体" w:eastAsia="宋体" w:cs="仿宋体"/>
      <w:kern w:val="0"/>
    </w:rPr>
  </w:style>
  <w:style w:type="paragraph" w:customStyle="1" w:styleId="2986">
    <w:name w:val="列表编号 31"/>
    <w:basedOn w:val="1"/>
    <w:autoRedefine/>
    <w:qFormat/>
    <w:uiPriority w:val="0"/>
    <w:pPr>
      <w:tabs>
        <w:tab w:val="left" w:pos="360"/>
      </w:tabs>
    </w:pPr>
    <w:rPr>
      <w:rFonts w:ascii="仿宋体" w:hAnsi="仿宋体" w:eastAsia="宋体" w:cs="仿宋体"/>
      <w:sz w:val="21"/>
      <w:szCs w:val="24"/>
    </w:rPr>
  </w:style>
  <w:style w:type="paragraph" w:customStyle="1" w:styleId="2987">
    <w:name w:val="日期11"/>
    <w:basedOn w:val="1"/>
    <w:next w:val="1"/>
    <w:autoRedefine/>
    <w:qFormat/>
    <w:uiPriority w:val="0"/>
    <w:pPr>
      <w:adjustRightInd w:val="0"/>
      <w:textAlignment w:val="baseline"/>
    </w:pPr>
    <w:rPr>
      <w:rFonts w:ascii="Tms Rmn" w:hAnsi="仿宋体" w:eastAsia="宋体" w:cs="仿宋体"/>
      <w:kern w:val="0"/>
      <w:sz w:val="32"/>
    </w:rPr>
  </w:style>
  <w:style w:type="paragraph" w:customStyle="1" w:styleId="2988">
    <w:name w:val="Char18"/>
    <w:basedOn w:val="1"/>
    <w:autoRedefine/>
    <w:qFormat/>
    <w:uiPriority w:val="0"/>
    <w:pPr>
      <w:spacing w:line="360" w:lineRule="auto"/>
    </w:pPr>
    <w:rPr>
      <w:rFonts w:ascii="华文楷体" w:hAnsi="华文楷体" w:eastAsia="宋体" w:cs="仿宋体"/>
    </w:rPr>
  </w:style>
  <w:style w:type="paragraph" w:customStyle="1" w:styleId="2989">
    <w:name w:val="普通(网站)1"/>
    <w:basedOn w:val="1"/>
    <w:autoRedefine/>
    <w:qFormat/>
    <w:uiPriority w:val="0"/>
    <w:pPr>
      <w:widowControl/>
      <w:spacing w:before="100" w:beforeAutospacing="1" w:after="100" w:afterAutospacing="1"/>
      <w:jc w:val="left"/>
    </w:pPr>
    <w:rPr>
      <w:rFonts w:ascii="Tms Rmn" w:hAnsi="Tms Rmn" w:eastAsia="宋体" w:cs="仿宋体"/>
      <w:kern w:val="0"/>
      <w:sz w:val="24"/>
      <w:szCs w:val="24"/>
    </w:rPr>
  </w:style>
  <w:style w:type="paragraph" w:customStyle="1" w:styleId="2990">
    <w:name w:val="寄信人地址1"/>
    <w:basedOn w:val="1"/>
    <w:autoRedefine/>
    <w:qFormat/>
    <w:uiPriority w:val="0"/>
    <w:pPr>
      <w:snapToGrid w:val="0"/>
    </w:pPr>
    <w:rPr>
      <w:rFonts w:ascii="Helv" w:hAnsi="Helv" w:eastAsia="宋体" w:cs="Helv"/>
      <w:sz w:val="21"/>
      <w:szCs w:val="24"/>
    </w:rPr>
  </w:style>
  <w:style w:type="paragraph" w:customStyle="1" w:styleId="2991">
    <w:name w:val="列表 41"/>
    <w:basedOn w:val="1"/>
    <w:autoRedefine/>
    <w:qFormat/>
    <w:uiPriority w:val="0"/>
    <w:pPr>
      <w:overflowPunct w:val="0"/>
      <w:snapToGrid w:val="0"/>
      <w:spacing w:line="480" w:lineRule="exact"/>
      <w:ind w:firstLine="560" w:firstLineChars="200"/>
    </w:pPr>
    <w:rPr>
      <w:rFonts w:ascii="Helv" w:hAnsi="Helv" w:eastAsia="Times New Roman;Symbol;Arial;婼" w:cs="仿宋体"/>
    </w:rPr>
  </w:style>
  <w:style w:type="paragraph" w:customStyle="1" w:styleId="2992">
    <w:name w:val="列表编号 41"/>
    <w:basedOn w:val="1"/>
    <w:autoRedefine/>
    <w:qFormat/>
    <w:uiPriority w:val="0"/>
    <w:pPr>
      <w:tabs>
        <w:tab w:val="left" w:pos="360"/>
      </w:tabs>
    </w:pPr>
    <w:rPr>
      <w:rFonts w:ascii="仿宋体" w:hAnsi="仿宋体" w:eastAsia="宋体" w:cs="仿宋体"/>
      <w:sz w:val="21"/>
      <w:szCs w:val="24"/>
    </w:rPr>
  </w:style>
  <w:style w:type="paragraph" w:customStyle="1" w:styleId="2993">
    <w:name w:val="列表接续 21"/>
    <w:basedOn w:val="1"/>
    <w:autoRedefine/>
    <w:qFormat/>
    <w:uiPriority w:val="0"/>
    <w:pPr>
      <w:spacing w:after="120"/>
      <w:ind w:left="840" w:leftChars="400"/>
    </w:pPr>
    <w:rPr>
      <w:rFonts w:ascii="仿宋体" w:hAnsi="仿宋体" w:eastAsia="宋体" w:cs="仿宋体"/>
      <w:sz w:val="21"/>
      <w:szCs w:val="24"/>
    </w:rPr>
  </w:style>
  <w:style w:type="paragraph" w:customStyle="1" w:styleId="2994">
    <w:name w:val="列表 21"/>
    <w:basedOn w:val="1"/>
    <w:autoRedefine/>
    <w:qFormat/>
    <w:uiPriority w:val="0"/>
    <w:pPr>
      <w:ind w:left="100" w:leftChars="200" w:hanging="200" w:hangingChars="200"/>
    </w:pPr>
    <w:rPr>
      <w:rFonts w:ascii="仿宋体" w:hAnsi="仿宋体" w:eastAsia="宋体" w:cs="仿宋体"/>
      <w:sz w:val="21"/>
      <w:szCs w:val="24"/>
    </w:rPr>
  </w:style>
  <w:style w:type="paragraph" w:customStyle="1" w:styleId="2995">
    <w:name w:val="列表2"/>
    <w:basedOn w:val="1"/>
    <w:next w:val="1"/>
    <w:autoRedefine/>
    <w:qFormat/>
    <w:uiPriority w:val="0"/>
    <w:pPr>
      <w:keepNext/>
      <w:adjustRightInd w:val="0"/>
      <w:spacing w:before="240" w:line="276" w:lineRule="auto"/>
      <w:jc w:val="center"/>
      <w:textAlignment w:val="baseline"/>
    </w:pPr>
    <w:rPr>
      <w:rFonts w:ascii="仿宋体" w:hAnsi="仿宋体" w:eastAsia="宋体" w:cs="仿宋体"/>
      <w:kern w:val="0"/>
      <w:sz w:val="24"/>
    </w:rPr>
  </w:style>
  <w:style w:type="paragraph" w:customStyle="1" w:styleId="2996">
    <w:name w:val="列表 31"/>
    <w:basedOn w:val="1"/>
    <w:autoRedefine/>
    <w:qFormat/>
    <w:uiPriority w:val="0"/>
    <w:pPr>
      <w:ind w:left="100" w:leftChars="400" w:hanging="200" w:hangingChars="200"/>
    </w:pPr>
    <w:rPr>
      <w:rFonts w:ascii="仿宋体" w:hAnsi="仿宋体" w:eastAsia="宋体" w:cs="仿宋体"/>
      <w:sz w:val="21"/>
      <w:szCs w:val="24"/>
    </w:rPr>
  </w:style>
  <w:style w:type="paragraph" w:customStyle="1" w:styleId="2997">
    <w:name w:val="列表接续 31"/>
    <w:basedOn w:val="1"/>
    <w:autoRedefine/>
    <w:qFormat/>
    <w:uiPriority w:val="0"/>
    <w:pPr>
      <w:spacing w:after="120"/>
      <w:ind w:left="1260" w:leftChars="600"/>
    </w:pPr>
    <w:rPr>
      <w:rFonts w:ascii="仿宋体" w:hAnsi="仿宋体" w:eastAsia="宋体" w:cs="仿宋体"/>
      <w:sz w:val="21"/>
      <w:szCs w:val="24"/>
    </w:rPr>
  </w:style>
  <w:style w:type="paragraph" w:customStyle="1" w:styleId="2998">
    <w:name w:val="Char Char Char2 Char1"/>
    <w:basedOn w:val="1"/>
    <w:autoRedefine/>
    <w:qFormat/>
    <w:uiPriority w:val="0"/>
    <w:rPr>
      <w:rFonts w:ascii="仿宋体" w:hAnsi="仿宋体" w:eastAsia="宋体" w:cs="仿宋体"/>
      <w:sz w:val="21"/>
      <w:szCs w:val="24"/>
    </w:rPr>
  </w:style>
  <w:style w:type="paragraph" w:customStyle="1" w:styleId="2999">
    <w:name w:val="Char Char Char3"/>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3000">
    <w:name w:val="Char Char Char Char2"/>
    <w:basedOn w:val="1"/>
    <w:autoRedefine/>
    <w:qFormat/>
    <w:uiPriority w:val="0"/>
    <w:rPr>
      <w:rFonts w:ascii="Courier" w:hAnsi="Courier" w:eastAsia="Times New Roman;Symbol;Arial;婼" w:cs="仿宋体"/>
      <w:kern w:val="0"/>
      <w:sz w:val="32"/>
      <w:szCs w:val="21"/>
      <w:lang w:eastAsia="en-US"/>
    </w:rPr>
  </w:style>
  <w:style w:type="paragraph" w:customStyle="1" w:styleId="3001">
    <w:name w:val="列表接续 41"/>
    <w:basedOn w:val="1"/>
    <w:autoRedefine/>
    <w:qFormat/>
    <w:uiPriority w:val="0"/>
    <w:pPr>
      <w:spacing w:after="120"/>
      <w:ind w:left="1680" w:leftChars="800"/>
    </w:pPr>
    <w:rPr>
      <w:rFonts w:ascii="仿宋体" w:hAnsi="仿宋体" w:eastAsia="宋体" w:cs="仿宋体"/>
      <w:sz w:val="21"/>
      <w:szCs w:val="24"/>
    </w:rPr>
  </w:style>
  <w:style w:type="paragraph" w:customStyle="1" w:styleId="3002">
    <w:name w:val="列表接续 51"/>
    <w:basedOn w:val="1"/>
    <w:autoRedefine/>
    <w:qFormat/>
    <w:uiPriority w:val="0"/>
    <w:pPr>
      <w:spacing w:after="120"/>
      <w:ind w:left="2100" w:leftChars="1000"/>
    </w:pPr>
    <w:rPr>
      <w:rFonts w:ascii="仿宋体" w:hAnsi="仿宋体" w:eastAsia="宋体" w:cs="仿宋体"/>
      <w:sz w:val="21"/>
      <w:szCs w:val="24"/>
    </w:rPr>
  </w:style>
  <w:style w:type="paragraph" w:customStyle="1" w:styleId="3003">
    <w:name w:val="列表 51"/>
    <w:basedOn w:val="1"/>
    <w:autoRedefine/>
    <w:qFormat/>
    <w:uiPriority w:val="0"/>
    <w:pPr>
      <w:ind w:left="100" w:leftChars="800" w:hanging="200" w:hangingChars="200"/>
    </w:pPr>
    <w:rPr>
      <w:rFonts w:ascii="仿宋体" w:hAnsi="仿宋体" w:eastAsia="宋体" w:cs="仿宋体"/>
      <w:sz w:val="21"/>
      <w:szCs w:val="24"/>
    </w:rPr>
  </w:style>
  <w:style w:type="paragraph" w:customStyle="1" w:styleId="3004">
    <w:name w:val="收信人地址1"/>
    <w:basedOn w:val="1"/>
    <w:autoRedefine/>
    <w:qFormat/>
    <w:uiPriority w:val="0"/>
    <w:pPr>
      <w:snapToGrid w:val="0"/>
      <w:ind w:left="100" w:leftChars="1400"/>
    </w:pPr>
    <w:rPr>
      <w:rFonts w:ascii="Helv" w:hAnsi="Helv" w:eastAsia="宋体" w:cs="Helv"/>
      <w:sz w:val="24"/>
      <w:szCs w:val="24"/>
    </w:rPr>
  </w:style>
  <w:style w:type="paragraph" w:customStyle="1" w:styleId="3005">
    <w:name w:val="Char1 Char Char Char Char Char Char Char Char Char Char Char Char4"/>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3006">
    <w:name w:val="文本块1"/>
    <w:basedOn w:val="1"/>
    <w:autoRedefine/>
    <w:qFormat/>
    <w:uiPriority w:val="0"/>
    <w:pPr>
      <w:spacing w:after="120"/>
      <w:ind w:left="1440" w:leftChars="700" w:right="1440" w:rightChars="700"/>
    </w:pPr>
    <w:rPr>
      <w:rFonts w:ascii="仿宋体" w:hAnsi="仿宋体" w:eastAsia="宋体" w:cs="仿宋体"/>
      <w:sz w:val="21"/>
      <w:szCs w:val="24"/>
    </w:rPr>
  </w:style>
  <w:style w:type="paragraph" w:customStyle="1" w:styleId="3007">
    <w:name w:val="索引 51"/>
    <w:basedOn w:val="1"/>
    <w:next w:val="1"/>
    <w:autoRedefine/>
    <w:qFormat/>
    <w:uiPriority w:val="0"/>
    <w:pPr>
      <w:ind w:left="800" w:leftChars="800"/>
    </w:pPr>
    <w:rPr>
      <w:rFonts w:ascii="仿宋体" w:hAnsi="仿宋体" w:eastAsia="宋体" w:cs="仿宋体"/>
      <w:sz w:val="24"/>
    </w:rPr>
  </w:style>
  <w:style w:type="paragraph" w:customStyle="1" w:styleId="3008">
    <w:name w:val="索引 21"/>
    <w:basedOn w:val="1"/>
    <w:next w:val="1"/>
    <w:autoRedefine/>
    <w:qFormat/>
    <w:uiPriority w:val="0"/>
    <w:pPr>
      <w:ind w:left="200" w:leftChars="200"/>
    </w:pPr>
    <w:rPr>
      <w:rFonts w:ascii="仿宋体" w:hAnsi="仿宋体" w:eastAsia="宋体" w:cs="仿宋体"/>
      <w:sz w:val="24"/>
    </w:rPr>
  </w:style>
  <w:style w:type="paragraph" w:customStyle="1" w:styleId="3009">
    <w:name w:val="Char121"/>
    <w:basedOn w:val="1"/>
    <w:autoRedefine/>
    <w:qFormat/>
    <w:uiPriority w:val="0"/>
    <w:pPr>
      <w:ind w:left="-48"/>
    </w:pPr>
    <w:rPr>
      <w:rFonts w:ascii="仿宋体" w:hAnsi="仿宋体" w:eastAsia="宋体" w:cs="仿宋体"/>
      <w:sz w:val="21"/>
      <w:szCs w:val="24"/>
    </w:rPr>
  </w:style>
  <w:style w:type="paragraph" w:customStyle="1" w:styleId="3010">
    <w:name w:val="Char51"/>
    <w:basedOn w:val="1"/>
    <w:autoRedefine/>
    <w:qFormat/>
    <w:uiPriority w:val="0"/>
    <w:pPr>
      <w:ind w:left="-48"/>
    </w:pPr>
    <w:rPr>
      <w:rFonts w:ascii="仿宋体" w:hAnsi="仿宋体" w:eastAsia="宋体" w:cs="仿宋体"/>
      <w:sz w:val="21"/>
      <w:szCs w:val="24"/>
    </w:rPr>
  </w:style>
  <w:style w:type="paragraph" w:customStyle="1" w:styleId="3011">
    <w:name w:val="索引 91"/>
    <w:basedOn w:val="1"/>
    <w:next w:val="1"/>
    <w:autoRedefine/>
    <w:qFormat/>
    <w:uiPriority w:val="0"/>
    <w:pPr>
      <w:ind w:left="1600" w:leftChars="1600"/>
    </w:pPr>
    <w:rPr>
      <w:rFonts w:ascii="仿宋体" w:hAnsi="仿宋体" w:eastAsia="宋体" w:cs="仿宋体"/>
      <w:sz w:val="24"/>
    </w:rPr>
  </w:style>
  <w:style w:type="paragraph" w:customStyle="1" w:styleId="3012">
    <w:name w:val="修订1"/>
    <w:autoRedefine/>
    <w:qFormat/>
    <w:uiPriority w:val="0"/>
    <w:rPr>
      <w:rFonts w:ascii="仿宋体" w:hAnsi="仿宋体" w:eastAsia="宋体" w:cs="仿宋体"/>
      <w:kern w:val="2"/>
      <w:sz w:val="21"/>
      <w:szCs w:val="24"/>
      <w:lang w:val="en-US" w:eastAsia="zh-CN" w:bidi="ar-SA"/>
    </w:rPr>
  </w:style>
  <w:style w:type="paragraph" w:customStyle="1" w:styleId="3013">
    <w:name w:val="Char71"/>
    <w:basedOn w:val="1"/>
    <w:autoRedefine/>
    <w:qFormat/>
    <w:uiPriority w:val="0"/>
    <w:pPr>
      <w:ind w:left="-48"/>
    </w:pPr>
    <w:rPr>
      <w:rFonts w:ascii="仿宋体" w:hAnsi="仿宋体" w:eastAsia="宋体" w:cs="仿宋体"/>
      <w:sz w:val="21"/>
      <w:szCs w:val="24"/>
    </w:rPr>
  </w:style>
  <w:style w:type="paragraph" w:customStyle="1" w:styleId="3014">
    <w:name w:val="三"/>
    <w:basedOn w:val="480"/>
    <w:autoRedefine/>
    <w:qFormat/>
    <w:uiPriority w:val="0"/>
    <w:pPr>
      <w:spacing w:line="360" w:lineRule="auto"/>
      <w:ind w:firstLine="0" w:firstLineChars="0"/>
      <w:outlineLvl w:val="2"/>
    </w:pPr>
    <w:rPr>
      <w:spacing w:val="0"/>
    </w:rPr>
  </w:style>
  <w:style w:type="paragraph" w:customStyle="1" w:styleId="3015">
    <w:name w:val="样式 标题 4标题 4 Char款标题36标题 436标题4第三层条第四层标题 4 Char Char Char ..."/>
    <w:basedOn w:val="6"/>
    <w:autoRedefine/>
    <w:qFormat/>
    <w:uiPriority w:val="0"/>
    <w:pPr>
      <w:numPr>
        <w:ilvl w:val="0"/>
        <w:numId w:val="0"/>
      </w:numPr>
      <w:adjustRightInd/>
      <w:snapToGrid/>
      <w:spacing w:before="50" w:after="50"/>
      <w:ind w:left="5580"/>
    </w:pPr>
    <w:rPr>
      <w:rFonts w:ascii="Tms Rmn" w:hAnsi="Tms Rmn" w:eastAsia="Tms Rmn" w:cs="Tms Rmn"/>
      <w:b w:val="0"/>
      <w:sz w:val="28"/>
      <w:szCs w:val="20"/>
    </w:rPr>
  </w:style>
  <w:style w:type="paragraph" w:customStyle="1" w:styleId="3016">
    <w:name w:val="Char Char1 Char Char Char Char1"/>
    <w:basedOn w:val="1"/>
    <w:autoRedefine/>
    <w:qFormat/>
    <w:uiPriority w:val="0"/>
    <w:rPr>
      <w:rFonts w:ascii="仿宋体" w:hAnsi="仿宋体" w:eastAsia="宋体" w:cs="仿宋体"/>
      <w:sz w:val="21"/>
      <w:szCs w:val="24"/>
    </w:rPr>
  </w:style>
  <w:style w:type="paragraph" w:customStyle="1" w:styleId="3017">
    <w:name w:val="Char111"/>
    <w:basedOn w:val="1"/>
    <w:autoRedefine/>
    <w:qFormat/>
    <w:uiPriority w:val="0"/>
    <w:pPr>
      <w:ind w:left="-48"/>
    </w:pPr>
    <w:rPr>
      <w:rFonts w:ascii="仿宋体" w:hAnsi="仿宋体" w:eastAsia="宋体" w:cs="仿宋体"/>
      <w:sz w:val="21"/>
      <w:szCs w:val="24"/>
    </w:rPr>
  </w:style>
  <w:style w:type="paragraph" w:customStyle="1" w:styleId="3018">
    <w:name w:val="Char131"/>
    <w:basedOn w:val="1"/>
    <w:autoRedefine/>
    <w:qFormat/>
    <w:uiPriority w:val="0"/>
    <w:pPr>
      <w:ind w:left="-48"/>
    </w:pPr>
    <w:rPr>
      <w:rFonts w:ascii="仿宋体" w:hAnsi="仿宋体" w:eastAsia="宋体" w:cs="仿宋体"/>
      <w:sz w:val="21"/>
      <w:szCs w:val="24"/>
    </w:rPr>
  </w:style>
  <w:style w:type="paragraph" w:customStyle="1" w:styleId="3019">
    <w:name w:val="索引 41"/>
    <w:basedOn w:val="1"/>
    <w:next w:val="1"/>
    <w:autoRedefine/>
    <w:qFormat/>
    <w:uiPriority w:val="0"/>
    <w:pPr>
      <w:ind w:left="600" w:leftChars="600"/>
    </w:pPr>
    <w:rPr>
      <w:rFonts w:ascii="仿宋体" w:hAnsi="仿宋体" w:eastAsia="宋体" w:cs="仿宋体"/>
      <w:sz w:val="24"/>
    </w:rPr>
  </w:style>
  <w:style w:type="paragraph" w:customStyle="1" w:styleId="3020">
    <w:name w:val="索引 31"/>
    <w:basedOn w:val="1"/>
    <w:next w:val="1"/>
    <w:autoRedefine/>
    <w:qFormat/>
    <w:uiPriority w:val="0"/>
    <w:pPr>
      <w:ind w:left="400" w:leftChars="400"/>
    </w:pPr>
    <w:rPr>
      <w:rFonts w:ascii="仿宋体" w:hAnsi="仿宋体" w:eastAsia="宋体" w:cs="仿宋体"/>
      <w:sz w:val="24"/>
    </w:rPr>
  </w:style>
  <w:style w:type="paragraph" w:customStyle="1" w:styleId="3021">
    <w:name w:val="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022">
    <w:name w:val="Char2 Char Char Char1"/>
    <w:basedOn w:val="1"/>
    <w:autoRedefine/>
    <w:qFormat/>
    <w:uiPriority w:val="0"/>
    <w:rPr>
      <w:rFonts w:ascii="仿宋体" w:hAnsi="仿宋体" w:eastAsia="宋体" w:cs="仿宋体"/>
      <w:sz w:val="21"/>
      <w:szCs w:val="24"/>
    </w:rPr>
  </w:style>
  <w:style w:type="paragraph" w:customStyle="1" w:styleId="3023">
    <w:name w:val="CM2"/>
    <w:basedOn w:val="1"/>
    <w:next w:val="1"/>
    <w:autoRedefine/>
    <w:qFormat/>
    <w:uiPriority w:val="0"/>
    <w:pPr>
      <w:autoSpaceDE w:val="0"/>
      <w:autoSpaceDN w:val="0"/>
      <w:adjustRightInd w:val="0"/>
      <w:spacing w:line="363" w:lineRule="atLeast"/>
      <w:jc w:val="left"/>
    </w:pPr>
    <w:rPr>
      <w:rFonts w:ascii="Tms Rmn" w:hAnsi="仿宋体" w:eastAsia="宋体" w:cs="Tms Rmn"/>
      <w:kern w:val="0"/>
      <w:sz w:val="24"/>
      <w:szCs w:val="24"/>
    </w:rPr>
  </w:style>
  <w:style w:type="paragraph" w:customStyle="1" w:styleId="3024">
    <w:name w:val="Char Char Char Char Char Char Char Char Char Char Char Char Char Char Char Char Char Char Char Char Char1 Char1"/>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3025">
    <w:name w:val="引文目录1"/>
    <w:basedOn w:val="1"/>
    <w:next w:val="1"/>
    <w:autoRedefine/>
    <w:qFormat/>
    <w:uiPriority w:val="0"/>
    <w:pPr>
      <w:ind w:left="420" w:leftChars="200"/>
    </w:pPr>
    <w:rPr>
      <w:rFonts w:ascii="仿宋体" w:hAnsi="仿宋体" w:eastAsia="宋体" w:cs="仿宋体"/>
      <w:sz w:val="24"/>
    </w:rPr>
  </w:style>
  <w:style w:type="paragraph" w:customStyle="1" w:styleId="3026">
    <w:name w:val="索引 61"/>
    <w:basedOn w:val="1"/>
    <w:next w:val="1"/>
    <w:autoRedefine/>
    <w:qFormat/>
    <w:uiPriority w:val="0"/>
    <w:pPr>
      <w:ind w:left="1000" w:leftChars="1000"/>
    </w:pPr>
    <w:rPr>
      <w:rFonts w:ascii="仿宋体" w:hAnsi="仿宋体" w:eastAsia="宋体" w:cs="仿宋体"/>
      <w:sz w:val="24"/>
    </w:rPr>
  </w:style>
  <w:style w:type="paragraph" w:customStyle="1" w:styleId="3027">
    <w:name w:val="索引 81"/>
    <w:basedOn w:val="1"/>
    <w:next w:val="1"/>
    <w:autoRedefine/>
    <w:qFormat/>
    <w:uiPriority w:val="0"/>
    <w:pPr>
      <w:ind w:left="1400" w:leftChars="1400"/>
    </w:pPr>
    <w:rPr>
      <w:rFonts w:ascii="仿宋体" w:hAnsi="仿宋体" w:eastAsia="宋体" w:cs="仿宋体"/>
      <w:sz w:val="24"/>
    </w:rPr>
  </w:style>
  <w:style w:type="paragraph" w:customStyle="1" w:styleId="3028">
    <w:name w:val="索引标题1"/>
    <w:basedOn w:val="1"/>
    <w:next w:val="2984"/>
    <w:autoRedefine/>
    <w:qFormat/>
    <w:uiPriority w:val="0"/>
    <w:rPr>
      <w:rFonts w:ascii="Helv" w:hAnsi="Helv" w:eastAsia="宋体" w:cs="Helv"/>
      <w:b/>
      <w:bCs/>
      <w:sz w:val="24"/>
    </w:rPr>
  </w:style>
  <w:style w:type="paragraph" w:customStyle="1" w:styleId="3029">
    <w:name w:val="Char Char2 Char1"/>
    <w:basedOn w:val="1"/>
    <w:autoRedefine/>
    <w:qFormat/>
    <w:uiPriority w:val="0"/>
    <w:rPr>
      <w:rFonts w:ascii="仿宋体" w:hAnsi="仿宋体" w:eastAsia="宋体" w:cs="仿宋体"/>
      <w:sz w:val="21"/>
      <w:szCs w:val="24"/>
    </w:rPr>
  </w:style>
  <w:style w:type="paragraph" w:customStyle="1" w:styleId="3030">
    <w:name w:val="Char91"/>
    <w:basedOn w:val="1"/>
    <w:autoRedefine/>
    <w:qFormat/>
    <w:uiPriority w:val="0"/>
    <w:pPr>
      <w:ind w:left="-48"/>
    </w:pPr>
    <w:rPr>
      <w:rFonts w:ascii="仿宋体" w:hAnsi="仿宋体" w:eastAsia="宋体" w:cs="仿宋体"/>
      <w:sz w:val="21"/>
      <w:szCs w:val="24"/>
    </w:rPr>
  </w:style>
  <w:style w:type="paragraph" w:customStyle="1" w:styleId="3031">
    <w:name w:val="正文文本31"/>
    <w:basedOn w:val="1"/>
    <w:autoRedefine/>
    <w:qFormat/>
    <w:uiPriority w:val="0"/>
    <w:pPr>
      <w:overflowPunct w:val="0"/>
      <w:snapToGrid w:val="0"/>
      <w:spacing w:after="120" w:line="480" w:lineRule="exact"/>
      <w:ind w:firstLine="480"/>
    </w:pPr>
    <w:rPr>
      <w:rFonts w:ascii="Helv" w:hAnsi="Helv" w:eastAsia="Times New Roman;Symbol;Arial;婼" w:cs="仿宋体"/>
    </w:rPr>
  </w:style>
  <w:style w:type="paragraph" w:customStyle="1" w:styleId="3032">
    <w:name w:val="Char22"/>
    <w:basedOn w:val="1"/>
    <w:autoRedefine/>
    <w:qFormat/>
    <w:uiPriority w:val="0"/>
    <w:pPr>
      <w:adjustRightInd w:val="0"/>
      <w:snapToGrid w:val="0"/>
      <w:spacing w:line="360" w:lineRule="auto"/>
      <w:ind w:firstLine="200" w:firstLineChars="200"/>
    </w:pPr>
    <w:rPr>
      <w:rFonts w:ascii="TimesNewRoman" w:hAnsi="仿宋体" w:eastAsia="TimesNewRoman" w:cs="仿宋体"/>
      <w:sz w:val="24"/>
      <w:szCs w:val="24"/>
    </w:rPr>
  </w:style>
  <w:style w:type="paragraph" w:customStyle="1" w:styleId="3033">
    <w:name w:val="Char Char Char Char Char Char Char Char Char Char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034">
    <w:name w:val="Char32"/>
    <w:basedOn w:val="1"/>
    <w:autoRedefine/>
    <w:qFormat/>
    <w:uiPriority w:val="0"/>
    <w:rPr>
      <w:rFonts w:ascii="仿宋体" w:hAnsi="仿宋体" w:eastAsia="宋体" w:cs="仿宋体"/>
      <w:sz w:val="21"/>
      <w:szCs w:val="24"/>
    </w:rPr>
  </w:style>
  <w:style w:type="paragraph" w:customStyle="1" w:styleId="3035">
    <w:name w:val="标题 312"/>
    <w:basedOn w:val="1"/>
    <w:next w:val="1"/>
    <w:autoRedefine/>
    <w:qFormat/>
    <w:uiPriority w:val="0"/>
    <w:pPr>
      <w:adjustRightInd w:val="0"/>
      <w:spacing w:line="480" w:lineRule="exact"/>
      <w:textAlignment w:val="baseline"/>
    </w:pPr>
    <w:rPr>
      <w:rFonts w:hint="eastAsia" w:ascii="仿宋体" w:hAnsi="Helv" w:eastAsia="宋体" w:cs="仿宋体"/>
      <w:color w:val="000000"/>
      <w:kern w:val="0"/>
      <w:sz w:val="24"/>
    </w:rPr>
  </w:style>
  <w:style w:type="paragraph" w:customStyle="1" w:styleId="3036">
    <w:name w:val="Char1 Char Char Char2"/>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037">
    <w:name w:val="Char2 Char Char Char Char Char Char2"/>
    <w:basedOn w:val="1"/>
    <w:autoRedefine/>
    <w:qFormat/>
    <w:uiPriority w:val="0"/>
    <w:rPr>
      <w:rFonts w:ascii="仿宋体" w:hAnsi="仿宋体" w:eastAsia="宋体" w:cs="仿宋体"/>
      <w:sz w:val="21"/>
      <w:szCs w:val="24"/>
    </w:rPr>
  </w:style>
  <w:style w:type="paragraph" w:customStyle="1" w:styleId="3038">
    <w:name w:val="正文文本缩进 211"/>
    <w:basedOn w:val="1"/>
    <w:autoRedefine/>
    <w:qFormat/>
    <w:uiPriority w:val="0"/>
    <w:pPr>
      <w:adjustRightInd w:val="0"/>
      <w:spacing w:line="360" w:lineRule="auto"/>
      <w:ind w:firstLine="630"/>
      <w:jc w:val="left"/>
      <w:textAlignment w:val="baseline"/>
    </w:pPr>
    <w:rPr>
      <w:rFonts w:ascii="Tms Rmn" w:hAnsi="Tms Rmn" w:eastAsia="宋体" w:cs="仿宋体"/>
      <w:kern w:val="0"/>
    </w:rPr>
  </w:style>
  <w:style w:type="paragraph" w:customStyle="1" w:styleId="3039">
    <w:name w:val="Char Char Char Char Char Char Char1"/>
    <w:basedOn w:val="1"/>
    <w:autoRedefine/>
    <w:qFormat/>
    <w:uiPriority w:val="0"/>
    <w:rPr>
      <w:rFonts w:ascii="仿宋体" w:hAnsi="仿宋体" w:eastAsia="宋体" w:cs="仿宋体"/>
      <w:sz w:val="21"/>
      <w:szCs w:val="24"/>
    </w:rPr>
  </w:style>
  <w:style w:type="paragraph" w:customStyle="1" w:styleId="3040">
    <w:name w:val="列出段落1"/>
    <w:basedOn w:val="1"/>
    <w:autoRedefine/>
    <w:qFormat/>
    <w:uiPriority w:val="0"/>
    <w:pPr>
      <w:ind w:firstLine="420" w:firstLineChars="200"/>
    </w:pPr>
    <w:rPr>
      <w:rFonts w:ascii="文鼎粗行楷简" w:hAnsi="文鼎粗行楷简" w:eastAsia="宋体" w:cs="仿宋体"/>
      <w:sz w:val="21"/>
      <w:szCs w:val="22"/>
    </w:rPr>
  </w:style>
  <w:style w:type="paragraph" w:customStyle="1" w:styleId="3041">
    <w:name w:val="Char Char Char1 Char Char Char Char Char Char Char Char Char Char Char Char1 Char Char Char Char Char Char Char Char Char Char1"/>
    <w:basedOn w:val="1"/>
    <w:autoRedefine/>
    <w:qFormat/>
    <w:uiPriority w:val="0"/>
    <w:rPr>
      <w:rFonts w:ascii="仿宋体" w:hAnsi="仿宋体" w:eastAsia="宋体" w:cs="仿宋体"/>
      <w:sz w:val="21"/>
      <w:szCs w:val="24"/>
    </w:rPr>
  </w:style>
  <w:style w:type="paragraph" w:customStyle="1" w:styleId="3042">
    <w:name w:val="Char Char Char Char Char Char Char Char Char Char Char Char Char Char Char Char Char Char1 Char Char Char Char Char Char Char1"/>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3043">
    <w:name w:val="Char4 Char Char Char1"/>
    <w:basedOn w:val="1"/>
    <w:autoRedefine/>
    <w:qFormat/>
    <w:uiPriority w:val="0"/>
    <w:rPr>
      <w:rFonts w:ascii="仿宋体" w:hAnsi="仿宋体" w:eastAsia="宋体" w:cs="仿宋体"/>
      <w:sz w:val="21"/>
      <w:szCs w:val="24"/>
    </w:rPr>
  </w:style>
  <w:style w:type="paragraph" w:customStyle="1" w:styleId="3044">
    <w:name w:val="页脚11"/>
    <w:basedOn w:val="1"/>
    <w:autoRedefine/>
    <w:qFormat/>
    <w:uiPriority w:val="0"/>
    <w:pPr>
      <w:overflowPunct w:val="0"/>
      <w:adjustRightInd w:val="0"/>
      <w:snapToGrid w:val="0"/>
      <w:spacing w:line="240" w:lineRule="atLeast"/>
      <w:jc w:val="center"/>
      <w:textAlignment w:val="baseline"/>
    </w:pPr>
    <w:rPr>
      <w:rFonts w:ascii="仿宋体" w:hAnsi="仿宋体" w:eastAsia="宋体" w:cs="仿宋体"/>
      <w:sz w:val="18"/>
      <w:szCs w:val="18"/>
    </w:rPr>
  </w:style>
  <w:style w:type="paragraph" w:customStyle="1" w:styleId="3045">
    <w:name w:val="页眉31"/>
    <w:basedOn w:val="1"/>
    <w:autoRedefine/>
    <w:qFormat/>
    <w:uiPriority w:val="0"/>
    <w:pPr>
      <w:pBdr>
        <w:bottom w:val="single" w:color="auto" w:sz="6" w:space="1"/>
      </w:pBdr>
      <w:wordWrap w:val="0"/>
      <w:overflowPunct w:val="0"/>
      <w:adjustRightInd w:val="0"/>
      <w:snapToGrid w:val="0"/>
      <w:spacing w:line="120" w:lineRule="atLeast"/>
      <w:jc w:val="center"/>
      <w:textAlignment w:val="baseline"/>
    </w:pPr>
    <w:rPr>
      <w:rFonts w:ascii="仿宋体" w:hAnsi="仿宋体" w:eastAsia="宋体" w:cs="仿宋体"/>
      <w:sz w:val="18"/>
      <w:szCs w:val="18"/>
    </w:rPr>
  </w:style>
  <w:style w:type="paragraph" w:customStyle="1" w:styleId="3046">
    <w:name w:val="正文文本缩进11"/>
    <w:basedOn w:val="1"/>
    <w:autoRedefine/>
    <w:qFormat/>
    <w:uiPriority w:val="0"/>
    <w:pPr>
      <w:overflowPunct w:val="0"/>
      <w:snapToGrid w:val="0"/>
      <w:spacing w:line="480" w:lineRule="exact"/>
      <w:ind w:firstLine="560"/>
    </w:pPr>
    <w:rPr>
      <w:rFonts w:ascii="仿宋体" w:hAnsi="仿宋体" w:eastAsia="宋体" w:cs="仿宋体"/>
      <w:sz w:val="21"/>
      <w:szCs w:val="24"/>
    </w:rPr>
  </w:style>
  <w:style w:type="paragraph" w:customStyle="1" w:styleId="3047">
    <w:name w:val="Char41"/>
    <w:basedOn w:val="1"/>
    <w:autoRedefine/>
    <w:qFormat/>
    <w:uiPriority w:val="0"/>
    <w:pPr>
      <w:ind w:left="-48"/>
    </w:pPr>
    <w:rPr>
      <w:rFonts w:ascii="仿宋体" w:hAnsi="仿宋体" w:eastAsia="宋体" w:cs="仿宋体"/>
      <w:sz w:val="21"/>
      <w:szCs w:val="24"/>
    </w:rPr>
  </w:style>
  <w:style w:type="paragraph" w:customStyle="1" w:styleId="3048">
    <w:name w:val="Char61"/>
    <w:basedOn w:val="1"/>
    <w:autoRedefine/>
    <w:qFormat/>
    <w:uiPriority w:val="0"/>
    <w:pPr>
      <w:ind w:left="-48"/>
    </w:pPr>
    <w:rPr>
      <w:rFonts w:ascii="仿宋体" w:hAnsi="仿宋体" w:eastAsia="宋体" w:cs="仿宋体"/>
      <w:sz w:val="21"/>
      <w:szCs w:val="24"/>
    </w:rPr>
  </w:style>
  <w:style w:type="paragraph" w:customStyle="1" w:styleId="3049">
    <w:name w:val="Char81"/>
    <w:basedOn w:val="1"/>
    <w:autoRedefine/>
    <w:qFormat/>
    <w:uiPriority w:val="0"/>
    <w:pPr>
      <w:ind w:left="-48"/>
    </w:pPr>
    <w:rPr>
      <w:rFonts w:ascii="仿宋体" w:hAnsi="仿宋体" w:eastAsia="宋体" w:cs="仿宋体"/>
      <w:sz w:val="21"/>
      <w:szCs w:val="24"/>
    </w:rPr>
  </w:style>
  <w:style w:type="paragraph" w:customStyle="1" w:styleId="3050">
    <w:name w:val="Char Char Char Char1 Char Char Char1"/>
    <w:basedOn w:val="1"/>
    <w:autoRedefine/>
    <w:qFormat/>
    <w:uiPriority w:val="0"/>
    <w:pPr>
      <w:widowControl/>
      <w:spacing w:after="160" w:line="240" w:lineRule="exact"/>
      <w:jc w:val="left"/>
    </w:pPr>
    <w:rPr>
      <w:rFonts w:ascii="Courier" w:hAnsi="Courier" w:eastAsia="宋体" w:cs="仿宋体"/>
      <w:kern w:val="0"/>
      <w:sz w:val="20"/>
      <w:lang w:eastAsia="en-US"/>
    </w:rPr>
  </w:style>
  <w:style w:type="paragraph" w:customStyle="1" w:styleId="3051">
    <w:name w:val="Char101"/>
    <w:basedOn w:val="1"/>
    <w:autoRedefine/>
    <w:qFormat/>
    <w:uiPriority w:val="0"/>
    <w:pPr>
      <w:ind w:left="-48"/>
    </w:pPr>
    <w:rPr>
      <w:rFonts w:ascii="仿宋体" w:hAnsi="仿宋体" w:eastAsia="宋体" w:cs="仿宋体"/>
      <w:sz w:val="21"/>
      <w:szCs w:val="24"/>
    </w:rPr>
  </w:style>
  <w:style w:type="paragraph" w:customStyle="1" w:styleId="3052">
    <w:name w:val="Char141"/>
    <w:basedOn w:val="1"/>
    <w:autoRedefine/>
    <w:qFormat/>
    <w:uiPriority w:val="0"/>
    <w:pPr>
      <w:ind w:left="-48"/>
    </w:pPr>
    <w:rPr>
      <w:rFonts w:ascii="仿宋体" w:hAnsi="仿宋体" w:eastAsia="宋体" w:cs="仿宋体"/>
      <w:sz w:val="21"/>
      <w:szCs w:val="24"/>
    </w:rPr>
  </w:style>
  <w:style w:type="paragraph" w:customStyle="1" w:styleId="3053">
    <w:name w:val="正文文本缩进 311"/>
    <w:basedOn w:val="1"/>
    <w:autoRedefine/>
    <w:qFormat/>
    <w:uiPriority w:val="0"/>
    <w:pPr>
      <w:adjustRightInd w:val="0"/>
      <w:ind w:firstLine="538"/>
      <w:textAlignment w:val="baseline"/>
    </w:pPr>
    <w:rPr>
      <w:rFonts w:ascii="Times New Roman;Symbol;Arial;婼" w:hAnsi="Tms Rmn" w:eastAsia="Times New Roman;Symbol;Arial;婼" w:cs="仿宋体"/>
      <w:kern w:val="28"/>
    </w:rPr>
  </w:style>
  <w:style w:type="paragraph" w:customStyle="1" w:styleId="3054">
    <w:name w:val="Char Char1 Char Char Char Char Char Char Char1"/>
    <w:basedOn w:val="1"/>
    <w:autoRedefine/>
    <w:qFormat/>
    <w:uiPriority w:val="0"/>
    <w:rPr>
      <w:rFonts w:ascii="仿宋体" w:hAnsi="仿宋体" w:eastAsia="宋体" w:cs="仿宋体"/>
      <w:sz w:val="21"/>
      <w:szCs w:val="24"/>
    </w:rPr>
  </w:style>
  <w:style w:type="paragraph" w:customStyle="1" w:styleId="3055">
    <w:name w:val="标题 811"/>
    <w:basedOn w:val="1"/>
    <w:next w:val="1"/>
    <w:autoRedefine/>
    <w:qFormat/>
    <w:uiPriority w:val="0"/>
    <w:pPr>
      <w:keepNext/>
      <w:keepLines/>
      <w:adjustRightInd w:val="0"/>
      <w:spacing w:line="480" w:lineRule="atLeast"/>
      <w:ind w:firstLine="567"/>
      <w:textAlignment w:val="baseline"/>
    </w:pPr>
    <w:rPr>
      <w:rFonts w:hint="eastAsia" w:ascii="Helv" w:hAnsi="Helv" w:eastAsia="宋体" w:cs="仿宋体"/>
      <w:kern w:val="0"/>
      <w:sz w:val="24"/>
    </w:rPr>
  </w:style>
  <w:style w:type="paragraph" w:customStyle="1" w:styleId="3056">
    <w:name w:val="标题 411"/>
    <w:basedOn w:val="1"/>
    <w:next w:val="1"/>
    <w:autoRedefine/>
    <w:qFormat/>
    <w:uiPriority w:val="0"/>
    <w:pPr>
      <w:adjustRightInd w:val="0"/>
      <w:spacing w:line="440" w:lineRule="atLeast"/>
      <w:ind w:left="198" w:firstLine="567"/>
      <w:textAlignment w:val="baseline"/>
    </w:pPr>
    <w:rPr>
      <w:rFonts w:hint="eastAsia" w:ascii="仿宋体" w:hAnsi="Tms Rmn" w:eastAsia="宋体" w:cs="仿宋体"/>
      <w:kern w:val="28"/>
      <w:sz w:val="24"/>
    </w:rPr>
  </w:style>
  <w:style w:type="paragraph" w:customStyle="1" w:styleId="3057">
    <w:name w:val="标题 611"/>
    <w:basedOn w:val="1"/>
    <w:next w:val="1"/>
    <w:autoRedefine/>
    <w:qFormat/>
    <w:uiPriority w:val="0"/>
    <w:pPr>
      <w:adjustRightInd w:val="0"/>
      <w:snapToGrid w:val="0"/>
      <w:spacing w:line="480" w:lineRule="atLeast"/>
      <w:ind w:left="3" w:firstLine="567"/>
      <w:textAlignment w:val="baseline"/>
    </w:pPr>
    <w:rPr>
      <w:rFonts w:hint="eastAsia" w:ascii="Helv" w:hAnsi="Helv" w:eastAsia="宋体" w:cs="仿宋体"/>
      <w:kern w:val="0"/>
      <w:sz w:val="24"/>
    </w:rPr>
  </w:style>
  <w:style w:type="paragraph" w:customStyle="1" w:styleId="3058">
    <w:name w:val="标题 711"/>
    <w:basedOn w:val="1"/>
    <w:next w:val="1"/>
    <w:autoRedefine/>
    <w:qFormat/>
    <w:uiPriority w:val="0"/>
    <w:pPr>
      <w:keepNext/>
      <w:keepLines/>
      <w:adjustRightInd w:val="0"/>
      <w:spacing w:line="480" w:lineRule="exact"/>
      <w:ind w:firstLine="851"/>
      <w:textAlignment w:val="baseline"/>
    </w:pPr>
    <w:rPr>
      <w:rFonts w:hint="eastAsia" w:ascii="仿宋体" w:hAnsi="仿宋体" w:eastAsia="宋体" w:cs="仿宋体"/>
      <w:kern w:val="0"/>
      <w:sz w:val="24"/>
    </w:rPr>
  </w:style>
  <w:style w:type="paragraph" w:customStyle="1" w:styleId="3059">
    <w:name w:val="TOC 标题1"/>
    <w:basedOn w:val="3"/>
    <w:next w:val="1"/>
    <w:autoRedefine/>
    <w:qFormat/>
    <w:uiPriority w:val="39"/>
    <w:pPr>
      <w:pageBreakBefore w:val="0"/>
      <w:widowControl/>
      <w:numPr>
        <w:numId w:val="0"/>
      </w:numPr>
      <w:spacing w:before="480" w:after="0" w:line="276" w:lineRule="auto"/>
      <w:jc w:val="left"/>
      <w:outlineLvl w:val="9"/>
    </w:pPr>
    <w:rPr>
      <w:rFonts w:ascii="Angsana New" w:hAnsi="Angsana New" w:eastAsia="宋体" w:cs="仿宋体"/>
      <w:color w:val="365F91"/>
      <w:kern w:val="0"/>
      <w:sz w:val="28"/>
      <w:szCs w:val="28"/>
    </w:rPr>
  </w:style>
  <w:style w:type="paragraph" w:customStyle="1" w:styleId="3060">
    <w:name w:val="Char Char22"/>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3061">
    <w:name w:val="Char Char Char Char Char Char Char Char Char Char1"/>
    <w:basedOn w:val="1"/>
    <w:link w:val="3590"/>
    <w:autoRedefine/>
    <w:qFormat/>
    <w:uiPriority w:val="0"/>
    <w:pPr>
      <w:spacing w:line="360" w:lineRule="auto"/>
      <w:ind w:firstLine="200" w:firstLineChars="200"/>
    </w:pPr>
    <w:rPr>
      <w:rFonts w:ascii="Tms Rmn" w:hAnsi="Tms Rmn" w:eastAsia="宋体" w:cs="Tms Rmn"/>
      <w:sz w:val="24"/>
      <w:szCs w:val="24"/>
    </w:rPr>
  </w:style>
  <w:style w:type="paragraph" w:customStyle="1" w:styleId="3062">
    <w:name w:val="Char Char Char Char Char Char Char Char Char Char Char Char Char Char Char1 Char1"/>
    <w:basedOn w:val="1"/>
    <w:autoRedefine/>
    <w:qFormat/>
    <w:uiPriority w:val="0"/>
    <w:pPr>
      <w:tabs>
        <w:tab w:val="left" w:pos="1200"/>
      </w:tabs>
      <w:snapToGrid w:val="0"/>
      <w:spacing w:line="360" w:lineRule="auto"/>
      <w:ind w:left="1200" w:leftChars="400" w:hanging="360" w:hangingChars="200"/>
    </w:pPr>
    <w:rPr>
      <w:rFonts w:ascii="仿宋体" w:hAnsi="仿宋体" w:eastAsia="宋体" w:cs="仿宋体"/>
      <w:sz w:val="24"/>
    </w:rPr>
  </w:style>
  <w:style w:type="paragraph" w:customStyle="1" w:styleId="3063">
    <w:name w:val="2222222222222"/>
    <w:basedOn w:val="571"/>
    <w:autoRedefine/>
    <w:qFormat/>
    <w:uiPriority w:val="0"/>
    <w:pPr>
      <w:adjustRightInd/>
      <w:spacing w:line="440" w:lineRule="exact"/>
      <w:textAlignment w:val="auto"/>
    </w:pPr>
    <w:rPr>
      <w:rFonts w:hAnsi="Tms Rmn" w:cs="Tms Rmn"/>
      <w:b/>
      <w:sz w:val="24"/>
      <w:szCs w:val="24"/>
    </w:rPr>
  </w:style>
  <w:style w:type="paragraph" w:customStyle="1" w:styleId="3064">
    <w:name w:val="Char1 Char Char Char Char Char Char"/>
    <w:basedOn w:val="1"/>
    <w:autoRedefine/>
    <w:qFormat/>
    <w:uiPriority w:val="0"/>
    <w:pPr>
      <w:tabs>
        <w:tab w:val="left" w:pos="900"/>
      </w:tabs>
      <w:ind w:left="900" w:hanging="420"/>
    </w:pPr>
    <w:rPr>
      <w:rFonts w:ascii="仿宋体" w:hAnsi="仿宋体" w:eastAsia="宋体" w:cs="仿宋体"/>
      <w:sz w:val="21"/>
      <w:szCs w:val="24"/>
    </w:rPr>
  </w:style>
  <w:style w:type="paragraph" w:customStyle="1" w:styleId="3065">
    <w:name w:val="Char Char Char11"/>
    <w:basedOn w:val="1"/>
    <w:next w:val="1"/>
    <w:autoRedefine/>
    <w:qFormat/>
    <w:uiPriority w:val="0"/>
    <w:pPr>
      <w:keepNext/>
      <w:keepLines/>
      <w:widowControl/>
      <w:adjustRightInd w:val="0"/>
      <w:spacing w:before="40" w:after="40" w:line="360" w:lineRule="auto"/>
      <w:ind w:firstLine="200" w:firstLineChars="200"/>
    </w:pPr>
    <w:rPr>
      <w:rFonts w:ascii="仿宋体" w:hAnsi="仿宋体" w:eastAsia="宋体" w:cs="Tms Rmn"/>
      <w:kern w:val="0"/>
      <w:sz w:val="24"/>
      <w:szCs w:val="28"/>
    </w:rPr>
  </w:style>
  <w:style w:type="paragraph" w:customStyle="1" w:styleId="3066">
    <w:name w:val="Char Char Char2"/>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3067">
    <w:name w:val="Char Char Char Char Char1"/>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3068">
    <w:name w:val="Char3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069">
    <w:name w:val="Char1 Char Char Char Char Char Char Char Char Char Char Char1"/>
    <w:basedOn w:val="1"/>
    <w:next w:val="1"/>
    <w:autoRedefine/>
    <w:qFormat/>
    <w:uiPriority w:val="0"/>
    <w:pPr>
      <w:keepNext/>
      <w:keepLines/>
      <w:widowControl/>
      <w:adjustRightInd w:val="0"/>
      <w:spacing w:before="40" w:after="40" w:line="360" w:lineRule="auto"/>
      <w:ind w:firstLine="200" w:firstLineChars="200"/>
    </w:pPr>
    <w:rPr>
      <w:rFonts w:ascii="仿宋体" w:hAnsi="仿宋体" w:eastAsia="宋体" w:cs="Tms Rmn"/>
      <w:kern w:val="0"/>
      <w:sz w:val="24"/>
      <w:szCs w:val="28"/>
    </w:rPr>
  </w:style>
  <w:style w:type="paragraph" w:customStyle="1" w:styleId="3070">
    <w:name w:val="Char1 Char Char Char Char Char Char Char Char Char Char Char Char6"/>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3071">
    <w:name w:val="Char1 Char Char Char Char Char Char Char Char Char Char Char Char5"/>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character" w:customStyle="1" w:styleId="3072">
    <w:name w:val="正文缩进4"/>
    <w:autoRedefine/>
    <w:qFormat/>
    <w:uiPriority w:val="0"/>
    <w:rPr>
      <w:rFonts w:ascii="Times New Roman;Symbol;Arial;婼" w:eastAsia="Times New Roman;Symbol;Arial;婼"/>
      <w:kern w:val="2"/>
      <w:sz w:val="28"/>
      <w:szCs w:val="24"/>
      <w:lang w:val="en-US" w:eastAsia="zh-CN" w:bidi="ar-SA"/>
    </w:rPr>
  </w:style>
  <w:style w:type="paragraph" w:customStyle="1" w:styleId="3073">
    <w:name w:val="样式 题注 + 仿宋_GB2312 四号 加粗"/>
    <w:basedOn w:val="22"/>
    <w:link w:val="3074"/>
    <w:autoRedefine/>
    <w:qFormat/>
    <w:uiPriority w:val="0"/>
    <w:pPr>
      <w:adjustRightInd w:val="0"/>
      <w:snapToGrid w:val="0"/>
      <w:spacing w:before="0" w:after="0" w:line="312" w:lineRule="auto"/>
    </w:pPr>
    <w:rPr>
      <w:rFonts w:ascii="Times New Roman;Symbol;Arial;婼" w:hAnsi="Times New Roman;Symbol;Arial;婼" w:eastAsia="Times New Roman;Symbol;Arial;婼" w:cs="Helv"/>
      <w:b/>
      <w:bCs/>
      <w:sz w:val="28"/>
    </w:rPr>
  </w:style>
  <w:style w:type="character" w:customStyle="1" w:styleId="3074">
    <w:name w:val="样式 题注 + 仿宋_GB2312 四号 加粗 Char"/>
    <w:link w:val="3073"/>
    <w:autoRedefine/>
    <w:qFormat/>
    <w:uiPriority w:val="0"/>
    <w:rPr>
      <w:rFonts w:ascii="Times New Roman;Symbol;Arial;婼" w:hAnsi="Times New Roman;Symbol;Arial;婼" w:eastAsia="Times New Roman;Symbol;Arial;婼" w:cs="Helv"/>
      <w:b/>
      <w:bCs/>
      <w:sz w:val="28"/>
      <w:szCs w:val="20"/>
    </w:rPr>
  </w:style>
  <w:style w:type="paragraph" w:customStyle="1" w:styleId="3075">
    <w:name w:val="可研正文"/>
    <w:basedOn w:val="1"/>
    <w:link w:val="3076"/>
    <w:autoRedefine/>
    <w:qFormat/>
    <w:uiPriority w:val="0"/>
    <w:pPr>
      <w:spacing w:line="360" w:lineRule="auto"/>
      <w:ind w:firstLine="480" w:firstLineChars="200"/>
    </w:pPr>
    <w:rPr>
      <w:rFonts w:ascii="Tms Rmn" w:hAnsi="Tms Rmn" w:eastAsia="宋体" w:cs="仿宋体"/>
      <w:sz w:val="24"/>
    </w:rPr>
  </w:style>
  <w:style w:type="character" w:customStyle="1" w:styleId="3076">
    <w:name w:val="可研正文 Char"/>
    <w:link w:val="3075"/>
    <w:autoRedefine/>
    <w:qFormat/>
    <w:uiPriority w:val="0"/>
    <w:rPr>
      <w:rFonts w:ascii="Tms Rmn" w:hAnsi="Tms Rmn" w:eastAsia="宋体" w:cs="仿宋体"/>
      <w:sz w:val="24"/>
      <w:szCs w:val="20"/>
    </w:rPr>
  </w:style>
  <w:style w:type="paragraph" w:customStyle="1" w:styleId="3077">
    <w:name w:val="Char19"/>
    <w:basedOn w:val="1"/>
    <w:autoRedefine/>
    <w:qFormat/>
    <w:uiPriority w:val="0"/>
    <w:pPr>
      <w:spacing w:line="360" w:lineRule="auto"/>
    </w:pPr>
    <w:rPr>
      <w:rFonts w:ascii="华文楷体" w:hAnsi="华文楷体" w:eastAsia="宋体" w:cs="仿宋体"/>
    </w:rPr>
  </w:style>
  <w:style w:type="paragraph" w:customStyle="1" w:styleId="3078">
    <w:name w:val="Char Char Char Char Char Char2"/>
    <w:basedOn w:val="1"/>
    <w:autoRedefine/>
    <w:qFormat/>
    <w:uiPriority w:val="0"/>
    <w:pPr>
      <w:spacing w:line="480" w:lineRule="exact"/>
    </w:pPr>
    <w:rPr>
      <w:rFonts w:ascii="仿宋体" w:hAnsi="仿宋体" w:eastAsia="宋体" w:cs="仿宋体"/>
      <w:sz w:val="21"/>
      <w:szCs w:val="24"/>
    </w:rPr>
  </w:style>
  <w:style w:type="paragraph" w:customStyle="1" w:styleId="3079">
    <w:name w:val="Char Char Char Char Char Char1 Char1"/>
    <w:basedOn w:val="1"/>
    <w:autoRedefine/>
    <w:qFormat/>
    <w:uiPriority w:val="0"/>
    <w:pPr>
      <w:adjustRightInd w:val="0"/>
      <w:spacing w:line="360" w:lineRule="atLeast"/>
      <w:textAlignment w:val="baseline"/>
    </w:pPr>
    <w:rPr>
      <w:rFonts w:ascii="仿宋体" w:hAnsi="仿宋体" w:eastAsia="宋体" w:cs="仿宋体"/>
      <w:sz w:val="21"/>
    </w:rPr>
  </w:style>
  <w:style w:type="paragraph" w:customStyle="1" w:styleId="3080">
    <w:name w:val="Char Char Char Char Char Char11"/>
    <w:basedOn w:val="1"/>
    <w:next w:val="1"/>
    <w:autoRedefine/>
    <w:qFormat/>
    <w:uiPriority w:val="0"/>
    <w:pPr>
      <w:spacing w:line="336" w:lineRule="auto"/>
      <w:ind w:firstLine="200" w:firstLineChars="200"/>
    </w:pPr>
    <w:rPr>
      <w:rFonts w:ascii="Tms Rmn" w:hAnsi="Tms Rmn" w:eastAsia="Cambria Math" w:cs="Tms Rmn"/>
      <w:spacing w:val="4"/>
      <w:sz w:val="24"/>
      <w:szCs w:val="24"/>
    </w:rPr>
  </w:style>
  <w:style w:type="table" w:customStyle="1" w:styleId="3081">
    <w:name w:val="专业网格1"/>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2">
    <w:name w:val="MFS表格2"/>
    <w:basedOn w:val="88"/>
    <w:autoRedefine/>
    <w:qFormat/>
    <w:uiPriority w:val="0"/>
    <w:pPr>
      <w:widowControl w:val="0"/>
      <w:snapToGrid w:val="0"/>
      <w:jc w:val="center"/>
    </w:pPr>
    <w:rPr>
      <w:rFonts w:ascii="仿宋体" w:hAnsi="仿宋体" w:eastAsia="宋体" w:cs="仿宋体"/>
      <w:kern w:val="0"/>
      <w:szCs w:val="20"/>
    </w:rPr>
    <w:tblPr>
      <w:tblBorders>
        <w:top w:val="single" w:color="000000" w:sz="12" w:space="0"/>
        <w:bottom w:val="single" w:color="000000" w:sz="12" w:space="0"/>
        <w:insideH w:val="single" w:color="000000" w:sz="4" w:space="0"/>
        <w:insideV w:val="single" w:color="000000" w:sz="4" w:space="0"/>
      </w:tblBorders>
    </w:tblPr>
    <w:tcPr>
      <w:shd w:val="clear" w:color="auto" w:fill="auto"/>
      <w:vAlign w:val="center"/>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083">
    <w:name w:val="江凤娟的表格样式1"/>
    <w:basedOn w:val="88"/>
    <w:autoRedefine/>
    <w:qFormat/>
    <w:uiPriority w:val="0"/>
    <w:pPr>
      <w:widowControl w:val="0"/>
      <w:snapToGrid w:val="0"/>
      <w:spacing w:line="240" w:lineRule="exact"/>
      <w:jc w:val="center"/>
    </w:pPr>
    <w:rPr>
      <w:rFonts w:ascii="仿宋体" w:hAnsi="仿宋体" w:eastAsia="宋体" w:cs="仿宋体"/>
      <w:kern w:val="0"/>
      <w:sz w:val="18"/>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vAlign w:val="center"/>
    </w:tcPr>
    <w:tblStylePr w:type="firstRow">
      <w:tcPr>
        <w:tcBorders>
          <w:bottom w:val="single" w:color="000000" w:sz="12" w:space="0"/>
          <w:tl2br w:val="nil"/>
          <w:tr2bl w:val="nil"/>
        </w:tcBorders>
      </w:tcPr>
    </w:tblStylePr>
    <w:tblStylePr w:type="lastRow">
      <w:rPr>
        <w:b/>
        <w:bCs/>
      </w:rPr>
      <w:tcPr>
        <w:tcBorders>
          <w:tl2br w:val="nil"/>
          <w:tr2bl w:val="nil"/>
        </w:tcBorders>
      </w:tcPr>
    </w:tblStylePr>
    <w:tblStylePr w:type="lastCol">
      <w:rPr>
        <w:b/>
        <w:bCs/>
      </w:rPr>
      <w:tcPr>
        <w:tcBorders>
          <w:tl2br w:val="nil"/>
          <w:tr2bl w:val="nil"/>
        </w:tcBorders>
      </w:tcPr>
    </w:tblStylePr>
    <w:tblStylePr w:type="nwCell">
      <w:tcPr>
        <w:tcBorders>
          <w:tl2br w:val="single" w:color="000000" w:sz="6" w:space="0"/>
          <w:tr2bl w:val="nil"/>
        </w:tcBorders>
      </w:tcPr>
    </w:tblStylePr>
  </w:style>
  <w:style w:type="table" w:customStyle="1" w:styleId="3084">
    <w:name w:val="典雅型1"/>
    <w:basedOn w:val="88"/>
    <w:autoRedefine/>
    <w:qFormat/>
    <w:uiPriority w:val="0"/>
    <w:rPr>
      <w:rFonts w:ascii="仿宋体" w:hAnsi="仿宋体" w:eastAsia="宋体" w:cs="仿宋体"/>
      <w:kern w:val="0"/>
      <w:sz w:val="20"/>
      <w:szCs w:val="20"/>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l2br w:val="nil"/>
          <w:tr2bl w:val="nil"/>
        </w:tcBorders>
      </w:tcPr>
    </w:tblStylePr>
  </w:style>
  <w:style w:type="table" w:customStyle="1" w:styleId="3085">
    <w:name w:val="表格主题1"/>
    <w:basedOn w:val="88"/>
    <w:autoRedefine/>
    <w:semiHidden/>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86">
    <w:name w:val="简明型 11"/>
    <w:basedOn w:val="88"/>
    <w:autoRedefine/>
    <w:qFormat/>
    <w:uiPriority w:val="0"/>
    <w:pPr>
      <w:widowControl w:val="0"/>
      <w:jc w:val="both"/>
    </w:pPr>
    <w:rPr>
      <w:rFonts w:ascii="仿宋体" w:hAnsi="仿宋体" w:eastAsia="宋体" w:cs="仿宋体"/>
      <w:kern w:val="0"/>
      <w:sz w:val="20"/>
      <w:szCs w:val="20"/>
    </w:rPr>
    <w:tblPr>
      <w:tblBorders>
        <w:top w:val="single" w:color="008000" w:sz="12" w:space="0"/>
        <w:bottom w:val="single" w:color="008000" w:sz="12"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087">
    <w:name w:val="网格型 12"/>
    <w:basedOn w:val="88"/>
    <w:autoRedefine/>
    <w:qFormat/>
    <w:uiPriority w:val="0"/>
    <w:pPr>
      <w:widowControl w:val="0"/>
      <w:adjustRightInd w:val="0"/>
      <w:spacing w:line="360" w:lineRule="auto"/>
      <w:ind w:firstLine="567"/>
      <w:jc w:val="both"/>
      <w:textAlignment w:val="baseline"/>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088">
    <w:name w:val="徐正生2"/>
    <w:basedOn w:val="99"/>
    <w:autoRedefine/>
    <w:qFormat/>
    <w:uiPriority w:val="0"/>
    <w:rPr>
      <w:rFonts w:ascii="仿宋体" w:hAnsi="仿宋体" w:cs="仿宋体"/>
    </w:rPr>
    <w:tblPr>
      <w:tblBorders>
        <w:top w:val="single" w:color="000000" w:sz="12" w:space="0"/>
        <w:bottom w:val="single" w:color="000000" w:sz="12" w:space="0"/>
        <w:insideH w:val="single" w:color="000000" w:sz="8" w:space="0"/>
        <w:insideV w:val="single" w:color="000000" w:sz="8"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089">
    <w:name w:val="立体型 31"/>
    <w:basedOn w:val="88"/>
    <w:autoRedefine/>
    <w:semiHidden/>
    <w:qFormat/>
    <w:uiPriority w:val="0"/>
    <w:pPr>
      <w:widowControl w:val="0"/>
      <w:jc w:val="both"/>
    </w:pPr>
    <w:rPr>
      <w:rFonts w:ascii="仿宋体" w:hAnsi="仿宋体" w:eastAsia="宋体" w:cs="仿宋体"/>
      <w:kern w:val="0"/>
      <w:sz w:val="20"/>
      <w:szCs w:val="20"/>
    </w:rPr>
    <w:tblStylePr w:type="firstRow">
      <w:rPr>
        <w:b/>
        <w:bCs/>
      </w:rPr>
      <w:tcPr>
        <w:tcBorders>
          <w:tl2br w:val="nil"/>
          <w:tr2bl w:val="nil"/>
        </w:tcBorders>
      </w:tcPr>
    </w:tblStylePr>
    <w:tblStylePr w:type="firstCol">
      <w:tcPr>
        <w:tcBorders>
          <w:top w:val="nil"/>
          <w:bottom w:val="nil"/>
          <w:right w:val="single" w:color="808080" w:sz="6" w:space="0"/>
          <w:tl2br w:val="nil"/>
          <w:tr2bl w:val="nil"/>
        </w:tcBorders>
      </w:tcPr>
    </w:tblStylePr>
    <w:tblStylePr w:type="lastCol">
      <w:tcPr>
        <w:tcBorders>
          <w:right w:val="single" w:color="FFFFFF" w:sz="6" w:space="0"/>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bottom w:val="single" w:color="FFFFFF" w:sz="6" w:space="0"/>
          <w:tl2br w:val="nil"/>
          <w:tr2bl w:val="nil"/>
        </w:tcBorders>
      </w:tcPr>
    </w:tblStylePr>
    <w:tblStylePr w:type="swCell">
      <w:rPr>
        <w:b/>
        <w:bCs/>
      </w:rPr>
      <w:tcPr>
        <w:tcBorders>
          <w:tl2br w:val="nil"/>
          <w:tr2bl w:val="nil"/>
        </w:tcBorders>
      </w:tcPr>
    </w:tblStylePr>
  </w:style>
  <w:style w:type="table" w:customStyle="1" w:styleId="3090">
    <w:name w:val="MFS表格11"/>
    <w:basedOn w:val="88"/>
    <w:autoRedefine/>
    <w:qFormat/>
    <w:uiPriority w:val="0"/>
    <w:pPr>
      <w:widowControl w:val="0"/>
      <w:snapToGrid w:val="0"/>
      <w:jc w:val="center"/>
    </w:pPr>
    <w:rPr>
      <w:rFonts w:ascii="仿宋体" w:hAnsi="仿宋体" w:eastAsia="宋体" w:cs="仿宋体"/>
      <w:kern w:val="0"/>
      <w:sz w:val="18"/>
      <w:szCs w:val="20"/>
    </w:rPr>
    <w:tblPr>
      <w:tblBorders>
        <w:top w:val="single" w:color="000000" w:sz="12" w:space="0"/>
        <w:bottom w:val="single" w:color="000000" w:sz="12" w:space="0"/>
        <w:insideH w:val="single" w:color="000000" w:sz="6" w:space="0"/>
        <w:insideV w:val="single" w:color="000000" w:sz="6" w:space="0"/>
      </w:tblBorders>
    </w:tblPr>
    <w:tcPr>
      <w:vAlign w:val="center"/>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table" w:customStyle="1" w:styleId="3091">
    <w:name w:val="列表型 3王新建1"/>
    <w:basedOn w:val="88"/>
    <w:autoRedefine/>
    <w:qFormat/>
    <w:uiPriority w:val="0"/>
    <w:pPr>
      <w:widowControl w:val="0"/>
      <w:jc w:val="center"/>
    </w:pPr>
    <w:rPr>
      <w:rFonts w:ascii="仿宋体" w:hAnsi="仿宋体" w:eastAsia="宋体" w:cs="仿宋体"/>
      <w:kern w:val="0"/>
      <w:sz w:val="20"/>
      <w:szCs w:val="20"/>
    </w:rPr>
    <w:tblPr>
      <w:tblBorders>
        <w:top w:val="single" w:color="000000" w:sz="12" w:space="0"/>
        <w:bottom w:val="single" w:color="000000" w:sz="12" w:space="0"/>
        <w:insideH w:val="single" w:color="000000" w:sz="6" w:space="0"/>
        <w:insideV w:val="single" w:color="000000" w:sz="6" w:space="0"/>
      </w:tblBorders>
    </w:tblPr>
    <w:tcPr>
      <w:shd w:val="clear" w:color="auto" w:fill="auto"/>
      <w:vAlign w:val="center"/>
    </w:tcPr>
    <w:tblStylePr w:type="firstRow">
      <w:rPr>
        <w:b/>
        <w:bCs/>
        <w:color w:val="000080"/>
      </w:rPr>
      <w:tcPr>
        <w:tcBorders>
          <w:bottom w:val="single" w:color="000000" w:sz="12" w:space="0"/>
          <w:tl2br w:val="nil"/>
          <w:tr2bl w:val="nil"/>
        </w:tcBorders>
      </w:tcPr>
    </w:tblStylePr>
    <w:tblStylePr w:type="lastRow">
      <w:tcPr>
        <w:tcBorders>
          <w:top w:val="single" w:color="000000" w:sz="12" w:space="0"/>
          <w:tl2br w:val="nil"/>
          <w:tr2bl w:val="nil"/>
        </w:tcBorders>
      </w:tcPr>
    </w:tblStylePr>
    <w:tblStylePr w:type="swCell">
      <w:rPr>
        <w:i/>
        <w:iCs/>
        <w:color w:val="000080"/>
      </w:rPr>
      <w:tcPr>
        <w:tcBorders>
          <w:tl2br w:val="nil"/>
          <w:tr2bl w:val="nil"/>
        </w:tcBorders>
      </w:tcPr>
    </w:tblStylePr>
  </w:style>
  <w:style w:type="table" w:customStyle="1" w:styleId="3092">
    <w:name w:val="专业型王新建1"/>
    <w:basedOn w:val="88"/>
    <w:autoRedefine/>
    <w:qFormat/>
    <w:uiPriority w:val="0"/>
    <w:pPr>
      <w:widowControl w:val="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tl2br w:val="nil"/>
          <w:tr2bl w:val="nil"/>
        </w:tcBorders>
        <w:shd w:val="solid" w:color="000000" w:fill="FFFFFF"/>
      </w:tcPr>
    </w:tblStylePr>
  </w:style>
  <w:style w:type="table" w:customStyle="1" w:styleId="3093">
    <w:name w:val="网格型 61"/>
    <w:basedOn w:val="88"/>
    <w:autoRedefine/>
    <w:qFormat/>
    <w:uiPriority w:val="0"/>
    <w:pPr>
      <w:widowControl w:val="0"/>
      <w:jc w:val="both"/>
    </w:pPr>
    <w:rPr>
      <w:rFonts w:ascii="仿宋体" w:hAnsi="仿宋体" w:eastAsia="宋体" w:cs="仿宋体"/>
      <w:kern w:val="0"/>
      <w:sz w:val="20"/>
      <w:szCs w:val="20"/>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cPr>
        <w:tcBorders>
          <w:bottom w:val="single" w:color="000000" w:sz="6" w:space="0"/>
          <w:tl2br w:val="nil"/>
          <w:tr2bl w:val="nil"/>
        </w:tcBorders>
      </w:tcPr>
    </w:tblStylePr>
    <w:tblStylePr w:type="lastRow">
      <w:rPr>
        <w:color w:val="auto"/>
      </w:rPr>
      <w:tcPr>
        <w:tcBorders>
          <w:top w:val="single" w:color="000000" w:sz="6" w:space="0"/>
          <w:tl2br w:val="nil"/>
          <w:tr2bl w:val="nil"/>
        </w:tcBorders>
      </w:tcPr>
    </w:tblStylePr>
    <w:tblStylePr w:type="firstCol">
      <w:rPr>
        <w:b/>
        <w:bCs/>
      </w:rPr>
      <w:tcPr>
        <w:tcBorders>
          <w:tl2br w:val="nil"/>
          <w:tr2bl w:val="nil"/>
        </w:tcBorders>
      </w:tcPr>
    </w:tblStylePr>
    <w:tblStylePr w:type="nwCell">
      <w:tcPr>
        <w:tcBorders>
          <w:tl2br w:val="single" w:color="000000" w:sz="6" w:space="0"/>
          <w:tr2bl w:val="nil"/>
        </w:tcBorders>
      </w:tcPr>
    </w:tblStylePr>
  </w:style>
  <w:style w:type="table" w:customStyle="1" w:styleId="3094">
    <w:name w:val="表格样式1王新建11"/>
    <w:basedOn w:val="132"/>
    <w:autoRedefine/>
    <w:qFormat/>
    <w:uiPriority w:val="0"/>
    <w:pPr>
      <w:jc w:val="center"/>
    </w:pPr>
    <w:rPr>
      <w:rFonts w:ascii="仿宋体" w:hAnsi="仿宋体" w:eastAsia="仿宋体" w:cs="仿宋体"/>
      <w:sz w:val="21"/>
    </w:rPr>
    <w:tblPr>
      <w:tblBorders>
        <w:top w:val="single" w:color="000000" w:sz="12" w:space="0"/>
        <w:bottom w:val="single" w:color="000000" w:sz="12" w:space="0"/>
      </w:tblBorders>
    </w:tblPr>
    <w:tcPr>
      <w:shd w:val="clear" w:color="auto" w:fill="auto"/>
      <w:vAlign w:val="center"/>
    </w:tcPr>
    <w:tblStylePr w:type="firstRow">
      <w:rPr>
        <w:b/>
        <w:bCs/>
        <w:color w:val="auto"/>
      </w:rPr>
      <w:tcPr>
        <w:tcBorders>
          <w:tl2br w:val="nil"/>
          <w:tr2bl w:val="nil"/>
        </w:tcBorders>
        <w:shd w:val="solid" w:color="000000" w:fill="FFFFFF"/>
      </w:tcPr>
    </w:tblStylePr>
  </w:style>
  <w:style w:type="table" w:customStyle="1" w:styleId="3095">
    <w:name w:val="表格样式1王新建2"/>
    <w:basedOn w:val="132"/>
    <w:autoRedefine/>
    <w:qFormat/>
    <w:uiPriority w:val="0"/>
    <w:pPr>
      <w:jc w:val="center"/>
    </w:pPr>
    <w:rPr>
      <w:rFonts w:ascii="仿宋体" w:hAnsi="仿宋体" w:eastAsia="仿宋体" w:cs="仿宋体"/>
      <w:sz w:val="21"/>
    </w:rPr>
    <w:tblPr>
      <w:tblBorders>
        <w:top w:val="single" w:color="000000" w:sz="18" w:space="0"/>
        <w:bottom w:val="single" w:color="000000" w:sz="18" w:space="0"/>
      </w:tblBorders>
    </w:tblPr>
    <w:tcPr>
      <w:shd w:val="clear" w:color="auto" w:fill="auto"/>
      <w:vAlign w:val="center"/>
    </w:tcPr>
    <w:tblStylePr w:type="firstRow">
      <w:rPr>
        <w:b/>
        <w:bCs/>
        <w:color w:val="auto"/>
      </w:rPr>
      <w:tcPr>
        <w:tcBorders>
          <w:tl2br w:val="nil"/>
          <w:tr2bl w:val="nil"/>
        </w:tcBorders>
        <w:shd w:val="solid" w:color="000000" w:fill="FFFFFF"/>
      </w:tcPr>
    </w:tblStylePr>
  </w:style>
  <w:style w:type="table" w:customStyle="1" w:styleId="3096">
    <w:name w:val="竖列型 11"/>
    <w:basedOn w:val="88"/>
    <w:autoRedefine/>
    <w:qFormat/>
    <w:uiPriority w:val="0"/>
    <w:pPr>
      <w:widowControl w:val="0"/>
      <w:jc w:val="both"/>
    </w:pPr>
    <w:rPr>
      <w:rFonts w:ascii="仿宋体" w:hAnsi="仿宋体" w:eastAsia="宋体" w:cs="仿宋体"/>
      <w:b/>
      <w:bCs/>
      <w:kern w:val="0"/>
      <w:sz w:val="20"/>
      <w:szCs w:val="20"/>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cPr>
        <w:tcBorders>
          <w:bottom w:val="double" w:color="000000" w:sz="6" w:space="0"/>
          <w:tl2br w:val="nil"/>
          <w:tr2bl w:val="nil"/>
        </w:tcBorders>
      </w:tcPr>
    </w:tblStylePr>
    <w:tblStylePr w:type="lastRow">
      <w:rPr>
        <w:b w:val="0"/>
        <w:bCs w:val="0"/>
      </w:rPr>
      <w:tcPr>
        <w:tcBorders>
          <w:tl2br w:val="nil"/>
          <w:tr2bl w:val="nil"/>
        </w:tcBorders>
      </w:tcPr>
    </w:tblStylePr>
    <w:tblStylePr w:type="firstCol">
      <w:rPr>
        <w:b w:val="0"/>
        <w:bCs w:val="0"/>
      </w:rPr>
      <w:tcPr>
        <w:tcBorders>
          <w:tl2br w:val="nil"/>
          <w:tr2bl w:val="nil"/>
        </w:tcBorders>
      </w:tcPr>
    </w:tblStylePr>
    <w:tblStylePr w:type="lastCol">
      <w:rPr>
        <w:b w:val="0"/>
        <w:bCs w:val="0"/>
      </w:rPr>
      <w:tcPr>
        <w:tcBorders>
          <w:tl2br w:val="nil"/>
          <w:tr2bl w:val="nil"/>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l2br w:val="nil"/>
          <w:tr2bl w:val="nil"/>
        </w:tcBorders>
      </w:tcPr>
    </w:tblStylePr>
    <w:tblStylePr w:type="swCell">
      <w:rPr>
        <w:b/>
        <w:bCs/>
      </w:rPr>
      <w:tcPr>
        <w:tcBorders>
          <w:tl2br w:val="nil"/>
          <w:tr2bl w:val="nil"/>
        </w:tcBorders>
      </w:tcPr>
    </w:tblStylePr>
  </w:style>
  <w:style w:type="table" w:customStyle="1" w:styleId="3097">
    <w:name w:val="程凯1"/>
    <w:basedOn w:val="89"/>
    <w:autoRedefine/>
    <w:qFormat/>
    <w:uiPriority w:val="0"/>
    <w:pPr>
      <w:jc w:val="center"/>
    </w:pPr>
    <w:rPr>
      <w:rFonts w:ascii="仿宋体" w:hAnsi="仿宋体" w:eastAsia="仿宋体" w:cs="仿宋体"/>
      <w:sz w:val="21"/>
      <w:szCs w:val="21"/>
    </w:rPr>
    <w:tcPr>
      <w:vAlign w:val="center"/>
    </w:tcPr>
  </w:style>
  <w:style w:type="table" w:customStyle="1" w:styleId="3098">
    <w:name w:val="网格型 81"/>
    <w:basedOn w:val="88"/>
    <w:autoRedefine/>
    <w:qFormat/>
    <w:uiPriority w:val="0"/>
    <w:pPr>
      <w:widowControl w:val="0"/>
      <w:jc w:val="both"/>
    </w:pPr>
    <w:rPr>
      <w:rFonts w:ascii="仿宋体" w:hAnsi="仿宋体" w:eastAsia="宋体" w:cs="仿宋体"/>
      <w:kern w:val="0"/>
      <w:sz w:val="20"/>
      <w:szCs w:val="20"/>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tcBorders>
          <w:tl2br w:val="nil"/>
          <w:tr2bl w:val="nil"/>
        </w:tcBorders>
        <w:shd w:val="solid" w:color="000080" w:fill="FFFFFF"/>
      </w:tcPr>
    </w:tblStylePr>
    <w:tblStylePr w:type="lastRow">
      <w:rPr>
        <w:b/>
        <w:bCs/>
        <w:color w:val="auto"/>
      </w:rPr>
      <w:tcPr>
        <w:tcBorders>
          <w:tl2br w:val="nil"/>
          <w:tr2bl w:val="nil"/>
        </w:tcBorders>
      </w:tcPr>
    </w:tblStylePr>
    <w:tblStylePr w:type="lastCol">
      <w:rPr>
        <w:b/>
        <w:bCs/>
        <w:color w:val="auto"/>
      </w:rPr>
      <w:tcPr>
        <w:tcBorders>
          <w:tl2br w:val="nil"/>
          <w:tr2bl w:val="nil"/>
        </w:tcBorders>
      </w:tcPr>
    </w:tblStylePr>
  </w:style>
  <w:style w:type="table" w:customStyle="1" w:styleId="3099">
    <w:name w:val="网格型 111"/>
    <w:basedOn w:val="88"/>
    <w:autoRedefine/>
    <w:qFormat/>
    <w:uiPriority w:val="0"/>
    <w:pPr>
      <w:widowControl w:val="0"/>
      <w:jc w:val="both"/>
    </w:pPr>
    <w:rPr>
      <w:rFonts w:ascii="仿宋体" w:hAnsi="仿宋体" w:eastAsia="宋体" w:cs="仿宋体"/>
      <w:kern w:val="0"/>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tblStylePr w:type="nwCell">
      <w:tcPr>
        <w:tcBorders>
          <w:tl2br w:val="single" w:color="000000" w:sz="6" w:space="0"/>
          <w:tr2bl w:val="nil"/>
        </w:tcBorders>
      </w:tcPr>
    </w:tblStylePr>
  </w:style>
  <w:style w:type="table" w:customStyle="1" w:styleId="3100">
    <w:name w:val="徐正生11"/>
    <w:basedOn w:val="99"/>
    <w:autoRedefine/>
    <w:qFormat/>
    <w:uiPriority w:val="0"/>
    <w:rPr>
      <w:rFonts w:ascii="仿宋体" w:hAnsi="仿宋体" w:cs="仿宋体"/>
    </w:rPr>
    <w:tblPr>
      <w:tblBorders>
        <w:top w:val="single" w:color="000000" w:sz="12" w:space="0"/>
        <w:bottom w:val="single" w:color="000000" w:sz="12" w:space="0"/>
        <w:insideH w:val="single" w:color="000000" w:sz="8" w:space="0"/>
        <w:insideV w:val="single" w:color="000000" w:sz="8"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character" w:customStyle="1" w:styleId="3101">
    <w:name w:val="HTML 定义12"/>
    <w:autoRedefine/>
    <w:qFormat/>
    <w:uiPriority w:val="0"/>
    <w:rPr>
      <w:i/>
      <w:iCs/>
    </w:rPr>
  </w:style>
  <w:style w:type="character" w:customStyle="1" w:styleId="3102">
    <w:name w:val="HTML 代码12"/>
    <w:autoRedefine/>
    <w:qFormat/>
    <w:uiPriority w:val="0"/>
    <w:rPr>
      <w:rFonts w:ascii="ˎ̥" w:hAnsi="ˎ̥" w:cs="ˎ̥"/>
      <w:sz w:val="20"/>
      <w:szCs w:val="20"/>
    </w:rPr>
  </w:style>
  <w:style w:type="character" w:customStyle="1" w:styleId="3103">
    <w:name w:val="HTML 打字机12"/>
    <w:autoRedefine/>
    <w:qFormat/>
    <w:uiPriority w:val="0"/>
    <w:rPr>
      <w:rFonts w:ascii="ˎ̥" w:hAnsi="ˎ̥" w:cs="ˎ̥"/>
      <w:sz w:val="20"/>
      <w:szCs w:val="20"/>
    </w:rPr>
  </w:style>
  <w:style w:type="character" w:customStyle="1" w:styleId="3104">
    <w:name w:val="HTML 变量12"/>
    <w:autoRedefine/>
    <w:qFormat/>
    <w:uiPriority w:val="0"/>
    <w:rPr>
      <w:i/>
      <w:iCs/>
    </w:rPr>
  </w:style>
  <w:style w:type="character" w:customStyle="1" w:styleId="3105">
    <w:name w:val="HTML 键盘12"/>
    <w:autoRedefine/>
    <w:qFormat/>
    <w:uiPriority w:val="0"/>
    <w:rPr>
      <w:rFonts w:ascii="ˎ̥" w:hAnsi="ˎ̥" w:cs="ˎ̥"/>
      <w:sz w:val="20"/>
      <w:szCs w:val="20"/>
    </w:rPr>
  </w:style>
  <w:style w:type="character" w:customStyle="1" w:styleId="3106">
    <w:name w:val="HTML 缩写12"/>
    <w:autoRedefine/>
    <w:qFormat/>
    <w:uiPriority w:val="0"/>
  </w:style>
  <w:style w:type="character" w:customStyle="1" w:styleId="3107">
    <w:name w:val="HTML 样本12"/>
    <w:autoRedefine/>
    <w:qFormat/>
    <w:uiPriority w:val="0"/>
    <w:rPr>
      <w:rFonts w:ascii="ˎ̥" w:hAnsi="ˎ̥" w:cs="ˎ̥"/>
    </w:rPr>
  </w:style>
  <w:style w:type="character" w:customStyle="1" w:styleId="3108">
    <w:name w:val="HTML 引文12"/>
    <w:autoRedefine/>
    <w:qFormat/>
    <w:uiPriority w:val="0"/>
    <w:rPr>
      <w:i/>
      <w:iCs/>
    </w:rPr>
  </w:style>
  <w:style w:type="character" w:customStyle="1" w:styleId="3109">
    <w:name w:val="行号12"/>
    <w:autoRedefine/>
    <w:qFormat/>
    <w:uiPriority w:val="0"/>
  </w:style>
  <w:style w:type="character" w:customStyle="1" w:styleId="3110">
    <w:name w:val="批注引用2"/>
    <w:autoRedefine/>
    <w:qFormat/>
    <w:uiPriority w:val="0"/>
    <w:rPr>
      <w:sz w:val="21"/>
      <w:szCs w:val="21"/>
    </w:rPr>
  </w:style>
  <w:style w:type="character" w:customStyle="1" w:styleId="3111">
    <w:name w:val="批注文字 Char2"/>
    <w:autoRedefine/>
    <w:semiHidden/>
    <w:qFormat/>
    <w:uiPriority w:val="99"/>
    <w:rPr>
      <w:rFonts w:ascii="仿宋体" w:hAnsi="仿宋体" w:eastAsia="Tms Rmn" w:cs="仿宋体"/>
      <w:szCs w:val="24"/>
    </w:rPr>
  </w:style>
  <w:style w:type="character" w:customStyle="1" w:styleId="3112">
    <w:name w:val="正文文本 2 Char2"/>
    <w:autoRedefine/>
    <w:semiHidden/>
    <w:qFormat/>
    <w:uiPriority w:val="99"/>
    <w:rPr>
      <w:rFonts w:ascii="仿宋体" w:hAnsi="仿宋体" w:eastAsia="Tms Rmn" w:cs="仿宋体"/>
      <w:szCs w:val="24"/>
    </w:rPr>
  </w:style>
  <w:style w:type="paragraph" w:customStyle="1" w:styleId="3113">
    <w:name w:val="HTML 预设格式12"/>
    <w:basedOn w:val="1"/>
    <w:autoRedefine/>
    <w:qFormat/>
    <w:uiPriority w:val="0"/>
    <w:rPr>
      <w:rFonts w:ascii="ˎ̥" w:hAnsi="ˎ̥" w:eastAsia="宋体" w:cs="ˎ̥"/>
      <w:sz w:val="21"/>
      <w:szCs w:val="22"/>
    </w:rPr>
  </w:style>
  <w:style w:type="paragraph" w:customStyle="1" w:styleId="3114">
    <w:name w:val="称呼12"/>
    <w:basedOn w:val="1"/>
    <w:next w:val="1"/>
    <w:autoRedefine/>
    <w:qFormat/>
    <w:uiPriority w:val="0"/>
    <w:rPr>
      <w:rFonts w:ascii="文鼎粗行楷简" w:hAnsi="文鼎粗行楷简" w:eastAsia="宋体" w:cs="仿宋体"/>
      <w:sz w:val="21"/>
      <w:szCs w:val="24"/>
    </w:rPr>
  </w:style>
  <w:style w:type="paragraph" w:customStyle="1" w:styleId="3115">
    <w:name w:val="电子邮件签名12"/>
    <w:basedOn w:val="1"/>
    <w:autoRedefine/>
    <w:qFormat/>
    <w:uiPriority w:val="0"/>
    <w:rPr>
      <w:rFonts w:ascii="文鼎粗行楷简" w:hAnsi="文鼎粗行楷简" w:eastAsia="宋体" w:cs="仿宋体"/>
      <w:sz w:val="21"/>
      <w:szCs w:val="24"/>
    </w:rPr>
  </w:style>
  <w:style w:type="character" w:customStyle="1" w:styleId="3116">
    <w:name w:val="副标题 Char2"/>
    <w:autoRedefine/>
    <w:qFormat/>
    <w:uiPriority w:val="11"/>
    <w:rPr>
      <w:rFonts w:ascii="Angsana New" w:hAnsi="Angsana New" w:eastAsia="Tms Rmn" w:cs="仿宋体"/>
      <w:b/>
      <w:bCs/>
      <w:kern w:val="28"/>
      <w:sz w:val="32"/>
      <w:szCs w:val="32"/>
    </w:rPr>
  </w:style>
  <w:style w:type="character" w:customStyle="1" w:styleId="3117">
    <w:name w:val="尾注文本 Char2"/>
    <w:autoRedefine/>
    <w:semiHidden/>
    <w:qFormat/>
    <w:uiPriority w:val="99"/>
    <w:rPr>
      <w:rFonts w:ascii="仿宋体" w:hAnsi="仿宋体" w:eastAsia="Tms Rmn" w:cs="仿宋体"/>
      <w:szCs w:val="24"/>
    </w:rPr>
  </w:style>
  <w:style w:type="character" w:customStyle="1" w:styleId="3118">
    <w:name w:val="页眉 Char2"/>
    <w:autoRedefine/>
    <w:semiHidden/>
    <w:qFormat/>
    <w:uiPriority w:val="99"/>
    <w:rPr>
      <w:rFonts w:ascii="仿宋体" w:hAnsi="仿宋体" w:eastAsia="Tms Rmn" w:cs="仿宋体"/>
      <w:sz w:val="18"/>
      <w:szCs w:val="18"/>
    </w:rPr>
  </w:style>
  <w:style w:type="character" w:customStyle="1" w:styleId="3119">
    <w:name w:val="标题 Char2"/>
    <w:autoRedefine/>
    <w:qFormat/>
    <w:uiPriority w:val="0"/>
    <w:rPr>
      <w:rFonts w:ascii="Angsana New" w:hAnsi="Angsana New" w:eastAsia="Tms Rmn" w:cs="仿宋体"/>
      <w:b/>
      <w:bCs/>
      <w:sz w:val="32"/>
      <w:szCs w:val="32"/>
    </w:rPr>
  </w:style>
  <w:style w:type="paragraph" w:customStyle="1" w:styleId="3120">
    <w:name w:val="文档结构图12"/>
    <w:basedOn w:val="1"/>
    <w:autoRedefine/>
    <w:qFormat/>
    <w:uiPriority w:val="0"/>
    <w:pPr>
      <w:shd w:val="clear" w:color="auto" w:fill="000080"/>
    </w:pPr>
    <w:rPr>
      <w:rFonts w:ascii="文鼎粗行楷简" w:hAnsi="文鼎粗行楷简" w:eastAsia="宋体" w:cs="仿宋体"/>
      <w:sz w:val="21"/>
      <w:szCs w:val="24"/>
    </w:rPr>
  </w:style>
  <w:style w:type="paragraph" w:customStyle="1" w:styleId="3121">
    <w:name w:val="宏文本12"/>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ˎ̥" w:hAnsi="ˎ̥" w:eastAsia="宋体" w:cs="ˎ̥"/>
      <w:kern w:val="2"/>
      <w:sz w:val="24"/>
      <w:szCs w:val="24"/>
      <w:lang w:val="en-US" w:eastAsia="zh-CN" w:bidi="ar-SA"/>
    </w:rPr>
  </w:style>
  <w:style w:type="paragraph" w:customStyle="1" w:styleId="3122">
    <w:name w:val="注释标题12"/>
    <w:basedOn w:val="1"/>
    <w:next w:val="1"/>
    <w:autoRedefine/>
    <w:qFormat/>
    <w:uiPriority w:val="0"/>
    <w:pPr>
      <w:jc w:val="center"/>
    </w:pPr>
    <w:rPr>
      <w:rFonts w:ascii="文鼎粗行楷简" w:hAnsi="文鼎粗行楷简" w:eastAsia="宋体" w:cs="仿宋体"/>
      <w:sz w:val="21"/>
      <w:szCs w:val="24"/>
    </w:rPr>
  </w:style>
  <w:style w:type="paragraph" w:customStyle="1" w:styleId="3123">
    <w:name w:val="引文目录标题12"/>
    <w:basedOn w:val="1"/>
    <w:next w:val="1"/>
    <w:autoRedefine/>
    <w:qFormat/>
    <w:uiPriority w:val="0"/>
    <w:pPr>
      <w:spacing w:before="120"/>
    </w:pPr>
    <w:rPr>
      <w:rFonts w:ascii="Helv" w:hAnsi="Helv" w:eastAsia="宋体" w:cs="Helv"/>
      <w:sz w:val="24"/>
      <w:szCs w:val="24"/>
    </w:rPr>
  </w:style>
  <w:style w:type="paragraph" w:customStyle="1" w:styleId="3124">
    <w:name w:val="HTML 地址12"/>
    <w:basedOn w:val="1"/>
    <w:autoRedefine/>
    <w:qFormat/>
    <w:uiPriority w:val="0"/>
    <w:rPr>
      <w:rFonts w:ascii="文鼎粗行楷简" w:hAnsi="文鼎粗行楷简" w:eastAsia="宋体" w:cs="仿宋体"/>
      <w:i/>
      <w:iCs/>
      <w:sz w:val="21"/>
      <w:szCs w:val="24"/>
    </w:rPr>
  </w:style>
  <w:style w:type="paragraph" w:customStyle="1" w:styleId="3125">
    <w:name w:val="结束语12"/>
    <w:basedOn w:val="1"/>
    <w:autoRedefine/>
    <w:qFormat/>
    <w:uiPriority w:val="0"/>
    <w:pPr>
      <w:ind w:left="100" w:leftChars="2100"/>
    </w:pPr>
    <w:rPr>
      <w:rFonts w:ascii="文鼎粗行楷简" w:hAnsi="文鼎粗行楷简" w:eastAsia="宋体" w:cs="仿宋体"/>
      <w:sz w:val="21"/>
      <w:szCs w:val="24"/>
    </w:rPr>
  </w:style>
  <w:style w:type="paragraph" w:customStyle="1" w:styleId="3126">
    <w:name w:val="签名12"/>
    <w:basedOn w:val="1"/>
    <w:autoRedefine/>
    <w:qFormat/>
    <w:uiPriority w:val="0"/>
    <w:pPr>
      <w:ind w:left="100" w:leftChars="2100"/>
    </w:pPr>
    <w:rPr>
      <w:rFonts w:ascii="文鼎粗行楷简" w:hAnsi="文鼎粗行楷简" w:eastAsia="宋体" w:cs="仿宋体"/>
      <w:sz w:val="21"/>
      <w:szCs w:val="24"/>
    </w:rPr>
  </w:style>
  <w:style w:type="character" w:customStyle="1" w:styleId="3127">
    <w:name w:val="页脚 Char2"/>
    <w:autoRedefine/>
    <w:semiHidden/>
    <w:qFormat/>
    <w:uiPriority w:val="99"/>
    <w:rPr>
      <w:rFonts w:ascii="仿宋体" w:hAnsi="仿宋体" w:eastAsia="Tms Rmn" w:cs="仿宋体"/>
      <w:sz w:val="18"/>
      <w:szCs w:val="18"/>
    </w:rPr>
  </w:style>
  <w:style w:type="paragraph" w:customStyle="1" w:styleId="3128">
    <w:name w:val="批注主题12"/>
    <w:basedOn w:val="28"/>
    <w:next w:val="28"/>
    <w:autoRedefine/>
    <w:qFormat/>
    <w:uiPriority w:val="0"/>
    <w:pPr>
      <w:spacing w:line="312" w:lineRule="auto"/>
      <w:ind w:firstLine="573"/>
    </w:pPr>
    <w:rPr>
      <w:rFonts w:ascii="文鼎粗行楷简" w:hAnsi="文鼎粗行楷简" w:eastAsia="宋体" w:cs="仿宋体"/>
      <w:b/>
      <w:bCs/>
      <w:sz w:val="24"/>
      <w:szCs w:val="24"/>
    </w:rPr>
  </w:style>
  <w:style w:type="character" w:customStyle="1" w:styleId="3129">
    <w:name w:val="脚注文本 Char2"/>
    <w:autoRedefine/>
    <w:semiHidden/>
    <w:qFormat/>
    <w:uiPriority w:val="99"/>
    <w:rPr>
      <w:rFonts w:ascii="仿宋体" w:hAnsi="仿宋体" w:eastAsia="Tms Rmn" w:cs="仿宋体"/>
      <w:sz w:val="18"/>
      <w:szCs w:val="18"/>
    </w:rPr>
  </w:style>
  <w:style w:type="paragraph" w:customStyle="1" w:styleId="3130">
    <w:name w:val="正文文本 313"/>
    <w:basedOn w:val="1"/>
    <w:autoRedefine/>
    <w:qFormat/>
    <w:uiPriority w:val="0"/>
    <w:pPr>
      <w:spacing w:after="120"/>
    </w:pPr>
    <w:rPr>
      <w:rFonts w:ascii="文鼎粗行楷简" w:hAnsi="文鼎粗行楷简" w:eastAsia="宋体" w:cs="仿宋体"/>
      <w:sz w:val="16"/>
      <w:szCs w:val="16"/>
    </w:rPr>
  </w:style>
  <w:style w:type="paragraph" w:customStyle="1" w:styleId="3131">
    <w:name w:val="索引 712"/>
    <w:basedOn w:val="1"/>
    <w:next w:val="1"/>
    <w:autoRedefine/>
    <w:qFormat/>
    <w:uiPriority w:val="0"/>
    <w:pPr>
      <w:ind w:left="1200" w:leftChars="1200"/>
    </w:pPr>
    <w:rPr>
      <w:rFonts w:ascii="仿宋体" w:hAnsi="仿宋体" w:eastAsia="宋体" w:cs="仿宋体"/>
      <w:sz w:val="24"/>
    </w:rPr>
  </w:style>
  <w:style w:type="paragraph" w:customStyle="1" w:styleId="3132">
    <w:name w:val="信息标题12"/>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Helv" w:hAnsi="Helv" w:eastAsia="宋体" w:cs="Helv"/>
      <w:sz w:val="24"/>
      <w:szCs w:val="24"/>
      <w:shd w:val="pct20" w:color="auto" w:fill="auto"/>
    </w:rPr>
  </w:style>
  <w:style w:type="paragraph" w:customStyle="1" w:styleId="3133">
    <w:name w:val="正文首行缩进12"/>
    <w:basedOn w:val="34"/>
    <w:autoRedefine/>
    <w:qFormat/>
    <w:uiPriority w:val="0"/>
    <w:pPr>
      <w:ind w:firstLine="420" w:firstLineChars="100"/>
    </w:pPr>
    <w:rPr>
      <w:rFonts w:ascii="文鼎粗行楷简" w:hAnsi="文鼎粗行楷简" w:eastAsia="宋体" w:cs="仿宋体"/>
      <w:sz w:val="21"/>
      <w:szCs w:val="24"/>
    </w:rPr>
  </w:style>
  <w:style w:type="paragraph" w:customStyle="1" w:styleId="3134">
    <w:name w:val="列表编号 212"/>
    <w:basedOn w:val="1"/>
    <w:autoRedefine/>
    <w:qFormat/>
    <w:uiPriority w:val="0"/>
    <w:pPr>
      <w:tabs>
        <w:tab w:val="left" w:pos="360"/>
      </w:tabs>
    </w:pPr>
    <w:rPr>
      <w:rFonts w:ascii="仿宋体" w:hAnsi="仿宋体" w:eastAsia="宋体" w:cs="仿宋体"/>
      <w:sz w:val="21"/>
      <w:szCs w:val="24"/>
    </w:rPr>
  </w:style>
  <w:style w:type="paragraph" w:customStyle="1" w:styleId="3135">
    <w:name w:val="列表接续12"/>
    <w:basedOn w:val="1"/>
    <w:autoRedefine/>
    <w:qFormat/>
    <w:uiPriority w:val="0"/>
    <w:pPr>
      <w:spacing w:after="120"/>
      <w:ind w:left="420" w:leftChars="200"/>
    </w:pPr>
    <w:rPr>
      <w:rFonts w:ascii="仿宋体" w:hAnsi="仿宋体" w:eastAsia="宋体" w:cs="仿宋体"/>
      <w:sz w:val="21"/>
      <w:szCs w:val="24"/>
    </w:rPr>
  </w:style>
  <w:style w:type="paragraph" w:customStyle="1" w:styleId="3136">
    <w:name w:val="索引 112"/>
    <w:basedOn w:val="1"/>
    <w:next w:val="1"/>
    <w:autoRedefine/>
    <w:qFormat/>
    <w:uiPriority w:val="0"/>
    <w:rPr>
      <w:rFonts w:ascii="仿宋体" w:hAnsi="仿宋体" w:eastAsia="宋体" w:cs="仿宋体"/>
      <w:sz w:val="24"/>
      <w:szCs w:val="24"/>
    </w:rPr>
  </w:style>
  <w:style w:type="paragraph" w:customStyle="1" w:styleId="3137">
    <w:name w:val="列表编号 512"/>
    <w:basedOn w:val="1"/>
    <w:autoRedefine/>
    <w:qFormat/>
    <w:uiPriority w:val="0"/>
    <w:pPr>
      <w:tabs>
        <w:tab w:val="left" w:pos="870"/>
        <w:tab w:val="left" w:pos="920"/>
      </w:tabs>
      <w:adjustRightInd w:val="0"/>
      <w:snapToGrid w:val="0"/>
      <w:spacing w:line="360" w:lineRule="auto"/>
      <w:ind w:left="920" w:hanging="360" w:firstLineChars="200"/>
      <w:textAlignment w:val="baseline"/>
    </w:pPr>
    <w:rPr>
      <w:rFonts w:ascii="仿宋体" w:hAnsi="仿宋体" w:eastAsia="宋体" w:cs="仿宋体"/>
      <w:kern w:val="0"/>
    </w:rPr>
  </w:style>
  <w:style w:type="paragraph" w:customStyle="1" w:styleId="3138">
    <w:name w:val="列表编号 312"/>
    <w:basedOn w:val="1"/>
    <w:autoRedefine/>
    <w:qFormat/>
    <w:uiPriority w:val="0"/>
    <w:pPr>
      <w:tabs>
        <w:tab w:val="left" w:pos="360"/>
      </w:tabs>
    </w:pPr>
    <w:rPr>
      <w:rFonts w:ascii="仿宋体" w:hAnsi="仿宋体" w:eastAsia="宋体" w:cs="仿宋体"/>
      <w:sz w:val="21"/>
      <w:szCs w:val="24"/>
    </w:rPr>
  </w:style>
  <w:style w:type="paragraph" w:customStyle="1" w:styleId="3139">
    <w:name w:val="正文首行缩进 22"/>
    <w:basedOn w:val="326"/>
    <w:autoRedefine/>
    <w:qFormat/>
    <w:uiPriority w:val="0"/>
    <w:pPr>
      <w:spacing w:after="120"/>
      <w:ind w:left="420" w:leftChars="200" w:firstLine="420" w:firstLineChars="200"/>
      <w:jc w:val="both"/>
    </w:pPr>
    <w:rPr>
      <w:rFonts w:ascii="文鼎粗行楷简" w:hAnsi="文鼎粗行楷简" w:cs="仿宋体"/>
      <w:color w:val="auto"/>
      <w:kern w:val="2"/>
      <w:sz w:val="21"/>
    </w:rPr>
  </w:style>
  <w:style w:type="paragraph" w:customStyle="1" w:styleId="3140">
    <w:name w:val="普通(网站)12"/>
    <w:basedOn w:val="1"/>
    <w:autoRedefine/>
    <w:qFormat/>
    <w:uiPriority w:val="0"/>
    <w:pPr>
      <w:widowControl/>
      <w:spacing w:before="100" w:beforeAutospacing="1" w:after="100" w:afterAutospacing="1"/>
      <w:jc w:val="left"/>
    </w:pPr>
    <w:rPr>
      <w:rFonts w:ascii="Tms Rmn" w:hAnsi="Tms Rmn" w:eastAsia="宋体" w:cs="仿宋体"/>
      <w:kern w:val="0"/>
      <w:sz w:val="24"/>
      <w:szCs w:val="24"/>
    </w:rPr>
  </w:style>
  <w:style w:type="paragraph" w:customStyle="1" w:styleId="3141">
    <w:name w:val="寄信人地址12"/>
    <w:basedOn w:val="1"/>
    <w:autoRedefine/>
    <w:qFormat/>
    <w:uiPriority w:val="0"/>
    <w:pPr>
      <w:snapToGrid w:val="0"/>
    </w:pPr>
    <w:rPr>
      <w:rFonts w:ascii="Helv" w:hAnsi="Helv" w:eastAsia="宋体" w:cs="Helv"/>
      <w:sz w:val="21"/>
      <w:szCs w:val="24"/>
    </w:rPr>
  </w:style>
  <w:style w:type="paragraph" w:customStyle="1" w:styleId="3142">
    <w:name w:val="列表 412"/>
    <w:basedOn w:val="1"/>
    <w:autoRedefine/>
    <w:qFormat/>
    <w:uiPriority w:val="0"/>
    <w:pPr>
      <w:overflowPunct w:val="0"/>
      <w:snapToGrid w:val="0"/>
      <w:spacing w:line="480" w:lineRule="exact"/>
      <w:ind w:firstLine="560" w:firstLineChars="200"/>
    </w:pPr>
    <w:rPr>
      <w:rFonts w:ascii="Helv" w:hAnsi="Helv" w:eastAsia="Times New Roman;Symbol;Arial;婼" w:cs="仿宋体"/>
    </w:rPr>
  </w:style>
  <w:style w:type="paragraph" w:customStyle="1" w:styleId="3143">
    <w:name w:val="列表编号 412"/>
    <w:basedOn w:val="1"/>
    <w:autoRedefine/>
    <w:qFormat/>
    <w:uiPriority w:val="0"/>
    <w:pPr>
      <w:tabs>
        <w:tab w:val="left" w:pos="360"/>
      </w:tabs>
    </w:pPr>
    <w:rPr>
      <w:rFonts w:ascii="仿宋体" w:hAnsi="仿宋体" w:eastAsia="宋体" w:cs="仿宋体"/>
      <w:sz w:val="21"/>
      <w:szCs w:val="24"/>
    </w:rPr>
  </w:style>
  <w:style w:type="paragraph" w:customStyle="1" w:styleId="3144">
    <w:name w:val="列表接续 212"/>
    <w:basedOn w:val="1"/>
    <w:autoRedefine/>
    <w:qFormat/>
    <w:uiPriority w:val="0"/>
    <w:pPr>
      <w:spacing w:after="120"/>
      <w:ind w:left="840" w:leftChars="400"/>
    </w:pPr>
    <w:rPr>
      <w:rFonts w:ascii="仿宋体" w:hAnsi="仿宋体" w:eastAsia="宋体" w:cs="仿宋体"/>
      <w:sz w:val="21"/>
      <w:szCs w:val="24"/>
    </w:rPr>
  </w:style>
  <w:style w:type="paragraph" w:customStyle="1" w:styleId="3145">
    <w:name w:val="列表 212"/>
    <w:basedOn w:val="1"/>
    <w:autoRedefine/>
    <w:qFormat/>
    <w:uiPriority w:val="0"/>
    <w:pPr>
      <w:ind w:left="100" w:leftChars="200" w:hanging="200" w:hangingChars="200"/>
    </w:pPr>
    <w:rPr>
      <w:rFonts w:ascii="仿宋体" w:hAnsi="仿宋体" w:eastAsia="宋体" w:cs="仿宋体"/>
      <w:sz w:val="21"/>
      <w:szCs w:val="24"/>
    </w:rPr>
  </w:style>
  <w:style w:type="paragraph" w:customStyle="1" w:styleId="3146">
    <w:name w:val="列表 312"/>
    <w:basedOn w:val="1"/>
    <w:autoRedefine/>
    <w:qFormat/>
    <w:uiPriority w:val="0"/>
    <w:pPr>
      <w:ind w:left="100" w:leftChars="400" w:hanging="200" w:hangingChars="200"/>
    </w:pPr>
    <w:rPr>
      <w:rFonts w:ascii="仿宋体" w:hAnsi="仿宋体" w:eastAsia="宋体" w:cs="仿宋体"/>
      <w:sz w:val="21"/>
      <w:szCs w:val="24"/>
    </w:rPr>
  </w:style>
  <w:style w:type="paragraph" w:customStyle="1" w:styleId="3147">
    <w:name w:val="列表接续 312"/>
    <w:basedOn w:val="1"/>
    <w:autoRedefine/>
    <w:qFormat/>
    <w:uiPriority w:val="0"/>
    <w:pPr>
      <w:spacing w:after="120"/>
      <w:ind w:left="1260" w:leftChars="600"/>
    </w:pPr>
    <w:rPr>
      <w:rFonts w:ascii="仿宋体" w:hAnsi="仿宋体" w:eastAsia="宋体" w:cs="仿宋体"/>
      <w:sz w:val="21"/>
      <w:szCs w:val="24"/>
    </w:rPr>
  </w:style>
  <w:style w:type="paragraph" w:customStyle="1" w:styleId="3148">
    <w:name w:val="列表接续 412"/>
    <w:basedOn w:val="1"/>
    <w:autoRedefine/>
    <w:qFormat/>
    <w:uiPriority w:val="0"/>
    <w:pPr>
      <w:spacing w:after="120"/>
      <w:ind w:left="1680" w:leftChars="800"/>
    </w:pPr>
    <w:rPr>
      <w:rFonts w:ascii="仿宋体" w:hAnsi="仿宋体" w:eastAsia="宋体" w:cs="仿宋体"/>
      <w:sz w:val="21"/>
      <w:szCs w:val="24"/>
    </w:rPr>
  </w:style>
  <w:style w:type="paragraph" w:customStyle="1" w:styleId="3149">
    <w:name w:val="列表接续 512"/>
    <w:basedOn w:val="1"/>
    <w:autoRedefine/>
    <w:qFormat/>
    <w:uiPriority w:val="0"/>
    <w:pPr>
      <w:spacing w:after="120"/>
      <w:ind w:left="2100" w:leftChars="1000"/>
    </w:pPr>
    <w:rPr>
      <w:rFonts w:ascii="仿宋体" w:hAnsi="仿宋体" w:eastAsia="宋体" w:cs="仿宋体"/>
      <w:sz w:val="21"/>
      <w:szCs w:val="24"/>
    </w:rPr>
  </w:style>
  <w:style w:type="paragraph" w:customStyle="1" w:styleId="3150">
    <w:name w:val="列表 512"/>
    <w:basedOn w:val="1"/>
    <w:autoRedefine/>
    <w:qFormat/>
    <w:uiPriority w:val="0"/>
    <w:pPr>
      <w:ind w:left="100" w:leftChars="800" w:hanging="200" w:hangingChars="200"/>
    </w:pPr>
    <w:rPr>
      <w:rFonts w:ascii="仿宋体" w:hAnsi="仿宋体" w:eastAsia="宋体" w:cs="仿宋体"/>
      <w:sz w:val="21"/>
      <w:szCs w:val="24"/>
    </w:rPr>
  </w:style>
  <w:style w:type="paragraph" w:customStyle="1" w:styleId="3151">
    <w:name w:val="收信人地址12"/>
    <w:basedOn w:val="1"/>
    <w:autoRedefine/>
    <w:qFormat/>
    <w:uiPriority w:val="0"/>
    <w:pPr>
      <w:snapToGrid w:val="0"/>
      <w:ind w:left="100" w:leftChars="1400"/>
    </w:pPr>
    <w:rPr>
      <w:rFonts w:ascii="Helv" w:hAnsi="Helv" w:eastAsia="宋体" w:cs="Helv"/>
      <w:sz w:val="24"/>
      <w:szCs w:val="24"/>
    </w:rPr>
  </w:style>
  <w:style w:type="paragraph" w:customStyle="1" w:styleId="3152">
    <w:name w:val="文本块12"/>
    <w:basedOn w:val="1"/>
    <w:autoRedefine/>
    <w:qFormat/>
    <w:uiPriority w:val="0"/>
    <w:pPr>
      <w:spacing w:after="120"/>
      <w:ind w:left="1440" w:leftChars="700" w:right="1440" w:rightChars="700"/>
    </w:pPr>
    <w:rPr>
      <w:rFonts w:ascii="仿宋体" w:hAnsi="仿宋体" w:eastAsia="宋体" w:cs="仿宋体"/>
      <w:sz w:val="21"/>
      <w:szCs w:val="24"/>
    </w:rPr>
  </w:style>
  <w:style w:type="paragraph" w:customStyle="1" w:styleId="3153">
    <w:name w:val="索引 512"/>
    <w:basedOn w:val="1"/>
    <w:next w:val="1"/>
    <w:autoRedefine/>
    <w:qFormat/>
    <w:uiPriority w:val="0"/>
    <w:pPr>
      <w:ind w:left="800" w:leftChars="800"/>
    </w:pPr>
    <w:rPr>
      <w:rFonts w:ascii="仿宋体" w:hAnsi="仿宋体" w:eastAsia="宋体" w:cs="仿宋体"/>
      <w:sz w:val="24"/>
    </w:rPr>
  </w:style>
  <w:style w:type="paragraph" w:customStyle="1" w:styleId="3154">
    <w:name w:val="索引 212"/>
    <w:basedOn w:val="1"/>
    <w:next w:val="1"/>
    <w:autoRedefine/>
    <w:qFormat/>
    <w:uiPriority w:val="0"/>
    <w:pPr>
      <w:ind w:left="200" w:leftChars="200"/>
    </w:pPr>
    <w:rPr>
      <w:rFonts w:ascii="仿宋体" w:hAnsi="仿宋体" w:eastAsia="宋体" w:cs="仿宋体"/>
      <w:sz w:val="24"/>
    </w:rPr>
  </w:style>
  <w:style w:type="paragraph" w:customStyle="1" w:styleId="3155">
    <w:name w:val="索引 912"/>
    <w:basedOn w:val="1"/>
    <w:next w:val="1"/>
    <w:autoRedefine/>
    <w:qFormat/>
    <w:uiPriority w:val="0"/>
    <w:pPr>
      <w:ind w:left="1600" w:leftChars="1600"/>
    </w:pPr>
    <w:rPr>
      <w:rFonts w:ascii="仿宋体" w:hAnsi="仿宋体" w:eastAsia="宋体" w:cs="仿宋体"/>
      <w:sz w:val="24"/>
    </w:rPr>
  </w:style>
  <w:style w:type="paragraph" w:customStyle="1" w:styleId="3156">
    <w:name w:val="修订12"/>
    <w:autoRedefine/>
    <w:qFormat/>
    <w:uiPriority w:val="0"/>
    <w:rPr>
      <w:rFonts w:ascii="仿宋体" w:hAnsi="仿宋体" w:eastAsia="宋体" w:cs="仿宋体"/>
      <w:kern w:val="2"/>
      <w:sz w:val="21"/>
      <w:szCs w:val="24"/>
      <w:lang w:val="en-US" w:eastAsia="zh-CN" w:bidi="ar-SA"/>
    </w:rPr>
  </w:style>
  <w:style w:type="paragraph" w:customStyle="1" w:styleId="3157">
    <w:name w:val="索引 412"/>
    <w:basedOn w:val="1"/>
    <w:next w:val="1"/>
    <w:autoRedefine/>
    <w:qFormat/>
    <w:uiPriority w:val="0"/>
    <w:pPr>
      <w:ind w:left="600" w:leftChars="600"/>
    </w:pPr>
    <w:rPr>
      <w:rFonts w:ascii="仿宋体" w:hAnsi="仿宋体" w:eastAsia="宋体" w:cs="仿宋体"/>
      <w:sz w:val="24"/>
    </w:rPr>
  </w:style>
  <w:style w:type="paragraph" w:customStyle="1" w:styleId="3158">
    <w:name w:val="索引 312"/>
    <w:basedOn w:val="1"/>
    <w:next w:val="1"/>
    <w:autoRedefine/>
    <w:qFormat/>
    <w:uiPriority w:val="0"/>
    <w:pPr>
      <w:ind w:left="400" w:leftChars="400"/>
    </w:pPr>
    <w:rPr>
      <w:rFonts w:ascii="仿宋体" w:hAnsi="仿宋体" w:eastAsia="宋体" w:cs="仿宋体"/>
      <w:sz w:val="24"/>
    </w:rPr>
  </w:style>
  <w:style w:type="paragraph" w:customStyle="1" w:styleId="3159">
    <w:name w:val="引文目录12"/>
    <w:basedOn w:val="1"/>
    <w:next w:val="1"/>
    <w:autoRedefine/>
    <w:qFormat/>
    <w:uiPriority w:val="0"/>
    <w:pPr>
      <w:ind w:left="420" w:leftChars="200"/>
    </w:pPr>
    <w:rPr>
      <w:rFonts w:ascii="仿宋体" w:hAnsi="仿宋体" w:eastAsia="宋体" w:cs="仿宋体"/>
      <w:sz w:val="24"/>
    </w:rPr>
  </w:style>
  <w:style w:type="paragraph" w:customStyle="1" w:styleId="3160">
    <w:name w:val="索引 612"/>
    <w:basedOn w:val="1"/>
    <w:next w:val="1"/>
    <w:autoRedefine/>
    <w:qFormat/>
    <w:uiPriority w:val="0"/>
    <w:pPr>
      <w:ind w:left="1000" w:leftChars="1000"/>
    </w:pPr>
    <w:rPr>
      <w:rFonts w:ascii="仿宋体" w:hAnsi="仿宋体" w:eastAsia="宋体" w:cs="仿宋体"/>
      <w:sz w:val="24"/>
    </w:rPr>
  </w:style>
  <w:style w:type="paragraph" w:customStyle="1" w:styleId="3161">
    <w:name w:val="索引 812"/>
    <w:basedOn w:val="1"/>
    <w:next w:val="1"/>
    <w:autoRedefine/>
    <w:qFormat/>
    <w:uiPriority w:val="0"/>
    <w:pPr>
      <w:ind w:left="1400" w:leftChars="1400"/>
    </w:pPr>
    <w:rPr>
      <w:rFonts w:ascii="仿宋体" w:hAnsi="仿宋体" w:eastAsia="宋体" w:cs="仿宋体"/>
      <w:sz w:val="24"/>
    </w:rPr>
  </w:style>
  <w:style w:type="paragraph" w:customStyle="1" w:styleId="3162">
    <w:name w:val="索引标题12"/>
    <w:basedOn w:val="1"/>
    <w:next w:val="3136"/>
    <w:autoRedefine/>
    <w:qFormat/>
    <w:uiPriority w:val="0"/>
    <w:rPr>
      <w:rFonts w:ascii="Helv" w:hAnsi="Helv" w:eastAsia="宋体" w:cs="Helv"/>
      <w:b/>
      <w:bCs/>
      <w:sz w:val="24"/>
    </w:rPr>
  </w:style>
  <w:style w:type="paragraph" w:customStyle="1" w:styleId="3163">
    <w:name w:val="列出段落12"/>
    <w:basedOn w:val="1"/>
    <w:autoRedefine/>
    <w:qFormat/>
    <w:uiPriority w:val="0"/>
    <w:pPr>
      <w:ind w:firstLine="420" w:firstLineChars="200"/>
    </w:pPr>
    <w:rPr>
      <w:rFonts w:ascii="文鼎粗行楷简" w:hAnsi="文鼎粗行楷简" w:eastAsia="宋体" w:cs="仿宋体"/>
      <w:sz w:val="21"/>
      <w:szCs w:val="22"/>
    </w:rPr>
  </w:style>
  <w:style w:type="paragraph" w:customStyle="1" w:styleId="3164">
    <w:name w:val="TOC 标题12"/>
    <w:basedOn w:val="3"/>
    <w:next w:val="1"/>
    <w:autoRedefine/>
    <w:qFormat/>
    <w:uiPriority w:val="0"/>
    <w:pPr>
      <w:pageBreakBefore w:val="0"/>
      <w:widowControl/>
      <w:numPr>
        <w:numId w:val="0"/>
      </w:numPr>
      <w:spacing w:before="480" w:after="0" w:line="276" w:lineRule="auto"/>
      <w:jc w:val="left"/>
      <w:outlineLvl w:val="9"/>
    </w:pPr>
    <w:rPr>
      <w:rFonts w:ascii="Angsana New" w:hAnsi="Angsana New" w:eastAsia="宋体" w:cs="仿宋体"/>
      <w:color w:val="365F91"/>
      <w:kern w:val="0"/>
      <w:sz w:val="28"/>
      <w:szCs w:val="28"/>
    </w:rPr>
  </w:style>
  <w:style w:type="paragraph" w:customStyle="1" w:styleId="3165">
    <w:name w:val="Char20"/>
    <w:basedOn w:val="1"/>
    <w:autoRedefine/>
    <w:qFormat/>
    <w:uiPriority w:val="0"/>
    <w:pPr>
      <w:spacing w:line="360" w:lineRule="auto"/>
    </w:pPr>
    <w:rPr>
      <w:rFonts w:ascii="华文楷体" w:hAnsi="华文楷体" w:eastAsia="宋体" w:cs="仿宋体"/>
    </w:rPr>
  </w:style>
  <w:style w:type="paragraph" w:customStyle="1" w:styleId="3166">
    <w:name w:val="Char Char Char5"/>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3167">
    <w:name w:val="Char Char Char Char3"/>
    <w:basedOn w:val="1"/>
    <w:autoRedefine/>
    <w:qFormat/>
    <w:uiPriority w:val="0"/>
    <w:pPr>
      <w:spacing w:line="480" w:lineRule="exact"/>
    </w:pPr>
    <w:rPr>
      <w:rFonts w:ascii="Courier" w:hAnsi="Courier" w:eastAsia="Times New Roman;Symbol;Arial;婼" w:cs="仿宋体"/>
      <w:kern w:val="0"/>
      <w:sz w:val="32"/>
      <w:szCs w:val="21"/>
      <w:lang w:eastAsia="en-US"/>
    </w:rPr>
  </w:style>
  <w:style w:type="paragraph" w:customStyle="1" w:styleId="3168">
    <w:name w:val="Char110"/>
    <w:basedOn w:val="1"/>
    <w:autoRedefine/>
    <w:qFormat/>
    <w:uiPriority w:val="0"/>
    <w:pPr>
      <w:adjustRightInd w:val="0"/>
      <w:snapToGrid w:val="0"/>
      <w:spacing w:line="360" w:lineRule="auto"/>
      <w:ind w:firstLine="200" w:firstLineChars="200"/>
    </w:pPr>
    <w:rPr>
      <w:rFonts w:ascii="TimesNewRoman" w:hAnsi="仿宋体" w:eastAsia="TimesNewRoman" w:cs="仿宋体"/>
      <w:sz w:val="24"/>
      <w:szCs w:val="24"/>
    </w:rPr>
  </w:style>
  <w:style w:type="paragraph" w:customStyle="1" w:styleId="3169">
    <w:name w:val="Char23"/>
    <w:basedOn w:val="1"/>
    <w:autoRedefine/>
    <w:qFormat/>
    <w:uiPriority w:val="0"/>
    <w:pPr>
      <w:adjustRightInd w:val="0"/>
      <w:snapToGrid w:val="0"/>
      <w:spacing w:line="360" w:lineRule="auto"/>
      <w:ind w:firstLine="200" w:firstLineChars="200"/>
    </w:pPr>
    <w:rPr>
      <w:rFonts w:ascii="TimesNewRoman" w:hAnsi="仿宋体" w:eastAsia="TimesNewRoman" w:cs="仿宋体"/>
      <w:sz w:val="24"/>
      <w:szCs w:val="24"/>
    </w:rPr>
  </w:style>
  <w:style w:type="paragraph" w:customStyle="1" w:styleId="3170">
    <w:name w:val="Char33"/>
    <w:basedOn w:val="1"/>
    <w:autoRedefine/>
    <w:qFormat/>
    <w:uiPriority w:val="0"/>
    <w:pPr>
      <w:spacing w:line="480" w:lineRule="exact"/>
    </w:pPr>
    <w:rPr>
      <w:rFonts w:ascii="仿宋体" w:hAnsi="仿宋体" w:eastAsia="宋体" w:cs="仿宋体"/>
      <w:sz w:val="21"/>
      <w:szCs w:val="24"/>
    </w:rPr>
  </w:style>
  <w:style w:type="paragraph" w:customStyle="1" w:styleId="3171">
    <w:name w:val="Char Char Char Char Char Char3"/>
    <w:basedOn w:val="1"/>
    <w:autoRedefine/>
    <w:qFormat/>
    <w:uiPriority w:val="0"/>
    <w:pPr>
      <w:spacing w:line="480" w:lineRule="exact"/>
    </w:pPr>
    <w:rPr>
      <w:rFonts w:ascii="仿宋体" w:hAnsi="仿宋体" w:eastAsia="宋体" w:cs="仿宋体"/>
      <w:sz w:val="21"/>
      <w:szCs w:val="24"/>
    </w:rPr>
  </w:style>
  <w:style w:type="paragraph" w:customStyle="1" w:styleId="3172">
    <w:name w:val="Char1 Char Char Char3"/>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173">
    <w:name w:val="Char2 Char Char Char Char Char Char3"/>
    <w:basedOn w:val="1"/>
    <w:autoRedefine/>
    <w:qFormat/>
    <w:uiPriority w:val="0"/>
    <w:pPr>
      <w:spacing w:line="480" w:lineRule="exact"/>
    </w:pPr>
    <w:rPr>
      <w:rFonts w:ascii="仿宋体" w:hAnsi="仿宋体" w:eastAsia="宋体" w:cs="仿宋体"/>
      <w:sz w:val="21"/>
      <w:szCs w:val="24"/>
    </w:rPr>
  </w:style>
  <w:style w:type="paragraph" w:customStyle="1" w:styleId="3174">
    <w:name w:val="正文文本缩进 212"/>
    <w:basedOn w:val="1"/>
    <w:autoRedefine/>
    <w:qFormat/>
    <w:uiPriority w:val="0"/>
    <w:pPr>
      <w:adjustRightInd w:val="0"/>
      <w:spacing w:line="360" w:lineRule="auto"/>
      <w:ind w:firstLine="630"/>
      <w:jc w:val="left"/>
      <w:textAlignment w:val="baseline"/>
    </w:pPr>
    <w:rPr>
      <w:rFonts w:ascii="Tms Rmn" w:hAnsi="Tms Rmn" w:eastAsia="宋体" w:cs="仿宋体"/>
      <w:kern w:val="0"/>
    </w:rPr>
  </w:style>
  <w:style w:type="paragraph" w:customStyle="1" w:styleId="3175">
    <w:name w:val="日期12"/>
    <w:basedOn w:val="1"/>
    <w:next w:val="1"/>
    <w:autoRedefine/>
    <w:qFormat/>
    <w:uiPriority w:val="0"/>
    <w:pPr>
      <w:adjustRightInd w:val="0"/>
      <w:spacing w:line="480" w:lineRule="exact"/>
      <w:textAlignment w:val="baseline"/>
    </w:pPr>
    <w:rPr>
      <w:rFonts w:ascii="Tms Rmn" w:hAnsi="仿宋体" w:eastAsia="宋体" w:cs="仿宋体"/>
      <w:kern w:val="0"/>
      <w:sz w:val="32"/>
    </w:rPr>
  </w:style>
  <w:style w:type="paragraph" w:customStyle="1" w:styleId="3176">
    <w:name w:val="Char Char Char Char Char Char Char2"/>
    <w:basedOn w:val="1"/>
    <w:autoRedefine/>
    <w:qFormat/>
    <w:uiPriority w:val="0"/>
    <w:pPr>
      <w:spacing w:line="480" w:lineRule="exact"/>
    </w:pPr>
    <w:rPr>
      <w:rFonts w:ascii="仿宋体" w:hAnsi="仿宋体" w:eastAsia="宋体" w:cs="仿宋体"/>
      <w:sz w:val="21"/>
      <w:szCs w:val="24"/>
    </w:rPr>
  </w:style>
  <w:style w:type="paragraph" w:customStyle="1" w:styleId="3177">
    <w:name w:val="Char Char Char Char Char Char Char Char Char Char Char Char Char Char Char Char Char Char Char2"/>
    <w:basedOn w:val="1"/>
    <w:autoRedefine/>
    <w:qFormat/>
    <w:uiPriority w:val="0"/>
    <w:pPr>
      <w:spacing w:line="480" w:lineRule="exact"/>
    </w:pPr>
    <w:rPr>
      <w:rFonts w:ascii="仿宋体" w:hAnsi="仿宋体" w:eastAsia="宋体" w:cs="仿宋体"/>
      <w:sz w:val="21"/>
      <w:szCs w:val="24"/>
    </w:rPr>
  </w:style>
  <w:style w:type="paragraph" w:customStyle="1" w:styleId="3178">
    <w:name w:val="Char Char Char1 Char2"/>
    <w:basedOn w:val="1"/>
    <w:autoRedefine/>
    <w:qFormat/>
    <w:uiPriority w:val="0"/>
    <w:pPr>
      <w:spacing w:line="480" w:lineRule="exact"/>
    </w:pPr>
    <w:rPr>
      <w:rFonts w:ascii="仿宋体" w:hAnsi="仿宋体" w:eastAsia="宋体" w:cs="仿宋体"/>
      <w:sz w:val="21"/>
      <w:szCs w:val="24"/>
    </w:rPr>
  </w:style>
  <w:style w:type="paragraph" w:customStyle="1" w:styleId="3179">
    <w:name w:val="Char Char Char1 Char Char Char Char Char Char Char Char Char Char Char Char1 Char Char Char Char Char Char Char Char Char Char2"/>
    <w:basedOn w:val="1"/>
    <w:autoRedefine/>
    <w:qFormat/>
    <w:uiPriority w:val="0"/>
    <w:pPr>
      <w:spacing w:line="480" w:lineRule="exact"/>
    </w:pPr>
    <w:rPr>
      <w:rFonts w:ascii="仿宋体" w:hAnsi="仿宋体" w:eastAsia="宋体" w:cs="仿宋体"/>
      <w:sz w:val="21"/>
      <w:szCs w:val="24"/>
    </w:rPr>
  </w:style>
  <w:style w:type="paragraph" w:customStyle="1" w:styleId="3180">
    <w:name w:val="Char Char Char Char Char Char Char Char Char Char Char Char Char Char Char Char Char Char1 Char Char Char Char Char Char Char2"/>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3181">
    <w:name w:val="Char Char Char2 Char2"/>
    <w:basedOn w:val="1"/>
    <w:autoRedefine/>
    <w:qFormat/>
    <w:uiPriority w:val="0"/>
    <w:pPr>
      <w:spacing w:line="480" w:lineRule="exact"/>
    </w:pPr>
    <w:rPr>
      <w:rFonts w:ascii="仿宋体" w:hAnsi="仿宋体" w:eastAsia="宋体" w:cs="仿宋体"/>
      <w:sz w:val="21"/>
      <w:szCs w:val="24"/>
    </w:rPr>
  </w:style>
  <w:style w:type="paragraph" w:customStyle="1" w:styleId="3182">
    <w:name w:val="Char4 Char Char Char2"/>
    <w:basedOn w:val="1"/>
    <w:autoRedefine/>
    <w:qFormat/>
    <w:uiPriority w:val="0"/>
    <w:pPr>
      <w:spacing w:line="480" w:lineRule="exact"/>
    </w:pPr>
    <w:rPr>
      <w:rFonts w:ascii="仿宋体" w:hAnsi="仿宋体" w:eastAsia="宋体" w:cs="仿宋体"/>
      <w:sz w:val="21"/>
      <w:szCs w:val="24"/>
    </w:rPr>
  </w:style>
  <w:style w:type="paragraph" w:customStyle="1" w:styleId="3183">
    <w:name w:val="页脚12"/>
    <w:basedOn w:val="1"/>
    <w:autoRedefine/>
    <w:qFormat/>
    <w:uiPriority w:val="0"/>
    <w:pPr>
      <w:overflowPunct w:val="0"/>
      <w:adjustRightInd w:val="0"/>
      <w:snapToGrid w:val="0"/>
      <w:spacing w:line="240" w:lineRule="atLeast"/>
      <w:jc w:val="center"/>
      <w:textAlignment w:val="baseline"/>
    </w:pPr>
    <w:rPr>
      <w:rFonts w:ascii="仿宋体" w:hAnsi="仿宋体" w:eastAsia="宋体" w:cs="仿宋体"/>
      <w:sz w:val="18"/>
      <w:szCs w:val="18"/>
    </w:rPr>
  </w:style>
  <w:style w:type="paragraph" w:customStyle="1" w:styleId="3184">
    <w:name w:val="页眉32"/>
    <w:basedOn w:val="1"/>
    <w:autoRedefine/>
    <w:qFormat/>
    <w:uiPriority w:val="0"/>
    <w:pPr>
      <w:pBdr>
        <w:bottom w:val="single" w:color="auto" w:sz="6" w:space="1"/>
      </w:pBdr>
      <w:wordWrap w:val="0"/>
      <w:overflowPunct w:val="0"/>
      <w:adjustRightInd w:val="0"/>
      <w:snapToGrid w:val="0"/>
      <w:spacing w:line="120" w:lineRule="atLeast"/>
      <w:jc w:val="center"/>
      <w:textAlignment w:val="baseline"/>
    </w:pPr>
    <w:rPr>
      <w:rFonts w:ascii="仿宋体" w:hAnsi="仿宋体" w:eastAsia="宋体" w:cs="仿宋体"/>
      <w:sz w:val="18"/>
      <w:szCs w:val="18"/>
    </w:rPr>
  </w:style>
  <w:style w:type="character" w:customStyle="1" w:styleId="3185">
    <w:name w:val="页码12"/>
    <w:autoRedefine/>
    <w:qFormat/>
    <w:uiPriority w:val="0"/>
    <w:rPr>
      <w:rFonts w:ascii="仿宋体" w:hAnsi="仿宋体" w:eastAsia="Tms Rmn"/>
      <w:color w:val="auto"/>
      <w:sz w:val="21"/>
    </w:rPr>
  </w:style>
  <w:style w:type="paragraph" w:customStyle="1" w:styleId="3186">
    <w:name w:val="正文首行缩进 212"/>
    <w:basedOn w:val="1"/>
    <w:autoRedefine/>
    <w:qFormat/>
    <w:uiPriority w:val="0"/>
    <w:pPr>
      <w:overflowPunct w:val="0"/>
      <w:snapToGrid w:val="0"/>
      <w:spacing w:after="120" w:line="480" w:lineRule="exact"/>
      <w:ind w:left="420" w:leftChars="200" w:firstLine="420" w:firstLineChars="200"/>
    </w:pPr>
    <w:rPr>
      <w:rFonts w:ascii="Helv" w:hAnsi="Helv" w:eastAsia="Times New Roman;Symbol;Arial;婼" w:cs="仿宋体"/>
      <w:color w:val="0000FF"/>
    </w:rPr>
  </w:style>
  <w:style w:type="character" w:customStyle="1" w:styleId="3187">
    <w:name w:val="访问过的超链接12"/>
    <w:autoRedefine/>
    <w:qFormat/>
    <w:uiPriority w:val="0"/>
    <w:rPr>
      <w:color w:val="800080"/>
      <w:u w:val="single"/>
    </w:rPr>
  </w:style>
  <w:style w:type="paragraph" w:customStyle="1" w:styleId="3188">
    <w:name w:val="正文文本缩进12"/>
    <w:basedOn w:val="1"/>
    <w:autoRedefine/>
    <w:qFormat/>
    <w:uiPriority w:val="0"/>
    <w:pPr>
      <w:overflowPunct w:val="0"/>
      <w:snapToGrid w:val="0"/>
      <w:spacing w:line="480" w:lineRule="exact"/>
      <w:ind w:firstLine="560"/>
    </w:pPr>
    <w:rPr>
      <w:rFonts w:ascii="仿宋体" w:hAnsi="仿宋体" w:eastAsia="宋体" w:cs="仿宋体"/>
      <w:sz w:val="21"/>
      <w:szCs w:val="24"/>
    </w:rPr>
  </w:style>
  <w:style w:type="character" w:customStyle="1" w:styleId="3189">
    <w:name w:val="批注引用12"/>
    <w:autoRedefine/>
    <w:qFormat/>
    <w:uiPriority w:val="0"/>
    <w:rPr>
      <w:sz w:val="21"/>
    </w:rPr>
  </w:style>
  <w:style w:type="paragraph" w:customStyle="1" w:styleId="3190">
    <w:name w:val="Char42"/>
    <w:basedOn w:val="1"/>
    <w:autoRedefine/>
    <w:qFormat/>
    <w:uiPriority w:val="0"/>
    <w:pPr>
      <w:spacing w:line="480" w:lineRule="exact"/>
      <w:ind w:left="-48"/>
    </w:pPr>
    <w:rPr>
      <w:rFonts w:ascii="仿宋体" w:hAnsi="仿宋体" w:eastAsia="宋体" w:cs="仿宋体"/>
      <w:sz w:val="21"/>
      <w:szCs w:val="24"/>
    </w:rPr>
  </w:style>
  <w:style w:type="paragraph" w:customStyle="1" w:styleId="3191">
    <w:name w:val="Char52"/>
    <w:basedOn w:val="1"/>
    <w:autoRedefine/>
    <w:qFormat/>
    <w:uiPriority w:val="0"/>
    <w:pPr>
      <w:spacing w:line="480" w:lineRule="exact"/>
      <w:ind w:left="-48"/>
    </w:pPr>
    <w:rPr>
      <w:rFonts w:ascii="仿宋体" w:hAnsi="仿宋体" w:eastAsia="宋体" w:cs="仿宋体"/>
      <w:sz w:val="21"/>
      <w:szCs w:val="24"/>
    </w:rPr>
  </w:style>
  <w:style w:type="paragraph" w:customStyle="1" w:styleId="3192">
    <w:name w:val="Char62"/>
    <w:basedOn w:val="1"/>
    <w:autoRedefine/>
    <w:qFormat/>
    <w:uiPriority w:val="0"/>
    <w:pPr>
      <w:spacing w:line="480" w:lineRule="exact"/>
      <w:ind w:left="-48"/>
    </w:pPr>
    <w:rPr>
      <w:rFonts w:ascii="仿宋体" w:hAnsi="仿宋体" w:eastAsia="宋体" w:cs="仿宋体"/>
      <w:sz w:val="21"/>
      <w:szCs w:val="24"/>
    </w:rPr>
  </w:style>
  <w:style w:type="paragraph" w:customStyle="1" w:styleId="3193">
    <w:name w:val="Char72"/>
    <w:basedOn w:val="1"/>
    <w:autoRedefine/>
    <w:qFormat/>
    <w:uiPriority w:val="0"/>
    <w:pPr>
      <w:spacing w:line="480" w:lineRule="exact"/>
      <w:ind w:left="-48"/>
    </w:pPr>
    <w:rPr>
      <w:rFonts w:ascii="仿宋体" w:hAnsi="仿宋体" w:eastAsia="宋体" w:cs="仿宋体"/>
      <w:sz w:val="21"/>
      <w:szCs w:val="24"/>
    </w:rPr>
  </w:style>
  <w:style w:type="paragraph" w:customStyle="1" w:styleId="3194">
    <w:name w:val="Char82"/>
    <w:basedOn w:val="1"/>
    <w:autoRedefine/>
    <w:qFormat/>
    <w:uiPriority w:val="0"/>
    <w:pPr>
      <w:spacing w:line="480" w:lineRule="exact"/>
      <w:ind w:left="-48"/>
    </w:pPr>
    <w:rPr>
      <w:rFonts w:ascii="仿宋体" w:hAnsi="仿宋体" w:eastAsia="宋体" w:cs="仿宋体"/>
      <w:sz w:val="21"/>
      <w:szCs w:val="24"/>
    </w:rPr>
  </w:style>
  <w:style w:type="paragraph" w:customStyle="1" w:styleId="3195">
    <w:name w:val="Char92"/>
    <w:basedOn w:val="1"/>
    <w:autoRedefine/>
    <w:qFormat/>
    <w:uiPriority w:val="0"/>
    <w:pPr>
      <w:spacing w:line="480" w:lineRule="exact"/>
      <w:ind w:left="-48"/>
    </w:pPr>
    <w:rPr>
      <w:rFonts w:ascii="仿宋体" w:hAnsi="仿宋体" w:eastAsia="宋体" w:cs="仿宋体"/>
      <w:sz w:val="21"/>
      <w:szCs w:val="24"/>
    </w:rPr>
  </w:style>
  <w:style w:type="paragraph" w:customStyle="1" w:styleId="3196">
    <w:name w:val="Char Char Char Char1 Char Char Char2"/>
    <w:basedOn w:val="1"/>
    <w:autoRedefine/>
    <w:qFormat/>
    <w:uiPriority w:val="0"/>
    <w:pPr>
      <w:widowControl/>
      <w:spacing w:after="160" w:line="240" w:lineRule="exact"/>
      <w:jc w:val="left"/>
    </w:pPr>
    <w:rPr>
      <w:rFonts w:ascii="Courier" w:hAnsi="Courier" w:eastAsia="宋体" w:cs="仿宋体"/>
      <w:kern w:val="0"/>
      <w:sz w:val="20"/>
      <w:lang w:eastAsia="en-US"/>
    </w:rPr>
  </w:style>
  <w:style w:type="paragraph" w:customStyle="1" w:styleId="3197">
    <w:name w:val="Char102"/>
    <w:basedOn w:val="1"/>
    <w:autoRedefine/>
    <w:qFormat/>
    <w:uiPriority w:val="0"/>
    <w:pPr>
      <w:spacing w:line="480" w:lineRule="exact"/>
      <w:ind w:left="-48"/>
    </w:pPr>
    <w:rPr>
      <w:rFonts w:ascii="仿宋体" w:hAnsi="仿宋体" w:eastAsia="宋体" w:cs="仿宋体"/>
      <w:sz w:val="21"/>
      <w:szCs w:val="24"/>
    </w:rPr>
  </w:style>
  <w:style w:type="paragraph" w:customStyle="1" w:styleId="3198">
    <w:name w:val="Char112"/>
    <w:basedOn w:val="1"/>
    <w:autoRedefine/>
    <w:qFormat/>
    <w:uiPriority w:val="0"/>
    <w:pPr>
      <w:spacing w:line="480" w:lineRule="exact"/>
      <w:ind w:left="-48"/>
    </w:pPr>
    <w:rPr>
      <w:rFonts w:ascii="仿宋体" w:hAnsi="仿宋体" w:eastAsia="宋体" w:cs="仿宋体"/>
      <w:sz w:val="21"/>
      <w:szCs w:val="24"/>
    </w:rPr>
  </w:style>
  <w:style w:type="paragraph" w:customStyle="1" w:styleId="3199">
    <w:name w:val="Char122"/>
    <w:basedOn w:val="1"/>
    <w:autoRedefine/>
    <w:qFormat/>
    <w:uiPriority w:val="0"/>
    <w:pPr>
      <w:spacing w:line="480" w:lineRule="exact"/>
      <w:ind w:left="-48"/>
    </w:pPr>
    <w:rPr>
      <w:rFonts w:ascii="仿宋体" w:hAnsi="仿宋体" w:eastAsia="宋体" w:cs="仿宋体"/>
      <w:sz w:val="21"/>
      <w:szCs w:val="24"/>
    </w:rPr>
  </w:style>
  <w:style w:type="paragraph" w:customStyle="1" w:styleId="3200">
    <w:name w:val="Char132"/>
    <w:basedOn w:val="1"/>
    <w:autoRedefine/>
    <w:qFormat/>
    <w:uiPriority w:val="0"/>
    <w:pPr>
      <w:spacing w:line="480" w:lineRule="exact"/>
      <w:ind w:left="-48"/>
    </w:pPr>
    <w:rPr>
      <w:rFonts w:ascii="仿宋体" w:hAnsi="仿宋体" w:eastAsia="宋体" w:cs="仿宋体"/>
      <w:sz w:val="21"/>
      <w:szCs w:val="24"/>
    </w:rPr>
  </w:style>
  <w:style w:type="paragraph" w:customStyle="1" w:styleId="3201">
    <w:name w:val="Char142"/>
    <w:basedOn w:val="1"/>
    <w:autoRedefine/>
    <w:qFormat/>
    <w:uiPriority w:val="0"/>
    <w:pPr>
      <w:spacing w:line="480" w:lineRule="exact"/>
      <w:ind w:left="-48"/>
    </w:pPr>
    <w:rPr>
      <w:rFonts w:ascii="仿宋体" w:hAnsi="仿宋体" w:eastAsia="宋体" w:cs="仿宋体"/>
      <w:sz w:val="21"/>
      <w:szCs w:val="24"/>
    </w:rPr>
  </w:style>
  <w:style w:type="paragraph" w:customStyle="1" w:styleId="3202">
    <w:name w:val="Char Char1 Char Char Char2"/>
    <w:basedOn w:val="1"/>
    <w:autoRedefine/>
    <w:qFormat/>
    <w:uiPriority w:val="0"/>
    <w:pPr>
      <w:spacing w:line="480" w:lineRule="exact"/>
    </w:pPr>
    <w:rPr>
      <w:rFonts w:ascii="仿宋体" w:hAnsi="仿宋体" w:eastAsia="宋体" w:cs="仿宋体"/>
      <w:sz w:val="21"/>
      <w:szCs w:val="24"/>
    </w:rPr>
  </w:style>
  <w:style w:type="paragraph" w:customStyle="1" w:styleId="3203">
    <w:name w:val="Char Char1 Char Char Char Char2"/>
    <w:basedOn w:val="1"/>
    <w:autoRedefine/>
    <w:qFormat/>
    <w:uiPriority w:val="0"/>
    <w:pPr>
      <w:spacing w:line="480" w:lineRule="exact"/>
    </w:pPr>
    <w:rPr>
      <w:rFonts w:ascii="仿宋体" w:hAnsi="仿宋体" w:eastAsia="宋体" w:cs="仿宋体"/>
      <w:sz w:val="21"/>
      <w:szCs w:val="24"/>
    </w:rPr>
  </w:style>
  <w:style w:type="paragraph" w:customStyle="1" w:styleId="3204">
    <w:name w:val="正文文本缩进 312"/>
    <w:basedOn w:val="1"/>
    <w:autoRedefine/>
    <w:qFormat/>
    <w:uiPriority w:val="0"/>
    <w:pPr>
      <w:adjustRightInd w:val="0"/>
      <w:spacing w:line="480" w:lineRule="exact"/>
      <w:ind w:firstLine="538"/>
      <w:textAlignment w:val="baseline"/>
    </w:pPr>
    <w:rPr>
      <w:rFonts w:ascii="Times New Roman;Symbol;Arial;婼" w:hAnsi="Tms Rmn" w:eastAsia="Times New Roman;Symbol;Arial;婼" w:cs="仿宋体"/>
      <w:kern w:val="28"/>
    </w:rPr>
  </w:style>
  <w:style w:type="paragraph" w:customStyle="1" w:styleId="3205">
    <w:name w:val="Char Char1 Char Char Char Char Char Char Char2"/>
    <w:basedOn w:val="1"/>
    <w:autoRedefine/>
    <w:qFormat/>
    <w:uiPriority w:val="0"/>
    <w:pPr>
      <w:spacing w:line="480" w:lineRule="exact"/>
    </w:pPr>
    <w:rPr>
      <w:rFonts w:ascii="仿宋体" w:hAnsi="仿宋体" w:eastAsia="宋体" w:cs="仿宋体"/>
      <w:sz w:val="21"/>
      <w:szCs w:val="24"/>
    </w:rPr>
  </w:style>
  <w:style w:type="paragraph" w:customStyle="1" w:styleId="3206">
    <w:name w:val="标题 512"/>
    <w:basedOn w:val="1"/>
    <w:next w:val="1"/>
    <w:autoRedefine/>
    <w:qFormat/>
    <w:uiPriority w:val="0"/>
    <w:pPr>
      <w:adjustRightInd w:val="0"/>
      <w:snapToGrid w:val="0"/>
      <w:spacing w:line="440" w:lineRule="atLeast"/>
      <w:ind w:firstLine="567"/>
      <w:textAlignment w:val="baseline"/>
    </w:pPr>
    <w:rPr>
      <w:rFonts w:hint="eastAsia" w:ascii="仿宋体" w:hAnsi="仿宋体" w:eastAsia="宋体" w:cs="仿宋体"/>
      <w:kern w:val="0"/>
      <w:sz w:val="24"/>
    </w:rPr>
  </w:style>
  <w:style w:type="paragraph" w:customStyle="1" w:styleId="3207">
    <w:name w:val="标题 812"/>
    <w:basedOn w:val="1"/>
    <w:next w:val="1"/>
    <w:autoRedefine/>
    <w:qFormat/>
    <w:uiPriority w:val="0"/>
    <w:pPr>
      <w:keepNext/>
      <w:keepLines/>
      <w:adjustRightInd w:val="0"/>
      <w:spacing w:line="480" w:lineRule="atLeast"/>
      <w:ind w:firstLine="567"/>
      <w:textAlignment w:val="baseline"/>
    </w:pPr>
    <w:rPr>
      <w:rFonts w:hint="eastAsia" w:ascii="Helv" w:hAnsi="Helv" w:eastAsia="宋体" w:cs="仿宋体"/>
      <w:kern w:val="0"/>
      <w:sz w:val="24"/>
    </w:rPr>
  </w:style>
  <w:style w:type="paragraph" w:customStyle="1" w:styleId="3208">
    <w:name w:val="标题 412"/>
    <w:basedOn w:val="1"/>
    <w:next w:val="1"/>
    <w:autoRedefine/>
    <w:qFormat/>
    <w:uiPriority w:val="0"/>
    <w:pPr>
      <w:adjustRightInd w:val="0"/>
      <w:spacing w:line="440" w:lineRule="atLeast"/>
      <w:ind w:left="198" w:firstLine="567"/>
      <w:textAlignment w:val="baseline"/>
    </w:pPr>
    <w:rPr>
      <w:rFonts w:hint="eastAsia" w:ascii="仿宋体" w:hAnsi="Tms Rmn" w:eastAsia="宋体" w:cs="仿宋体"/>
      <w:kern w:val="28"/>
      <w:sz w:val="24"/>
    </w:rPr>
  </w:style>
  <w:style w:type="paragraph" w:customStyle="1" w:styleId="3209">
    <w:name w:val="标题 612"/>
    <w:basedOn w:val="1"/>
    <w:next w:val="1"/>
    <w:autoRedefine/>
    <w:qFormat/>
    <w:uiPriority w:val="0"/>
    <w:pPr>
      <w:adjustRightInd w:val="0"/>
      <w:snapToGrid w:val="0"/>
      <w:spacing w:line="480" w:lineRule="atLeast"/>
      <w:ind w:left="3" w:firstLine="567"/>
      <w:textAlignment w:val="baseline"/>
    </w:pPr>
    <w:rPr>
      <w:rFonts w:hint="eastAsia" w:ascii="Helv" w:hAnsi="Helv" w:eastAsia="宋体" w:cs="仿宋体"/>
      <w:kern w:val="0"/>
      <w:sz w:val="24"/>
    </w:rPr>
  </w:style>
  <w:style w:type="paragraph" w:customStyle="1" w:styleId="3210">
    <w:name w:val="标题 712"/>
    <w:basedOn w:val="1"/>
    <w:next w:val="1"/>
    <w:autoRedefine/>
    <w:qFormat/>
    <w:uiPriority w:val="0"/>
    <w:pPr>
      <w:keepNext/>
      <w:keepLines/>
      <w:adjustRightInd w:val="0"/>
      <w:spacing w:line="480" w:lineRule="exact"/>
      <w:ind w:firstLine="851"/>
      <w:textAlignment w:val="baseline"/>
    </w:pPr>
    <w:rPr>
      <w:rFonts w:hint="eastAsia" w:ascii="仿宋体" w:hAnsi="仿宋体" w:eastAsia="宋体" w:cs="仿宋体"/>
      <w:kern w:val="0"/>
      <w:sz w:val="24"/>
    </w:rPr>
  </w:style>
  <w:style w:type="paragraph" w:customStyle="1" w:styleId="3211">
    <w:name w:val="正文文本32"/>
    <w:basedOn w:val="1"/>
    <w:autoRedefine/>
    <w:qFormat/>
    <w:uiPriority w:val="0"/>
    <w:pPr>
      <w:overflowPunct w:val="0"/>
      <w:snapToGrid w:val="0"/>
      <w:spacing w:after="120" w:line="480" w:lineRule="exact"/>
      <w:ind w:firstLine="480"/>
    </w:pPr>
    <w:rPr>
      <w:rFonts w:ascii="Helv" w:hAnsi="Helv" w:eastAsia="Times New Roman;Symbol;Arial;婼" w:cs="仿宋体"/>
    </w:rPr>
  </w:style>
  <w:style w:type="paragraph" w:customStyle="1" w:styleId="3212">
    <w:name w:val="Char Char Char Char Char Char Char Char Char Char Char Char Char Char Char Char2"/>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213">
    <w:name w:val="Char1 Char Char Char Char Char Char Char Char Char Char Char Char7"/>
    <w:basedOn w:val="1"/>
    <w:next w:val="1"/>
    <w:autoRedefine/>
    <w:qFormat/>
    <w:uiPriority w:val="0"/>
    <w:pPr>
      <w:keepNext/>
      <w:keepLines/>
      <w:widowControl/>
      <w:adjustRightInd w:val="0"/>
      <w:spacing w:before="40" w:after="40" w:line="360" w:lineRule="auto"/>
      <w:ind w:firstLine="200" w:firstLineChars="200"/>
      <w:textAlignment w:val="baseline"/>
    </w:pPr>
    <w:rPr>
      <w:rFonts w:ascii="仿宋体" w:hAnsi="仿宋体" w:eastAsia="宋体" w:cs="Tms Rmn"/>
      <w:kern w:val="0"/>
      <w:sz w:val="24"/>
      <w:szCs w:val="28"/>
    </w:rPr>
  </w:style>
  <w:style w:type="paragraph" w:customStyle="1" w:styleId="3214">
    <w:name w:val="Char Char2 Char2"/>
    <w:basedOn w:val="1"/>
    <w:autoRedefine/>
    <w:qFormat/>
    <w:uiPriority w:val="0"/>
    <w:pPr>
      <w:spacing w:line="480" w:lineRule="exact"/>
    </w:pPr>
    <w:rPr>
      <w:rFonts w:ascii="仿宋体" w:hAnsi="仿宋体" w:eastAsia="宋体" w:cs="仿宋体"/>
      <w:sz w:val="21"/>
      <w:szCs w:val="24"/>
    </w:rPr>
  </w:style>
  <w:style w:type="paragraph" w:customStyle="1" w:styleId="3215">
    <w:name w:val="Char2 Char Char Char2"/>
    <w:basedOn w:val="1"/>
    <w:autoRedefine/>
    <w:qFormat/>
    <w:uiPriority w:val="0"/>
    <w:pPr>
      <w:spacing w:line="480" w:lineRule="exact"/>
    </w:pPr>
    <w:rPr>
      <w:rFonts w:ascii="仿宋体" w:hAnsi="仿宋体" w:eastAsia="宋体" w:cs="仿宋体"/>
      <w:sz w:val="21"/>
      <w:szCs w:val="24"/>
    </w:rPr>
  </w:style>
  <w:style w:type="paragraph" w:customStyle="1" w:styleId="3216">
    <w:name w:val="Char Char Char Char Char Char Char Char Char Char Char Char Char Char Char Char Char Char Char Char Char1 Char2"/>
    <w:basedOn w:val="1"/>
    <w:next w:val="1"/>
    <w:autoRedefine/>
    <w:qFormat/>
    <w:uiPriority w:val="0"/>
    <w:pPr>
      <w:keepNext/>
      <w:keepLines/>
      <w:widowControl/>
      <w:adjustRightInd w:val="0"/>
      <w:spacing w:before="40" w:after="40" w:line="360" w:lineRule="auto"/>
      <w:ind w:firstLine="482" w:firstLineChars="200"/>
      <w:textAlignment w:val="baseline"/>
    </w:pPr>
    <w:rPr>
      <w:rFonts w:ascii="仿宋体" w:hAnsi="仿宋体" w:eastAsia="宋体" w:cs="Tms Rmn"/>
      <w:b/>
      <w:kern w:val="0"/>
      <w:sz w:val="24"/>
      <w:szCs w:val="28"/>
    </w:rPr>
  </w:style>
  <w:style w:type="paragraph" w:customStyle="1" w:styleId="3217">
    <w:name w:val="Char Char Char Char Char Char Char Char Char Char Char Char Char Char Char1 Char2"/>
    <w:basedOn w:val="1"/>
    <w:autoRedefine/>
    <w:qFormat/>
    <w:uiPriority w:val="0"/>
    <w:pPr>
      <w:tabs>
        <w:tab w:val="left" w:pos="1200"/>
      </w:tabs>
      <w:snapToGrid w:val="0"/>
      <w:spacing w:line="360" w:lineRule="auto"/>
      <w:ind w:left="1200" w:leftChars="400" w:hanging="360" w:hangingChars="200"/>
    </w:pPr>
    <w:rPr>
      <w:rFonts w:ascii="仿宋体" w:hAnsi="仿宋体" w:eastAsia="宋体" w:cs="仿宋体"/>
      <w:sz w:val="24"/>
    </w:rPr>
  </w:style>
  <w:style w:type="paragraph" w:customStyle="1" w:styleId="3218">
    <w:name w:val="Char Char Char Char Char Char Char Char Char Char2"/>
    <w:basedOn w:val="1"/>
    <w:link w:val="3563"/>
    <w:autoRedefine/>
    <w:qFormat/>
    <w:uiPriority w:val="0"/>
    <w:pPr>
      <w:spacing w:line="360" w:lineRule="auto"/>
      <w:ind w:firstLine="200" w:firstLineChars="200"/>
    </w:pPr>
    <w:rPr>
      <w:rFonts w:ascii="Tms Rmn" w:hAnsi="Tms Rmn" w:eastAsia="宋体" w:cs="Tms Rmn"/>
      <w:sz w:val="24"/>
      <w:szCs w:val="24"/>
    </w:rPr>
  </w:style>
  <w:style w:type="paragraph" w:customStyle="1" w:styleId="3219">
    <w:name w:val="Char Char Char Char Char Char1 Char2"/>
    <w:basedOn w:val="1"/>
    <w:autoRedefine/>
    <w:qFormat/>
    <w:uiPriority w:val="0"/>
    <w:pPr>
      <w:adjustRightInd w:val="0"/>
      <w:spacing w:line="360" w:lineRule="atLeast"/>
      <w:textAlignment w:val="baseline"/>
    </w:pPr>
    <w:rPr>
      <w:rFonts w:ascii="仿宋体" w:hAnsi="仿宋体" w:eastAsia="宋体" w:cs="仿宋体"/>
      <w:sz w:val="21"/>
    </w:rPr>
  </w:style>
  <w:style w:type="paragraph" w:customStyle="1" w:styleId="3220">
    <w:name w:val="Char Char Char Char Char Char Char Char Char Char Char Char Char2"/>
    <w:basedOn w:val="1"/>
    <w:autoRedefine/>
    <w:qFormat/>
    <w:uiPriority w:val="0"/>
    <w:rPr>
      <w:rFonts w:ascii="仿宋体" w:hAnsi="仿宋体" w:eastAsia="宋体" w:cs="仿宋体"/>
      <w:sz w:val="21"/>
      <w:szCs w:val="24"/>
    </w:rPr>
  </w:style>
  <w:style w:type="paragraph" w:customStyle="1" w:styleId="3221">
    <w:name w:val="Char Char Char Char Char2"/>
    <w:basedOn w:val="3"/>
    <w:autoRedefine/>
    <w:qFormat/>
    <w:uiPriority w:val="0"/>
    <w:pPr>
      <w:numPr>
        <w:numId w:val="0"/>
      </w:numPr>
      <w:snapToGrid w:val="0"/>
      <w:spacing w:line="360" w:lineRule="auto"/>
      <w:ind w:firstLine="200" w:firstLineChars="200"/>
    </w:pPr>
    <w:rPr>
      <w:rFonts w:ascii="仿宋体" w:hAnsi="仿宋体" w:eastAsia="Times New Roman;Symbol;Arial;婼" w:cs="仿宋体"/>
      <w:sz w:val="24"/>
    </w:rPr>
  </w:style>
  <w:style w:type="paragraph" w:customStyle="1" w:styleId="3222">
    <w:name w:val="Char3 Char Char Char2"/>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223">
    <w:name w:val="Char Char Char Char Char Char Char Char Char Char Char Char Char Char Char Char Char Char Char Char Char Char Char Char Char2"/>
    <w:basedOn w:val="1"/>
    <w:autoRedefine/>
    <w:semiHidden/>
    <w:qFormat/>
    <w:uiPriority w:val="0"/>
    <w:pPr>
      <w:spacing w:line="360" w:lineRule="auto"/>
      <w:ind w:firstLine="200" w:firstLineChars="200"/>
    </w:pPr>
    <w:rPr>
      <w:rFonts w:ascii="Tms Rmn" w:hAnsi="Tms Rmn" w:eastAsia="宋体" w:cs="Tms Rmn"/>
      <w:sz w:val="24"/>
      <w:szCs w:val="24"/>
    </w:rPr>
  </w:style>
  <w:style w:type="paragraph" w:customStyle="1" w:styleId="3224">
    <w:name w:val="Char1 Char Char Char Char Char Char Char Char Char Char Char2"/>
    <w:basedOn w:val="1"/>
    <w:next w:val="1"/>
    <w:autoRedefine/>
    <w:qFormat/>
    <w:uiPriority w:val="0"/>
    <w:pPr>
      <w:keepNext/>
      <w:keepLines/>
      <w:widowControl/>
      <w:adjustRightInd w:val="0"/>
      <w:spacing w:before="40" w:after="40" w:line="360" w:lineRule="auto"/>
      <w:ind w:firstLine="200" w:firstLineChars="200"/>
    </w:pPr>
    <w:rPr>
      <w:rFonts w:ascii="仿宋体" w:hAnsi="仿宋体" w:eastAsia="宋体" w:cs="Tms Rmn"/>
      <w:kern w:val="0"/>
      <w:sz w:val="24"/>
      <w:szCs w:val="28"/>
    </w:rPr>
  </w:style>
  <w:style w:type="paragraph" w:customStyle="1" w:styleId="3225">
    <w:name w:val="Char Char1 Char Char Char Char Char Char Char Char Char1 Char2"/>
    <w:basedOn w:val="1"/>
    <w:autoRedefine/>
    <w:qFormat/>
    <w:uiPriority w:val="0"/>
    <w:rPr>
      <w:rFonts w:ascii="仿宋体" w:hAnsi="仿宋体" w:eastAsia="宋体" w:cs="仿宋体"/>
      <w:sz w:val="21"/>
      <w:szCs w:val="24"/>
    </w:rPr>
  </w:style>
  <w:style w:type="paragraph" w:customStyle="1" w:styleId="3226">
    <w:name w:val="Char Char Char Char Char Char12"/>
    <w:basedOn w:val="1"/>
    <w:next w:val="1"/>
    <w:autoRedefine/>
    <w:qFormat/>
    <w:uiPriority w:val="0"/>
    <w:pPr>
      <w:spacing w:line="336" w:lineRule="auto"/>
      <w:ind w:firstLine="200" w:firstLineChars="200"/>
    </w:pPr>
    <w:rPr>
      <w:rFonts w:ascii="Tms Rmn" w:hAnsi="Tms Rmn" w:eastAsia="Cambria Math" w:cs="Tms Rmn"/>
      <w:spacing w:val="4"/>
      <w:sz w:val="24"/>
      <w:szCs w:val="24"/>
    </w:rPr>
  </w:style>
  <w:style w:type="character" w:customStyle="1" w:styleId="3227">
    <w:name w:val="Char Char122"/>
    <w:autoRedefine/>
    <w:qFormat/>
    <w:uiPriority w:val="0"/>
    <w:rPr>
      <w:rFonts w:hint="default" w:ascii="Helv" w:hAnsi="Helv" w:eastAsia="TimesNewRoman" w:cs="Tms Rmn"/>
      <w:b/>
      <w:bCs/>
      <w:sz w:val="24"/>
      <w:szCs w:val="24"/>
      <w:lang w:val="en-US" w:eastAsia="zh-CN" w:bidi="ar-SA"/>
    </w:rPr>
  </w:style>
  <w:style w:type="character" w:customStyle="1" w:styleId="3228">
    <w:name w:val="Char Char112"/>
    <w:autoRedefine/>
    <w:qFormat/>
    <w:uiPriority w:val="0"/>
    <w:rPr>
      <w:rFonts w:hint="eastAsia" w:ascii="Tms Rmn" w:hAnsi="Tms Rmn" w:eastAsia="Tms Rmn"/>
      <w:kern w:val="2"/>
      <w:sz w:val="18"/>
      <w:szCs w:val="18"/>
      <w:lang w:val="en-US" w:eastAsia="zh-CN" w:bidi="ar-SA"/>
    </w:rPr>
  </w:style>
  <w:style w:type="character" w:customStyle="1" w:styleId="3229">
    <w:name w:val="Char Char202"/>
    <w:autoRedefine/>
    <w:qFormat/>
    <w:uiPriority w:val="0"/>
    <w:rPr>
      <w:rFonts w:hint="eastAsia" w:ascii="Tms Rmn" w:hAnsi="Tms Rmn" w:eastAsia="Tms Rmn"/>
      <w:kern w:val="2"/>
      <w:sz w:val="21"/>
      <w:szCs w:val="24"/>
      <w:lang w:val="en-US" w:eastAsia="zh-CN" w:bidi="ar-SA"/>
    </w:rPr>
  </w:style>
  <w:style w:type="character" w:customStyle="1" w:styleId="3230">
    <w:name w:val="Char Char Char Char Char Char Char Char Char Char Char Char Char Char11"/>
    <w:autoRedefine/>
    <w:qFormat/>
    <w:uiPriority w:val="0"/>
    <w:rPr>
      <w:kern w:val="2"/>
      <w:sz w:val="21"/>
      <w:szCs w:val="24"/>
    </w:rPr>
  </w:style>
  <w:style w:type="paragraph" w:customStyle="1" w:styleId="3231">
    <w:name w:val="列表21"/>
    <w:basedOn w:val="1"/>
    <w:next w:val="1"/>
    <w:autoRedefine/>
    <w:qFormat/>
    <w:uiPriority w:val="0"/>
    <w:pPr>
      <w:keepNext/>
      <w:adjustRightInd w:val="0"/>
      <w:spacing w:before="240" w:line="276" w:lineRule="auto"/>
      <w:jc w:val="center"/>
      <w:textAlignment w:val="baseline"/>
    </w:pPr>
    <w:rPr>
      <w:rFonts w:ascii="仿宋体" w:hAnsi="仿宋体" w:eastAsia="宋体" w:cs="仿宋体"/>
      <w:kern w:val="0"/>
      <w:sz w:val="24"/>
    </w:rPr>
  </w:style>
  <w:style w:type="paragraph" w:customStyle="1" w:styleId="3232">
    <w:name w:val="纯文本11"/>
    <w:basedOn w:val="1"/>
    <w:autoRedefine/>
    <w:qFormat/>
    <w:uiPriority w:val="0"/>
    <w:rPr>
      <w:rFonts w:ascii="Tms Rmn" w:hAnsi="ˎ̥" w:eastAsia="宋体" w:cs="仿宋体"/>
      <w:sz w:val="21"/>
      <w:szCs w:val="24"/>
    </w:rPr>
  </w:style>
  <w:style w:type="paragraph" w:customStyle="1" w:styleId="3233">
    <w:name w:val="正文31"/>
    <w:autoRedefine/>
    <w:qFormat/>
    <w:uiPriority w:val="0"/>
    <w:pPr>
      <w:widowControl w:val="0"/>
      <w:adjustRightInd w:val="0"/>
      <w:spacing w:line="315" w:lineRule="atLeast"/>
      <w:textAlignment w:val="baseline"/>
    </w:pPr>
    <w:rPr>
      <w:rFonts w:ascii="Tms Rmn" w:hAnsi="仿宋体" w:eastAsia="宋体" w:cs="仿宋体"/>
      <w:kern w:val="0"/>
      <w:sz w:val="24"/>
      <w:szCs w:val="20"/>
      <w:lang w:val="en-US" w:eastAsia="zh-CN" w:bidi="ar-SA"/>
    </w:rPr>
  </w:style>
  <w:style w:type="paragraph" w:customStyle="1" w:styleId="3234">
    <w:name w:val="正文缩进11"/>
    <w:basedOn w:val="1"/>
    <w:autoRedefine/>
    <w:qFormat/>
    <w:uiPriority w:val="0"/>
    <w:pPr>
      <w:adjustRightInd w:val="0"/>
      <w:spacing w:line="480" w:lineRule="exact"/>
    </w:pPr>
    <w:rPr>
      <w:rFonts w:hint="eastAsia" w:ascii="仿宋体" w:hAnsi="仿宋体" w:eastAsia="宋体" w:cs="仿宋体"/>
      <w:kern w:val="28"/>
      <w:sz w:val="24"/>
    </w:rPr>
  </w:style>
  <w:style w:type="paragraph" w:customStyle="1" w:styleId="3235">
    <w:name w:val="标题 311"/>
    <w:basedOn w:val="1"/>
    <w:next w:val="1"/>
    <w:autoRedefine/>
    <w:qFormat/>
    <w:uiPriority w:val="0"/>
    <w:pPr>
      <w:adjustRightInd w:val="0"/>
      <w:spacing w:line="480" w:lineRule="exact"/>
      <w:textAlignment w:val="baseline"/>
    </w:pPr>
    <w:rPr>
      <w:rFonts w:hint="eastAsia" w:ascii="仿宋体" w:hAnsi="Helv" w:eastAsia="宋体" w:cs="仿宋体"/>
      <w:color w:val="000000"/>
      <w:kern w:val="0"/>
      <w:sz w:val="24"/>
    </w:rPr>
  </w:style>
  <w:style w:type="paragraph" w:customStyle="1" w:styleId="3236">
    <w:name w:val="Char Char23"/>
    <w:basedOn w:val="1"/>
    <w:autoRedefine/>
    <w:qFormat/>
    <w:uiPriority w:val="0"/>
    <w:pPr>
      <w:spacing w:line="360" w:lineRule="auto"/>
      <w:ind w:firstLine="480" w:firstLineChars="200"/>
    </w:pPr>
    <w:rPr>
      <w:rFonts w:ascii="Tms Rmn" w:hAnsi="Tms Rmn" w:eastAsia="华文中宋" w:cs="仿宋体"/>
      <w:sz w:val="24"/>
      <w:szCs w:val="21"/>
    </w:rPr>
  </w:style>
  <w:style w:type="character" w:customStyle="1" w:styleId="3237">
    <w:name w:val="HTML 定义11"/>
    <w:autoRedefine/>
    <w:qFormat/>
    <w:uiPriority w:val="0"/>
    <w:rPr>
      <w:i/>
      <w:iCs/>
    </w:rPr>
  </w:style>
  <w:style w:type="character" w:customStyle="1" w:styleId="3238">
    <w:name w:val="HTML 代码11"/>
    <w:autoRedefine/>
    <w:qFormat/>
    <w:uiPriority w:val="0"/>
    <w:rPr>
      <w:rFonts w:ascii="ˎ̥" w:hAnsi="ˎ̥" w:cs="ˎ̥"/>
      <w:sz w:val="20"/>
      <w:szCs w:val="20"/>
    </w:rPr>
  </w:style>
  <w:style w:type="character" w:customStyle="1" w:styleId="3239">
    <w:name w:val="HTML 打字机11"/>
    <w:autoRedefine/>
    <w:qFormat/>
    <w:uiPriority w:val="0"/>
    <w:rPr>
      <w:rFonts w:ascii="ˎ̥" w:hAnsi="ˎ̥" w:cs="ˎ̥"/>
      <w:sz w:val="20"/>
      <w:szCs w:val="20"/>
    </w:rPr>
  </w:style>
  <w:style w:type="character" w:customStyle="1" w:styleId="3240">
    <w:name w:val="HTML 变量11"/>
    <w:autoRedefine/>
    <w:qFormat/>
    <w:uiPriority w:val="0"/>
    <w:rPr>
      <w:i/>
      <w:iCs/>
    </w:rPr>
  </w:style>
  <w:style w:type="character" w:customStyle="1" w:styleId="3241">
    <w:name w:val="HTML 键盘11"/>
    <w:autoRedefine/>
    <w:qFormat/>
    <w:uiPriority w:val="0"/>
    <w:rPr>
      <w:rFonts w:ascii="ˎ̥" w:hAnsi="ˎ̥" w:cs="ˎ̥"/>
      <w:sz w:val="20"/>
      <w:szCs w:val="20"/>
    </w:rPr>
  </w:style>
  <w:style w:type="character" w:customStyle="1" w:styleId="3242">
    <w:name w:val="HTML 缩写11"/>
    <w:autoRedefine/>
    <w:qFormat/>
    <w:uiPriority w:val="0"/>
  </w:style>
  <w:style w:type="character" w:customStyle="1" w:styleId="3243">
    <w:name w:val="HTML 样本11"/>
    <w:autoRedefine/>
    <w:qFormat/>
    <w:uiPriority w:val="0"/>
    <w:rPr>
      <w:rFonts w:ascii="ˎ̥" w:hAnsi="ˎ̥" w:cs="ˎ̥"/>
    </w:rPr>
  </w:style>
  <w:style w:type="character" w:customStyle="1" w:styleId="3244">
    <w:name w:val="HTML 引文11"/>
    <w:autoRedefine/>
    <w:qFormat/>
    <w:uiPriority w:val="0"/>
    <w:rPr>
      <w:i/>
      <w:iCs/>
    </w:rPr>
  </w:style>
  <w:style w:type="character" w:customStyle="1" w:styleId="3245">
    <w:name w:val="行号11"/>
    <w:autoRedefine/>
    <w:qFormat/>
    <w:uiPriority w:val="0"/>
  </w:style>
  <w:style w:type="paragraph" w:customStyle="1" w:styleId="3246">
    <w:name w:val="HTML 预设格式11"/>
    <w:basedOn w:val="1"/>
    <w:autoRedefine/>
    <w:qFormat/>
    <w:uiPriority w:val="0"/>
    <w:rPr>
      <w:rFonts w:ascii="ˎ̥" w:hAnsi="ˎ̥" w:eastAsia="宋体" w:cs="ˎ̥"/>
      <w:sz w:val="21"/>
      <w:szCs w:val="22"/>
    </w:rPr>
  </w:style>
  <w:style w:type="paragraph" w:customStyle="1" w:styleId="3247">
    <w:name w:val="称呼11"/>
    <w:basedOn w:val="1"/>
    <w:next w:val="1"/>
    <w:autoRedefine/>
    <w:qFormat/>
    <w:uiPriority w:val="0"/>
    <w:rPr>
      <w:rFonts w:ascii="文鼎粗行楷简" w:hAnsi="文鼎粗行楷简" w:eastAsia="宋体" w:cs="仿宋体"/>
      <w:sz w:val="21"/>
      <w:szCs w:val="24"/>
    </w:rPr>
  </w:style>
  <w:style w:type="paragraph" w:customStyle="1" w:styleId="3248">
    <w:name w:val="电子邮件签名11"/>
    <w:basedOn w:val="1"/>
    <w:autoRedefine/>
    <w:qFormat/>
    <w:uiPriority w:val="0"/>
    <w:rPr>
      <w:rFonts w:ascii="文鼎粗行楷简" w:hAnsi="文鼎粗行楷简" w:eastAsia="宋体" w:cs="仿宋体"/>
      <w:sz w:val="21"/>
      <w:szCs w:val="24"/>
    </w:rPr>
  </w:style>
  <w:style w:type="paragraph" w:customStyle="1" w:styleId="3249">
    <w:name w:val="文档结构图11"/>
    <w:basedOn w:val="1"/>
    <w:autoRedefine/>
    <w:qFormat/>
    <w:uiPriority w:val="0"/>
    <w:pPr>
      <w:shd w:val="clear" w:color="auto" w:fill="000080"/>
    </w:pPr>
    <w:rPr>
      <w:rFonts w:ascii="文鼎粗行楷简" w:hAnsi="文鼎粗行楷简" w:eastAsia="宋体" w:cs="仿宋体"/>
      <w:sz w:val="21"/>
      <w:szCs w:val="24"/>
    </w:rPr>
  </w:style>
  <w:style w:type="paragraph" w:customStyle="1" w:styleId="3250">
    <w:name w:val="宏文本1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ˎ̥" w:hAnsi="ˎ̥" w:eastAsia="宋体" w:cs="ˎ̥"/>
      <w:kern w:val="2"/>
      <w:sz w:val="24"/>
      <w:szCs w:val="24"/>
      <w:lang w:val="en-US" w:eastAsia="zh-CN" w:bidi="ar-SA"/>
    </w:rPr>
  </w:style>
  <w:style w:type="paragraph" w:customStyle="1" w:styleId="3251">
    <w:name w:val="注释标题11"/>
    <w:basedOn w:val="1"/>
    <w:next w:val="1"/>
    <w:autoRedefine/>
    <w:qFormat/>
    <w:uiPriority w:val="0"/>
    <w:pPr>
      <w:jc w:val="center"/>
    </w:pPr>
    <w:rPr>
      <w:rFonts w:ascii="文鼎粗行楷简" w:hAnsi="文鼎粗行楷简" w:eastAsia="宋体" w:cs="仿宋体"/>
      <w:sz w:val="21"/>
      <w:szCs w:val="24"/>
    </w:rPr>
  </w:style>
  <w:style w:type="paragraph" w:customStyle="1" w:styleId="3252">
    <w:name w:val="引文目录标题11"/>
    <w:basedOn w:val="1"/>
    <w:next w:val="1"/>
    <w:autoRedefine/>
    <w:qFormat/>
    <w:uiPriority w:val="0"/>
    <w:pPr>
      <w:spacing w:before="120"/>
    </w:pPr>
    <w:rPr>
      <w:rFonts w:ascii="Helv" w:hAnsi="Helv" w:eastAsia="宋体" w:cs="Helv"/>
      <w:sz w:val="24"/>
      <w:szCs w:val="24"/>
    </w:rPr>
  </w:style>
  <w:style w:type="paragraph" w:customStyle="1" w:styleId="3253">
    <w:name w:val="HTML 地址11"/>
    <w:basedOn w:val="1"/>
    <w:autoRedefine/>
    <w:qFormat/>
    <w:uiPriority w:val="0"/>
    <w:rPr>
      <w:rFonts w:ascii="文鼎粗行楷简" w:hAnsi="文鼎粗行楷简" w:eastAsia="宋体" w:cs="仿宋体"/>
      <w:i/>
      <w:iCs/>
      <w:sz w:val="21"/>
      <w:szCs w:val="24"/>
    </w:rPr>
  </w:style>
  <w:style w:type="paragraph" w:customStyle="1" w:styleId="3254">
    <w:name w:val="结束语11"/>
    <w:basedOn w:val="1"/>
    <w:autoRedefine/>
    <w:qFormat/>
    <w:uiPriority w:val="0"/>
    <w:pPr>
      <w:ind w:left="100" w:leftChars="2100"/>
    </w:pPr>
    <w:rPr>
      <w:rFonts w:ascii="文鼎粗行楷简" w:hAnsi="文鼎粗行楷简" w:eastAsia="宋体" w:cs="仿宋体"/>
      <w:sz w:val="21"/>
      <w:szCs w:val="24"/>
    </w:rPr>
  </w:style>
  <w:style w:type="paragraph" w:customStyle="1" w:styleId="3255">
    <w:name w:val="签名11"/>
    <w:basedOn w:val="1"/>
    <w:autoRedefine/>
    <w:qFormat/>
    <w:uiPriority w:val="0"/>
    <w:pPr>
      <w:ind w:left="100" w:leftChars="2100"/>
    </w:pPr>
    <w:rPr>
      <w:rFonts w:ascii="文鼎粗行楷简" w:hAnsi="文鼎粗行楷简" w:eastAsia="宋体" w:cs="仿宋体"/>
      <w:sz w:val="21"/>
      <w:szCs w:val="24"/>
    </w:rPr>
  </w:style>
  <w:style w:type="paragraph" w:customStyle="1" w:styleId="3256">
    <w:name w:val="批注主题11"/>
    <w:basedOn w:val="28"/>
    <w:next w:val="28"/>
    <w:autoRedefine/>
    <w:qFormat/>
    <w:uiPriority w:val="0"/>
    <w:pPr>
      <w:spacing w:line="312" w:lineRule="auto"/>
      <w:ind w:firstLine="573"/>
    </w:pPr>
    <w:rPr>
      <w:rFonts w:ascii="文鼎粗行楷简" w:hAnsi="文鼎粗行楷简" w:eastAsia="宋体" w:cs="仿宋体"/>
      <w:b/>
      <w:bCs/>
      <w:sz w:val="24"/>
      <w:szCs w:val="24"/>
    </w:rPr>
  </w:style>
  <w:style w:type="paragraph" w:customStyle="1" w:styleId="3257">
    <w:name w:val="正文文本 311"/>
    <w:basedOn w:val="1"/>
    <w:autoRedefine/>
    <w:qFormat/>
    <w:uiPriority w:val="0"/>
    <w:pPr>
      <w:spacing w:after="120"/>
    </w:pPr>
    <w:rPr>
      <w:rFonts w:ascii="文鼎粗行楷简" w:hAnsi="文鼎粗行楷简" w:eastAsia="宋体" w:cs="仿宋体"/>
      <w:sz w:val="16"/>
      <w:szCs w:val="16"/>
    </w:rPr>
  </w:style>
  <w:style w:type="paragraph" w:customStyle="1" w:styleId="3258">
    <w:name w:val="索引 711"/>
    <w:basedOn w:val="1"/>
    <w:next w:val="1"/>
    <w:autoRedefine/>
    <w:qFormat/>
    <w:uiPriority w:val="0"/>
    <w:pPr>
      <w:ind w:left="1200" w:leftChars="1200"/>
    </w:pPr>
    <w:rPr>
      <w:rFonts w:ascii="仿宋体" w:hAnsi="仿宋体" w:eastAsia="宋体" w:cs="仿宋体"/>
      <w:sz w:val="24"/>
    </w:rPr>
  </w:style>
  <w:style w:type="paragraph" w:customStyle="1" w:styleId="3259">
    <w:name w:val="信息标题11"/>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Helv" w:hAnsi="Helv" w:eastAsia="宋体" w:cs="Helv"/>
      <w:sz w:val="24"/>
      <w:szCs w:val="24"/>
      <w:shd w:val="pct20" w:color="auto" w:fill="auto"/>
    </w:rPr>
  </w:style>
  <w:style w:type="paragraph" w:customStyle="1" w:styleId="3260">
    <w:name w:val="正文首行缩进11"/>
    <w:basedOn w:val="34"/>
    <w:autoRedefine/>
    <w:qFormat/>
    <w:uiPriority w:val="0"/>
    <w:pPr>
      <w:ind w:firstLine="420" w:firstLineChars="100"/>
    </w:pPr>
    <w:rPr>
      <w:rFonts w:ascii="文鼎粗行楷简" w:hAnsi="文鼎粗行楷简" w:eastAsia="宋体" w:cs="仿宋体"/>
      <w:sz w:val="21"/>
      <w:szCs w:val="24"/>
    </w:rPr>
  </w:style>
  <w:style w:type="paragraph" w:customStyle="1" w:styleId="3261">
    <w:name w:val="列表编号 211"/>
    <w:basedOn w:val="1"/>
    <w:autoRedefine/>
    <w:qFormat/>
    <w:uiPriority w:val="0"/>
    <w:pPr>
      <w:tabs>
        <w:tab w:val="left" w:pos="360"/>
      </w:tabs>
    </w:pPr>
    <w:rPr>
      <w:rFonts w:ascii="仿宋体" w:hAnsi="仿宋体" w:eastAsia="宋体" w:cs="仿宋体"/>
      <w:sz w:val="21"/>
      <w:szCs w:val="24"/>
    </w:rPr>
  </w:style>
  <w:style w:type="paragraph" w:customStyle="1" w:styleId="3262">
    <w:name w:val="列表接续11"/>
    <w:basedOn w:val="1"/>
    <w:autoRedefine/>
    <w:qFormat/>
    <w:uiPriority w:val="0"/>
    <w:pPr>
      <w:spacing w:after="120"/>
      <w:ind w:left="420" w:leftChars="200"/>
    </w:pPr>
    <w:rPr>
      <w:rFonts w:ascii="仿宋体" w:hAnsi="仿宋体" w:eastAsia="宋体" w:cs="仿宋体"/>
      <w:sz w:val="21"/>
      <w:szCs w:val="24"/>
    </w:rPr>
  </w:style>
  <w:style w:type="paragraph" w:customStyle="1" w:styleId="3263">
    <w:name w:val="索引 111"/>
    <w:basedOn w:val="1"/>
    <w:next w:val="1"/>
    <w:autoRedefine/>
    <w:qFormat/>
    <w:uiPriority w:val="0"/>
    <w:rPr>
      <w:rFonts w:ascii="仿宋体" w:hAnsi="仿宋体" w:eastAsia="宋体" w:cs="仿宋体"/>
      <w:sz w:val="24"/>
      <w:szCs w:val="24"/>
    </w:rPr>
  </w:style>
  <w:style w:type="paragraph" w:customStyle="1" w:styleId="3264">
    <w:name w:val="列表编号 511"/>
    <w:basedOn w:val="1"/>
    <w:autoRedefine/>
    <w:qFormat/>
    <w:uiPriority w:val="0"/>
    <w:pPr>
      <w:tabs>
        <w:tab w:val="left" w:pos="870"/>
        <w:tab w:val="left" w:pos="920"/>
      </w:tabs>
      <w:adjustRightInd w:val="0"/>
      <w:snapToGrid w:val="0"/>
      <w:spacing w:line="360" w:lineRule="auto"/>
      <w:ind w:left="920" w:hanging="360" w:firstLineChars="200"/>
      <w:textAlignment w:val="baseline"/>
    </w:pPr>
    <w:rPr>
      <w:rFonts w:ascii="仿宋体" w:hAnsi="仿宋体" w:eastAsia="宋体" w:cs="仿宋体"/>
      <w:kern w:val="0"/>
    </w:rPr>
  </w:style>
  <w:style w:type="paragraph" w:customStyle="1" w:styleId="3265">
    <w:name w:val="列表编号 311"/>
    <w:basedOn w:val="1"/>
    <w:autoRedefine/>
    <w:qFormat/>
    <w:uiPriority w:val="0"/>
    <w:pPr>
      <w:tabs>
        <w:tab w:val="left" w:pos="360"/>
      </w:tabs>
    </w:pPr>
    <w:rPr>
      <w:rFonts w:ascii="仿宋体" w:hAnsi="仿宋体" w:eastAsia="宋体" w:cs="仿宋体"/>
      <w:sz w:val="21"/>
      <w:szCs w:val="24"/>
    </w:rPr>
  </w:style>
  <w:style w:type="paragraph" w:customStyle="1" w:styleId="3266">
    <w:name w:val="普通(网站)11"/>
    <w:basedOn w:val="1"/>
    <w:autoRedefine/>
    <w:qFormat/>
    <w:uiPriority w:val="0"/>
    <w:pPr>
      <w:widowControl/>
      <w:spacing w:before="100" w:beforeAutospacing="1" w:after="100" w:afterAutospacing="1"/>
      <w:jc w:val="left"/>
    </w:pPr>
    <w:rPr>
      <w:rFonts w:ascii="Tms Rmn" w:hAnsi="Tms Rmn" w:eastAsia="宋体" w:cs="仿宋体"/>
      <w:kern w:val="0"/>
      <w:sz w:val="24"/>
      <w:szCs w:val="24"/>
    </w:rPr>
  </w:style>
  <w:style w:type="paragraph" w:customStyle="1" w:styleId="3267">
    <w:name w:val="寄信人地址11"/>
    <w:basedOn w:val="1"/>
    <w:autoRedefine/>
    <w:qFormat/>
    <w:uiPriority w:val="0"/>
    <w:pPr>
      <w:snapToGrid w:val="0"/>
    </w:pPr>
    <w:rPr>
      <w:rFonts w:ascii="Helv" w:hAnsi="Helv" w:eastAsia="宋体" w:cs="Helv"/>
      <w:sz w:val="21"/>
      <w:szCs w:val="24"/>
    </w:rPr>
  </w:style>
  <w:style w:type="paragraph" w:customStyle="1" w:styleId="3268">
    <w:name w:val="列表 411"/>
    <w:basedOn w:val="1"/>
    <w:autoRedefine/>
    <w:qFormat/>
    <w:uiPriority w:val="0"/>
    <w:pPr>
      <w:overflowPunct w:val="0"/>
      <w:snapToGrid w:val="0"/>
      <w:spacing w:line="480" w:lineRule="exact"/>
      <w:ind w:firstLine="560" w:firstLineChars="200"/>
    </w:pPr>
    <w:rPr>
      <w:rFonts w:ascii="Helv" w:hAnsi="Helv" w:eastAsia="Times New Roman;Symbol;Arial;婼" w:cs="仿宋体"/>
    </w:rPr>
  </w:style>
  <w:style w:type="paragraph" w:customStyle="1" w:styleId="3269">
    <w:name w:val="列表编号 411"/>
    <w:basedOn w:val="1"/>
    <w:autoRedefine/>
    <w:qFormat/>
    <w:uiPriority w:val="0"/>
    <w:pPr>
      <w:tabs>
        <w:tab w:val="left" w:pos="360"/>
      </w:tabs>
    </w:pPr>
    <w:rPr>
      <w:rFonts w:ascii="仿宋体" w:hAnsi="仿宋体" w:eastAsia="宋体" w:cs="仿宋体"/>
      <w:sz w:val="21"/>
      <w:szCs w:val="24"/>
    </w:rPr>
  </w:style>
  <w:style w:type="paragraph" w:customStyle="1" w:styleId="3270">
    <w:name w:val="列表接续 211"/>
    <w:basedOn w:val="1"/>
    <w:autoRedefine/>
    <w:qFormat/>
    <w:uiPriority w:val="0"/>
    <w:pPr>
      <w:spacing w:after="120"/>
      <w:ind w:left="840" w:leftChars="400"/>
    </w:pPr>
    <w:rPr>
      <w:rFonts w:ascii="仿宋体" w:hAnsi="仿宋体" w:eastAsia="宋体" w:cs="仿宋体"/>
      <w:sz w:val="21"/>
      <w:szCs w:val="24"/>
    </w:rPr>
  </w:style>
  <w:style w:type="paragraph" w:customStyle="1" w:styleId="3271">
    <w:name w:val="列表 211"/>
    <w:basedOn w:val="1"/>
    <w:autoRedefine/>
    <w:qFormat/>
    <w:uiPriority w:val="0"/>
    <w:pPr>
      <w:ind w:left="100" w:leftChars="200" w:hanging="200" w:hangingChars="200"/>
    </w:pPr>
    <w:rPr>
      <w:rFonts w:ascii="仿宋体" w:hAnsi="仿宋体" w:eastAsia="宋体" w:cs="仿宋体"/>
      <w:sz w:val="21"/>
      <w:szCs w:val="24"/>
    </w:rPr>
  </w:style>
  <w:style w:type="paragraph" w:customStyle="1" w:styleId="3272">
    <w:name w:val="列表 311"/>
    <w:basedOn w:val="1"/>
    <w:autoRedefine/>
    <w:qFormat/>
    <w:uiPriority w:val="0"/>
    <w:pPr>
      <w:ind w:left="100" w:leftChars="400" w:hanging="200" w:hangingChars="200"/>
    </w:pPr>
    <w:rPr>
      <w:rFonts w:ascii="仿宋体" w:hAnsi="仿宋体" w:eastAsia="宋体" w:cs="仿宋体"/>
      <w:sz w:val="21"/>
      <w:szCs w:val="24"/>
    </w:rPr>
  </w:style>
  <w:style w:type="paragraph" w:customStyle="1" w:styleId="3273">
    <w:name w:val="列表接续 311"/>
    <w:basedOn w:val="1"/>
    <w:autoRedefine/>
    <w:qFormat/>
    <w:uiPriority w:val="0"/>
    <w:pPr>
      <w:spacing w:after="120"/>
      <w:ind w:left="1260" w:leftChars="600"/>
    </w:pPr>
    <w:rPr>
      <w:rFonts w:ascii="仿宋体" w:hAnsi="仿宋体" w:eastAsia="宋体" w:cs="仿宋体"/>
      <w:sz w:val="21"/>
      <w:szCs w:val="24"/>
    </w:rPr>
  </w:style>
  <w:style w:type="paragraph" w:customStyle="1" w:styleId="3274">
    <w:name w:val="列表接续 411"/>
    <w:basedOn w:val="1"/>
    <w:autoRedefine/>
    <w:qFormat/>
    <w:uiPriority w:val="0"/>
    <w:pPr>
      <w:spacing w:after="120"/>
      <w:ind w:left="1680" w:leftChars="800"/>
    </w:pPr>
    <w:rPr>
      <w:rFonts w:ascii="仿宋体" w:hAnsi="仿宋体" w:eastAsia="宋体" w:cs="仿宋体"/>
      <w:sz w:val="21"/>
      <w:szCs w:val="24"/>
    </w:rPr>
  </w:style>
  <w:style w:type="paragraph" w:customStyle="1" w:styleId="3275">
    <w:name w:val="列表接续 511"/>
    <w:basedOn w:val="1"/>
    <w:autoRedefine/>
    <w:qFormat/>
    <w:uiPriority w:val="0"/>
    <w:pPr>
      <w:spacing w:after="120"/>
      <w:ind w:left="2100" w:leftChars="1000"/>
    </w:pPr>
    <w:rPr>
      <w:rFonts w:ascii="仿宋体" w:hAnsi="仿宋体" w:eastAsia="宋体" w:cs="仿宋体"/>
      <w:sz w:val="21"/>
      <w:szCs w:val="24"/>
    </w:rPr>
  </w:style>
  <w:style w:type="paragraph" w:customStyle="1" w:styleId="3276">
    <w:name w:val="列表 511"/>
    <w:basedOn w:val="1"/>
    <w:autoRedefine/>
    <w:qFormat/>
    <w:uiPriority w:val="0"/>
    <w:pPr>
      <w:ind w:left="100" w:leftChars="800" w:hanging="200" w:hangingChars="200"/>
    </w:pPr>
    <w:rPr>
      <w:rFonts w:ascii="仿宋体" w:hAnsi="仿宋体" w:eastAsia="宋体" w:cs="仿宋体"/>
      <w:sz w:val="21"/>
      <w:szCs w:val="24"/>
    </w:rPr>
  </w:style>
  <w:style w:type="paragraph" w:customStyle="1" w:styleId="3277">
    <w:name w:val="收信人地址11"/>
    <w:basedOn w:val="1"/>
    <w:autoRedefine/>
    <w:qFormat/>
    <w:uiPriority w:val="0"/>
    <w:pPr>
      <w:snapToGrid w:val="0"/>
      <w:ind w:left="100" w:leftChars="1400"/>
    </w:pPr>
    <w:rPr>
      <w:rFonts w:ascii="Helv" w:hAnsi="Helv" w:eastAsia="宋体" w:cs="Helv"/>
      <w:sz w:val="24"/>
      <w:szCs w:val="24"/>
    </w:rPr>
  </w:style>
  <w:style w:type="paragraph" w:customStyle="1" w:styleId="3278">
    <w:name w:val="文本块11"/>
    <w:basedOn w:val="1"/>
    <w:autoRedefine/>
    <w:qFormat/>
    <w:uiPriority w:val="0"/>
    <w:pPr>
      <w:spacing w:after="120"/>
      <w:ind w:left="1440" w:leftChars="700" w:right="1440" w:rightChars="700"/>
    </w:pPr>
    <w:rPr>
      <w:rFonts w:ascii="仿宋体" w:hAnsi="仿宋体" w:eastAsia="宋体" w:cs="仿宋体"/>
      <w:sz w:val="21"/>
      <w:szCs w:val="24"/>
    </w:rPr>
  </w:style>
  <w:style w:type="paragraph" w:customStyle="1" w:styleId="3279">
    <w:name w:val="索引 511"/>
    <w:basedOn w:val="1"/>
    <w:next w:val="1"/>
    <w:autoRedefine/>
    <w:qFormat/>
    <w:uiPriority w:val="0"/>
    <w:pPr>
      <w:ind w:left="800" w:leftChars="800"/>
    </w:pPr>
    <w:rPr>
      <w:rFonts w:ascii="仿宋体" w:hAnsi="仿宋体" w:eastAsia="宋体" w:cs="仿宋体"/>
      <w:sz w:val="24"/>
    </w:rPr>
  </w:style>
  <w:style w:type="paragraph" w:customStyle="1" w:styleId="3280">
    <w:name w:val="索引 211"/>
    <w:basedOn w:val="1"/>
    <w:next w:val="1"/>
    <w:autoRedefine/>
    <w:qFormat/>
    <w:uiPriority w:val="0"/>
    <w:pPr>
      <w:ind w:left="200" w:leftChars="200"/>
    </w:pPr>
    <w:rPr>
      <w:rFonts w:ascii="仿宋体" w:hAnsi="仿宋体" w:eastAsia="宋体" w:cs="仿宋体"/>
      <w:sz w:val="24"/>
    </w:rPr>
  </w:style>
  <w:style w:type="paragraph" w:customStyle="1" w:styleId="3281">
    <w:name w:val="索引 911"/>
    <w:basedOn w:val="1"/>
    <w:next w:val="1"/>
    <w:autoRedefine/>
    <w:qFormat/>
    <w:uiPriority w:val="0"/>
    <w:pPr>
      <w:ind w:left="1600" w:leftChars="1600"/>
    </w:pPr>
    <w:rPr>
      <w:rFonts w:ascii="仿宋体" w:hAnsi="仿宋体" w:eastAsia="宋体" w:cs="仿宋体"/>
      <w:sz w:val="24"/>
    </w:rPr>
  </w:style>
  <w:style w:type="paragraph" w:customStyle="1" w:styleId="3282">
    <w:name w:val="修订11"/>
    <w:autoRedefine/>
    <w:qFormat/>
    <w:uiPriority w:val="0"/>
    <w:rPr>
      <w:rFonts w:ascii="仿宋体" w:hAnsi="仿宋体" w:eastAsia="宋体" w:cs="仿宋体"/>
      <w:kern w:val="2"/>
      <w:sz w:val="21"/>
      <w:szCs w:val="24"/>
      <w:lang w:val="en-US" w:eastAsia="zh-CN" w:bidi="ar-SA"/>
    </w:rPr>
  </w:style>
  <w:style w:type="paragraph" w:customStyle="1" w:styleId="3283">
    <w:name w:val="图表目录11"/>
    <w:basedOn w:val="1"/>
    <w:next w:val="1"/>
    <w:autoRedefine/>
    <w:qFormat/>
    <w:uiPriority w:val="0"/>
    <w:pPr>
      <w:widowControl/>
      <w:ind w:left="200" w:leftChars="200" w:hanging="200" w:hangingChars="200"/>
      <w:jc w:val="left"/>
    </w:pPr>
    <w:rPr>
      <w:rFonts w:ascii="Tms Rmn" w:hAnsi="Tms Rmn" w:eastAsia="宋体" w:cs="Tms Rmn"/>
      <w:kern w:val="0"/>
      <w:sz w:val="24"/>
      <w:szCs w:val="24"/>
    </w:rPr>
  </w:style>
  <w:style w:type="paragraph" w:customStyle="1" w:styleId="3284">
    <w:name w:val="索引 411"/>
    <w:basedOn w:val="1"/>
    <w:next w:val="1"/>
    <w:autoRedefine/>
    <w:qFormat/>
    <w:uiPriority w:val="0"/>
    <w:pPr>
      <w:ind w:left="600" w:leftChars="600"/>
    </w:pPr>
    <w:rPr>
      <w:rFonts w:ascii="仿宋体" w:hAnsi="仿宋体" w:eastAsia="宋体" w:cs="仿宋体"/>
      <w:sz w:val="24"/>
    </w:rPr>
  </w:style>
  <w:style w:type="paragraph" w:customStyle="1" w:styleId="3285">
    <w:name w:val="索引 311"/>
    <w:basedOn w:val="1"/>
    <w:next w:val="1"/>
    <w:autoRedefine/>
    <w:qFormat/>
    <w:uiPriority w:val="0"/>
    <w:pPr>
      <w:ind w:left="400" w:leftChars="400"/>
    </w:pPr>
    <w:rPr>
      <w:rFonts w:ascii="仿宋体" w:hAnsi="仿宋体" w:eastAsia="宋体" w:cs="仿宋体"/>
      <w:sz w:val="24"/>
    </w:rPr>
  </w:style>
  <w:style w:type="paragraph" w:customStyle="1" w:styleId="3286">
    <w:name w:val="引文目录11"/>
    <w:basedOn w:val="1"/>
    <w:next w:val="1"/>
    <w:autoRedefine/>
    <w:qFormat/>
    <w:uiPriority w:val="0"/>
    <w:pPr>
      <w:ind w:left="420" w:leftChars="200"/>
    </w:pPr>
    <w:rPr>
      <w:rFonts w:ascii="仿宋体" w:hAnsi="仿宋体" w:eastAsia="宋体" w:cs="仿宋体"/>
      <w:sz w:val="24"/>
    </w:rPr>
  </w:style>
  <w:style w:type="paragraph" w:customStyle="1" w:styleId="3287">
    <w:name w:val="索引 611"/>
    <w:basedOn w:val="1"/>
    <w:next w:val="1"/>
    <w:autoRedefine/>
    <w:qFormat/>
    <w:uiPriority w:val="0"/>
    <w:pPr>
      <w:ind w:left="1000" w:leftChars="1000"/>
    </w:pPr>
    <w:rPr>
      <w:rFonts w:ascii="仿宋体" w:hAnsi="仿宋体" w:eastAsia="宋体" w:cs="仿宋体"/>
      <w:sz w:val="24"/>
    </w:rPr>
  </w:style>
  <w:style w:type="paragraph" w:customStyle="1" w:styleId="3288">
    <w:name w:val="索引 811"/>
    <w:basedOn w:val="1"/>
    <w:next w:val="1"/>
    <w:autoRedefine/>
    <w:qFormat/>
    <w:uiPriority w:val="0"/>
    <w:pPr>
      <w:ind w:left="1400" w:leftChars="1400"/>
    </w:pPr>
    <w:rPr>
      <w:rFonts w:ascii="仿宋体" w:hAnsi="仿宋体" w:eastAsia="宋体" w:cs="仿宋体"/>
      <w:sz w:val="24"/>
    </w:rPr>
  </w:style>
  <w:style w:type="paragraph" w:customStyle="1" w:styleId="3289">
    <w:name w:val="索引标题11"/>
    <w:basedOn w:val="1"/>
    <w:next w:val="3263"/>
    <w:autoRedefine/>
    <w:qFormat/>
    <w:uiPriority w:val="0"/>
    <w:rPr>
      <w:rFonts w:ascii="Helv" w:hAnsi="Helv" w:eastAsia="宋体" w:cs="Helv"/>
      <w:b/>
      <w:bCs/>
      <w:sz w:val="24"/>
    </w:rPr>
  </w:style>
  <w:style w:type="paragraph" w:customStyle="1" w:styleId="3290">
    <w:name w:val="列出段落11"/>
    <w:basedOn w:val="1"/>
    <w:autoRedefine/>
    <w:qFormat/>
    <w:uiPriority w:val="0"/>
    <w:pPr>
      <w:ind w:firstLine="420" w:firstLineChars="200"/>
    </w:pPr>
    <w:rPr>
      <w:rFonts w:ascii="文鼎粗行楷简" w:hAnsi="文鼎粗行楷简" w:eastAsia="宋体" w:cs="仿宋体"/>
      <w:sz w:val="21"/>
      <w:szCs w:val="22"/>
    </w:rPr>
  </w:style>
  <w:style w:type="paragraph" w:customStyle="1" w:styleId="3291">
    <w:name w:val="TOC 标题11"/>
    <w:basedOn w:val="3"/>
    <w:next w:val="1"/>
    <w:autoRedefine/>
    <w:qFormat/>
    <w:uiPriority w:val="0"/>
    <w:pPr>
      <w:pageBreakBefore w:val="0"/>
      <w:widowControl/>
      <w:numPr>
        <w:numId w:val="0"/>
      </w:numPr>
      <w:spacing w:before="480" w:after="0" w:line="276" w:lineRule="auto"/>
      <w:jc w:val="left"/>
      <w:outlineLvl w:val="9"/>
    </w:pPr>
    <w:rPr>
      <w:rFonts w:ascii="Angsana New" w:hAnsi="Angsana New" w:eastAsia="宋体" w:cs="仿宋体"/>
      <w:color w:val="365F91"/>
      <w:kern w:val="0"/>
      <w:sz w:val="28"/>
      <w:szCs w:val="28"/>
    </w:rPr>
  </w:style>
  <w:style w:type="character" w:customStyle="1" w:styleId="3292">
    <w:name w:val="m_48"/>
    <w:autoRedefine/>
    <w:qFormat/>
    <w:uiPriority w:val="0"/>
  </w:style>
  <w:style w:type="character" w:customStyle="1" w:styleId="3293">
    <w:name w:val="m_41"/>
    <w:autoRedefine/>
    <w:qFormat/>
    <w:uiPriority w:val="0"/>
  </w:style>
  <w:style w:type="character" w:customStyle="1" w:styleId="3294">
    <w:name w:val="m_2"/>
    <w:autoRedefine/>
    <w:qFormat/>
    <w:uiPriority w:val="0"/>
  </w:style>
  <w:style w:type="character" w:customStyle="1" w:styleId="3295">
    <w:name w:val="m_37"/>
    <w:autoRedefine/>
    <w:qFormat/>
    <w:uiPriority w:val="0"/>
  </w:style>
  <w:style w:type="paragraph" w:customStyle="1" w:styleId="3296">
    <w:name w:val="Char Char Char Char Char Char Char3"/>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3297">
    <w:name w:val="款标题1.1.1.1 Char3"/>
    <w:autoRedefine/>
    <w:qFormat/>
    <w:uiPriority w:val="0"/>
    <w:rPr>
      <w:rFonts w:ascii="Helv" w:hAnsi="Helv" w:eastAsia="TimesNewRoman" w:cs="仿宋体"/>
      <w:b/>
      <w:bCs/>
      <w:sz w:val="28"/>
      <w:szCs w:val="28"/>
    </w:rPr>
  </w:style>
  <w:style w:type="character" w:customStyle="1" w:styleId="3298">
    <w:name w:val="样式10 Char Char"/>
    <w:autoRedefine/>
    <w:qFormat/>
    <w:uiPriority w:val="0"/>
    <w:rPr>
      <w:rFonts w:ascii="Tms Rmn" w:hAnsi="Tms Rmn" w:eastAsia="Tms Rmn" w:cs="仿宋体"/>
      <w:kern w:val="10"/>
      <w:sz w:val="24"/>
      <w:szCs w:val="24"/>
    </w:rPr>
  </w:style>
  <w:style w:type="paragraph" w:customStyle="1" w:styleId="3299">
    <w:name w:val="环标3"/>
    <w:basedOn w:val="5"/>
    <w:autoRedefine/>
    <w:qFormat/>
    <w:uiPriority w:val="0"/>
    <w:pPr>
      <w:keepNext w:val="0"/>
      <w:keepLines w:val="0"/>
      <w:spacing w:line="312" w:lineRule="atLeast"/>
      <w:textAlignment w:val="baseline"/>
    </w:pPr>
    <w:rPr>
      <w:rFonts w:ascii="Tms Rmn" w:hAnsi="ˎ̥" w:eastAsia="Tms Rmn" w:cs="仿宋体"/>
      <w:b/>
      <w:kern w:val="0"/>
      <w:szCs w:val="20"/>
      <w:lang w:val="en-US"/>
    </w:rPr>
  </w:style>
  <w:style w:type="paragraph" w:customStyle="1" w:styleId="3300">
    <w:name w:val="环正文"/>
    <w:basedOn w:val="1"/>
    <w:autoRedefine/>
    <w:qFormat/>
    <w:uiPriority w:val="0"/>
    <w:pPr>
      <w:widowControl/>
      <w:suppressAutoHyphens/>
      <w:adjustRightInd w:val="0"/>
      <w:snapToGrid w:val="0"/>
      <w:spacing w:line="460" w:lineRule="atLeast"/>
      <w:ind w:firstLine="549" w:firstLineChars="200"/>
      <w:textAlignment w:val="baseline"/>
    </w:pPr>
    <w:rPr>
      <w:rFonts w:ascii="Tms Rmn" w:hAnsi="Tms Rmn" w:eastAsia="宋体" w:cs="仿宋体"/>
      <w:bCs/>
      <w:kern w:val="0"/>
      <w:sz w:val="24"/>
      <w:szCs w:val="24"/>
    </w:rPr>
  </w:style>
  <w:style w:type="paragraph" w:customStyle="1" w:styleId="3301">
    <w:name w:val="8 Char"/>
    <w:basedOn w:val="1"/>
    <w:autoRedefine/>
    <w:semiHidden/>
    <w:qFormat/>
    <w:uiPriority w:val="0"/>
    <w:pPr>
      <w:spacing w:line="360" w:lineRule="auto"/>
      <w:ind w:firstLine="480" w:firstLineChars="200"/>
    </w:pPr>
    <w:rPr>
      <w:rFonts w:ascii="仿宋体" w:hAnsi="仿宋体" w:eastAsia="宋体" w:cs="仿宋体"/>
      <w:kern w:val="10"/>
      <w:sz w:val="24"/>
      <w:szCs w:val="24"/>
    </w:rPr>
  </w:style>
  <w:style w:type="paragraph" w:customStyle="1" w:styleId="3302">
    <w:name w:val="正文-1"/>
    <w:basedOn w:val="1"/>
    <w:autoRedefine/>
    <w:qFormat/>
    <w:uiPriority w:val="0"/>
    <w:pPr>
      <w:adjustRightInd w:val="0"/>
      <w:spacing w:line="440" w:lineRule="exact"/>
      <w:ind w:firstLine="200" w:firstLineChars="200"/>
    </w:pPr>
    <w:rPr>
      <w:rFonts w:ascii="仿宋体" w:hAnsi="仿宋体" w:eastAsia="宋体" w:cs="仿宋体"/>
      <w:sz w:val="24"/>
    </w:rPr>
  </w:style>
  <w:style w:type="paragraph" w:customStyle="1" w:styleId="3303">
    <w:name w:val="环标2"/>
    <w:basedOn w:val="4"/>
    <w:autoRedefine/>
    <w:qFormat/>
    <w:uiPriority w:val="0"/>
    <w:pPr>
      <w:spacing w:before="60" w:after="60" w:line="312" w:lineRule="atLeast"/>
      <w:jc w:val="left"/>
      <w:textAlignment w:val="baseline"/>
    </w:pPr>
    <w:rPr>
      <w:rFonts w:ascii="Tms Rmn" w:hAnsi="Tms Rmn" w:cs="仿宋体"/>
      <w:b/>
      <w:bCs w:val="0"/>
      <w:kern w:val="0"/>
      <w:szCs w:val="20"/>
    </w:rPr>
  </w:style>
  <w:style w:type="paragraph" w:customStyle="1" w:styleId="3304">
    <w:name w:val="表蕊"/>
    <w:basedOn w:val="1"/>
    <w:link w:val="3883"/>
    <w:autoRedefine/>
    <w:qFormat/>
    <w:uiPriority w:val="0"/>
    <w:pPr>
      <w:adjustRightInd w:val="0"/>
      <w:spacing w:line="320" w:lineRule="atLeast"/>
      <w:jc w:val="left"/>
      <w:textAlignment w:val="baseline"/>
    </w:pPr>
    <w:rPr>
      <w:rFonts w:ascii="仿宋体" w:hAnsi="仿宋体" w:eastAsia="华文中宋" w:cs="仿宋体"/>
      <w:spacing w:val="-10"/>
      <w:kern w:val="0"/>
      <w:sz w:val="21"/>
    </w:rPr>
  </w:style>
  <w:style w:type="paragraph" w:customStyle="1" w:styleId="3305">
    <w:name w:val="样式8"/>
    <w:basedOn w:val="1"/>
    <w:autoRedefine/>
    <w:qFormat/>
    <w:uiPriority w:val="0"/>
    <w:pPr>
      <w:widowControl/>
      <w:spacing w:line="360" w:lineRule="auto"/>
      <w:ind w:firstLine="562" w:firstLineChars="200"/>
      <w:jc w:val="center"/>
    </w:pPr>
    <w:rPr>
      <w:rFonts w:ascii="仿宋体" w:hAnsi="仿宋体" w:eastAsia="宋体" w:cs="仿宋体"/>
      <w:kern w:val="0"/>
      <w:sz w:val="18"/>
      <w:szCs w:val="18"/>
    </w:rPr>
  </w:style>
  <w:style w:type="paragraph" w:customStyle="1" w:styleId="3306">
    <w:name w:val="Char Char Char Char7"/>
    <w:basedOn w:val="1"/>
    <w:autoRedefine/>
    <w:qFormat/>
    <w:uiPriority w:val="0"/>
    <w:rPr>
      <w:rFonts w:ascii="仿宋体" w:hAnsi="仿宋体" w:eastAsia="宋体" w:cs="仿宋体"/>
      <w:sz w:val="21"/>
      <w:szCs w:val="24"/>
    </w:rPr>
  </w:style>
  <w:style w:type="paragraph" w:customStyle="1" w:styleId="3307">
    <w:name w:val="Char Char Char Char Char Char Char5"/>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308">
    <w:name w:val="Char Char Char Char Char Char Char4"/>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3309">
    <w:name w:val="Char Char18"/>
    <w:autoRedefine/>
    <w:qFormat/>
    <w:uiPriority w:val="0"/>
    <w:rPr>
      <w:rFonts w:ascii="仿宋体" w:hAnsi="仿宋体" w:eastAsia="Tms Rmn" w:cs="仿宋体"/>
      <w:sz w:val="52"/>
      <w:szCs w:val="20"/>
    </w:rPr>
  </w:style>
  <w:style w:type="character" w:customStyle="1" w:styleId="3310">
    <w:name w:val="正文文本1 Char2"/>
    <w:autoRedefine/>
    <w:qFormat/>
    <w:uiPriority w:val="0"/>
    <w:rPr>
      <w:rFonts w:ascii="仿宋体" w:hAnsi="仿宋体" w:eastAsia="华文中宋" w:cs="仿宋体"/>
      <w:sz w:val="30"/>
      <w:szCs w:val="20"/>
    </w:rPr>
  </w:style>
  <w:style w:type="character" w:customStyle="1" w:styleId="3311">
    <w:name w:val="正文文字 2 Char Char"/>
    <w:autoRedefine/>
    <w:qFormat/>
    <w:uiPriority w:val="0"/>
    <w:rPr>
      <w:rFonts w:ascii="仿宋体" w:hAnsi="仿宋体" w:eastAsia="华文中宋" w:cs="仿宋体"/>
      <w:sz w:val="28"/>
      <w:szCs w:val="20"/>
    </w:rPr>
  </w:style>
  <w:style w:type="paragraph" w:customStyle="1" w:styleId="3312">
    <w:name w:val="样式 标题 3 + 首行缩进:  0 字符"/>
    <w:basedOn w:val="5"/>
    <w:autoRedefine/>
    <w:qFormat/>
    <w:uiPriority w:val="0"/>
    <w:pPr>
      <w:tabs>
        <w:tab w:val="left" w:pos="720"/>
      </w:tabs>
      <w:spacing w:before="50" w:beforeLines="50" w:after="50" w:afterLines="50" w:line="500" w:lineRule="exact"/>
      <w:ind w:left="720" w:hanging="720"/>
    </w:pPr>
    <w:rPr>
      <w:rFonts w:ascii="仿宋体" w:hAnsi="仿宋体" w:eastAsia="TimesNewRoman" w:cs="Tms Rmn"/>
      <w:b/>
      <w:szCs w:val="20"/>
      <w:lang w:val="en-US"/>
    </w:rPr>
  </w:style>
  <w:style w:type="paragraph" w:customStyle="1" w:styleId="3313">
    <w:name w:val="样式 标题 2 + 段前: 1 行 段后: 1 行"/>
    <w:basedOn w:val="4"/>
    <w:link w:val="3314"/>
    <w:autoRedefine/>
    <w:qFormat/>
    <w:uiPriority w:val="0"/>
    <w:pPr>
      <w:spacing w:before="50" w:beforeLines="50" w:after="50" w:afterLines="50"/>
    </w:pPr>
    <w:rPr>
      <w:rFonts w:ascii="仿宋体" w:hAnsi="仿宋体" w:eastAsia="TimesNewRoman" w:cs="Tms Rmn"/>
      <w:b/>
      <w:szCs w:val="20"/>
    </w:rPr>
  </w:style>
  <w:style w:type="character" w:customStyle="1" w:styleId="3314">
    <w:name w:val="样式 标题 2 + 段前: 1 行 段后: 1 行 Char"/>
    <w:link w:val="3313"/>
    <w:autoRedefine/>
    <w:qFormat/>
    <w:uiPriority w:val="0"/>
    <w:rPr>
      <w:rFonts w:ascii="仿宋体" w:hAnsi="仿宋体" w:eastAsia="TimesNewRoman" w:cs="Tms Rmn"/>
      <w:bCs/>
      <w:sz w:val="28"/>
      <w:szCs w:val="20"/>
    </w:rPr>
  </w:style>
  <w:style w:type="paragraph" w:customStyle="1" w:styleId="3315">
    <w:name w:val="样式 标题 3 + 首行缩进:  0 字符1"/>
    <w:basedOn w:val="5"/>
    <w:autoRedefine/>
    <w:qFormat/>
    <w:uiPriority w:val="0"/>
    <w:pPr>
      <w:tabs>
        <w:tab w:val="left" w:pos="720"/>
      </w:tabs>
      <w:spacing w:before="50" w:beforeLines="50" w:after="50" w:afterLines="50" w:line="500" w:lineRule="exact"/>
      <w:ind w:left="720" w:hanging="720"/>
    </w:pPr>
    <w:rPr>
      <w:rFonts w:ascii="仿宋体" w:hAnsi="仿宋体" w:eastAsia="TimesNewRoman" w:cs="Tms Rmn"/>
      <w:b/>
      <w:szCs w:val="20"/>
      <w:lang w:val="en-US"/>
    </w:rPr>
  </w:style>
  <w:style w:type="paragraph" w:customStyle="1" w:styleId="3316">
    <w:name w:val="样式 标题 1 + 非加粗"/>
    <w:basedOn w:val="3"/>
    <w:link w:val="3317"/>
    <w:autoRedefine/>
    <w:qFormat/>
    <w:uiPriority w:val="0"/>
    <w:pPr>
      <w:pageBreakBefore w:val="0"/>
      <w:numPr>
        <w:numId w:val="0"/>
      </w:numPr>
      <w:spacing w:before="50" w:beforeLines="50" w:after="50" w:afterLines="50" w:line="500" w:lineRule="exact"/>
      <w:jc w:val="center"/>
    </w:pPr>
    <w:rPr>
      <w:rFonts w:ascii="仿宋体" w:hAnsi="仿宋体" w:eastAsia="TimesNewRoman" w:cs="仿宋体"/>
      <w:b w:val="0"/>
      <w:bCs w:val="0"/>
      <w:sz w:val="36"/>
    </w:rPr>
  </w:style>
  <w:style w:type="character" w:customStyle="1" w:styleId="3317">
    <w:name w:val="样式 标题 1 + 非加粗 Char"/>
    <w:link w:val="3316"/>
    <w:autoRedefine/>
    <w:qFormat/>
    <w:uiPriority w:val="0"/>
    <w:rPr>
      <w:rFonts w:ascii="仿宋体" w:hAnsi="仿宋体" w:eastAsia="TimesNewRoman" w:cs="仿宋体"/>
      <w:kern w:val="44"/>
      <w:sz w:val="36"/>
      <w:szCs w:val="44"/>
    </w:rPr>
  </w:style>
  <w:style w:type="character" w:customStyle="1" w:styleId="3318">
    <w:name w:val="Char Char172"/>
    <w:autoRedefine/>
    <w:qFormat/>
    <w:uiPriority w:val="0"/>
    <w:rPr>
      <w:rFonts w:ascii="仿宋体" w:hAnsi="仿宋体" w:eastAsia="Tms Rmn" w:cs="仿宋体"/>
      <w:sz w:val="24"/>
      <w:szCs w:val="24"/>
      <w:shd w:val="clear" w:color="auto" w:fill="000080"/>
    </w:rPr>
  </w:style>
  <w:style w:type="character" w:customStyle="1" w:styleId="3319">
    <w:name w:val="Char Char16"/>
    <w:autoRedefine/>
    <w:qFormat/>
    <w:uiPriority w:val="0"/>
    <w:rPr>
      <w:rFonts w:ascii="仿宋体" w:hAnsi="仿宋体" w:eastAsia="Tms Rmn" w:cs="仿宋体"/>
      <w:sz w:val="18"/>
      <w:szCs w:val="18"/>
    </w:rPr>
  </w:style>
  <w:style w:type="paragraph" w:customStyle="1" w:styleId="3320">
    <w:name w:val="样式 标题 1 + 首行缩进:  2 字符 段前: 1 行 段后: 1 行1"/>
    <w:basedOn w:val="3"/>
    <w:autoRedefine/>
    <w:qFormat/>
    <w:uiPriority w:val="0"/>
    <w:pPr>
      <w:pageBreakBefore w:val="0"/>
      <w:numPr>
        <w:ilvl w:val="0"/>
        <w:numId w:val="0"/>
      </w:numPr>
      <w:spacing w:before="50" w:beforeLines="50" w:after="50" w:afterLines="50" w:line="500" w:lineRule="exact"/>
      <w:jc w:val="center"/>
    </w:pPr>
    <w:rPr>
      <w:rFonts w:ascii="仿宋体" w:hAnsi="仿宋体" w:eastAsia="TimesNewRoman" w:cs="Tms Rmn"/>
      <w:b w:val="0"/>
      <w:sz w:val="36"/>
      <w:szCs w:val="20"/>
    </w:rPr>
  </w:style>
  <w:style w:type="paragraph" w:customStyle="1" w:styleId="3321">
    <w:name w:val="样式 样式 标题 1 + 首行缩进:  2 字符 段前: 1 行 段后: 1 行 + 首行缩进:  2 字符"/>
    <w:basedOn w:val="1"/>
    <w:autoRedefine/>
    <w:qFormat/>
    <w:uiPriority w:val="0"/>
    <w:pPr>
      <w:keepNext/>
      <w:keepLines/>
      <w:spacing w:before="50" w:beforeLines="50" w:after="50" w:afterLines="50" w:line="500" w:lineRule="exact"/>
      <w:ind w:firstLine="200" w:firstLineChars="200"/>
      <w:jc w:val="center"/>
      <w:outlineLvl w:val="0"/>
    </w:pPr>
    <w:rPr>
      <w:rFonts w:ascii="仿宋体" w:hAnsi="仿宋体" w:eastAsia="TimesNewRoman" w:cs="Tms Rmn"/>
      <w:kern w:val="44"/>
      <w:sz w:val="36"/>
    </w:rPr>
  </w:style>
  <w:style w:type="paragraph" w:customStyle="1" w:styleId="3322">
    <w:name w:val="样式 样式 标题 2 + 段前: 1 行 段后: 1 行 + 非加粗"/>
    <w:basedOn w:val="3313"/>
    <w:link w:val="3323"/>
    <w:autoRedefine/>
    <w:qFormat/>
    <w:uiPriority w:val="0"/>
    <w:rPr>
      <w:bCs w:val="0"/>
    </w:rPr>
  </w:style>
  <w:style w:type="character" w:customStyle="1" w:styleId="3323">
    <w:name w:val="样式 样式 标题 2 + 段前: 1 行 段后: 1 行 + 非加粗 Char"/>
    <w:link w:val="3322"/>
    <w:autoRedefine/>
    <w:qFormat/>
    <w:uiPriority w:val="0"/>
    <w:rPr>
      <w:rFonts w:ascii="仿宋体" w:hAnsi="仿宋体" w:eastAsia="TimesNewRoman" w:cs="Tms Rmn"/>
      <w:sz w:val="28"/>
      <w:szCs w:val="20"/>
    </w:rPr>
  </w:style>
  <w:style w:type="paragraph" w:customStyle="1" w:styleId="3324">
    <w:name w:val="Char Char Char Char Char Char Char Char Char Char Char Char Char Char Char Char Char Char Char Char"/>
    <w:basedOn w:val="1"/>
    <w:autoRedefine/>
    <w:qFormat/>
    <w:uiPriority w:val="0"/>
    <w:rPr>
      <w:rFonts w:ascii="仿宋体" w:hAnsi="仿宋体" w:eastAsia="宋体" w:cs="仿宋体"/>
      <w:sz w:val="21"/>
    </w:rPr>
  </w:style>
  <w:style w:type="paragraph" w:customStyle="1" w:styleId="3325">
    <w:name w:val="表格填充1"/>
    <w:basedOn w:val="1"/>
    <w:autoRedefine/>
    <w:qFormat/>
    <w:uiPriority w:val="0"/>
    <w:pPr>
      <w:snapToGrid w:val="0"/>
      <w:jc w:val="center"/>
    </w:pPr>
    <w:rPr>
      <w:rFonts w:ascii="仿宋体" w:hAnsi="仿宋体" w:eastAsia="Times New Roman;Symbol;Arial;婼" w:cs="仿宋体"/>
      <w:snapToGrid w:val="0"/>
      <w:color w:val="000000"/>
      <w:sz w:val="30"/>
    </w:rPr>
  </w:style>
  <w:style w:type="paragraph" w:customStyle="1" w:styleId="3326">
    <w:name w:val="样式 标题 1 + 黑体"/>
    <w:basedOn w:val="3"/>
    <w:autoRedefine/>
    <w:qFormat/>
    <w:uiPriority w:val="0"/>
    <w:pPr>
      <w:pageBreakBefore w:val="0"/>
      <w:numPr>
        <w:numId w:val="0"/>
      </w:numPr>
      <w:tabs>
        <w:tab w:val="center" w:pos="4156"/>
      </w:tabs>
      <w:spacing w:before="50" w:beforeLines="50" w:after="0" w:afterLines="50"/>
      <w:jc w:val="center"/>
    </w:pPr>
    <w:rPr>
      <w:rFonts w:ascii="TimesNewRoman" w:hAnsi="TimesNewRoman" w:eastAsia="TimesNewRoman" w:cs="仿宋体"/>
      <w:sz w:val="52"/>
    </w:rPr>
  </w:style>
  <w:style w:type="paragraph" w:customStyle="1" w:styleId="3327">
    <w:name w:val="标题四"/>
    <w:basedOn w:val="22"/>
    <w:autoRedefine/>
    <w:qFormat/>
    <w:uiPriority w:val="0"/>
    <w:pPr>
      <w:spacing w:before="50" w:beforeLines="50" w:after="0" w:line="480" w:lineRule="exact"/>
      <w:jc w:val="both"/>
    </w:pPr>
    <w:rPr>
      <w:rFonts w:ascii="Tms Rmn" w:hAnsi="Tms Rmn" w:eastAsia="Tms Rmn" w:cs="Helv"/>
      <w:b/>
      <w:kern w:val="0"/>
      <w:sz w:val="24"/>
    </w:rPr>
  </w:style>
  <w:style w:type="paragraph" w:customStyle="1" w:styleId="3328">
    <w:name w:val="样式 首行缩进:  1.84 字符"/>
    <w:basedOn w:val="1"/>
    <w:autoRedefine/>
    <w:qFormat/>
    <w:uiPriority w:val="0"/>
    <w:pPr>
      <w:spacing w:line="500" w:lineRule="exact"/>
      <w:ind w:firstLine="200" w:firstLineChars="200"/>
    </w:pPr>
    <w:rPr>
      <w:rFonts w:ascii="仿宋体" w:hAnsi="仿宋体" w:eastAsia="宋体" w:cs="Tms Rmn"/>
      <w:sz w:val="24"/>
    </w:rPr>
  </w:style>
  <w:style w:type="paragraph" w:customStyle="1" w:styleId="3329">
    <w:name w:val="InstÀÀll"/>
    <w:autoRedefine/>
    <w:qFormat/>
    <w:uiPriority w:val="0"/>
    <w:pPr>
      <w:tabs>
        <w:tab w:val="left" w:pos="-720"/>
      </w:tabs>
      <w:suppressAutoHyphens/>
      <w:jc w:val="both"/>
    </w:pPr>
    <w:rPr>
      <w:rFonts w:ascii="黑体" w:hAnsi="黑体" w:eastAsia="宋体" w:cs="仿宋体"/>
      <w:spacing w:val="-3"/>
      <w:kern w:val="0"/>
      <w:sz w:val="24"/>
      <w:szCs w:val="20"/>
      <w:lang w:val="en-US" w:eastAsia="sv-SE" w:bidi="ar-SA"/>
    </w:rPr>
  </w:style>
  <w:style w:type="paragraph" w:customStyle="1" w:styleId="3330">
    <w:name w:val="参加人员"/>
    <w:basedOn w:val="1"/>
    <w:autoRedefine/>
    <w:qFormat/>
    <w:uiPriority w:val="0"/>
    <w:pPr>
      <w:spacing w:line="360" w:lineRule="auto"/>
    </w:pPr>
    <w:rPr>
      <w:rFonts w:ascii="仿宋体" w:hAnsi="仿宋体" w:eastAsia="宋体" w:cs="仿宋体"/>
      <w:sz w:val="24"/>
      <w:szCs w:val="24"/>
    </w:rPr>
  </w:style>
  <w:style w:type="paragraph" w:customStyle="1" w:styleId="3331">
    <w:name w:val="环表"/>
    <w:basedOn w:val="1"/>
    <w:autoRedefine/>
    <w:qFormat/>
    <w:uiPriority w:val="0"/>
    <w:pPr>
      <w:widowControl/>
      <w:suppressAutoHyphens/>
      <w:adjustRightInd w:val="0"/>
      <w:spacing w:line="312" w:lineRule="atLeast"/>
      <w:ind w:right="29"/>
      <w:jc w:val="center"/>
      <w:textAlignment w:val="baseline"/>
    </w:pPr>
    <w:rPr>
      <w:rFonts w:ascii="Tms Rmn" w:hAnsi="Tms Rmn" w:eastAsia="宋体" w:cs="仿宋体"/>
      <w:spacing w:val="-20"/>
      <w:kern w:val="0"/>
      <w:sz w:val="21"/>
    </w:rPr>
  </w:style>
  <w:style w:type="paragraph" w:customStyle="1" w:styleId="3332">
    <w:name w:val="环标1"/>
    <w:basedOn w:val="3"/>
    <w:autoRedefine/>
    <w:qFormat/>
    <w:uiPriority w:val="0"/>
    <w:pPr>
      <w:keepNext w:val="0"/>
      <w:keepLines w:val="0"/>
      <w:pageBreakBefore w:val="0"/>
      <w:numPr>
        <w:numId w:val="0"/>
      </w:numPr>
      <w:tabs>
        <w:tab w:val="center" w:pos="4156"/>
      </w:tabs>
      <w:adjustRightInd w:val="0"/>
      <w:spacing w:before="120" w:after="50" w:afterLines="50" w:line="360" w:lineRule="auto"/>
      <w:jc w:val="left"/>
      <w:textAlignment w:val="baseline"/>
    </w:pPr>
    <w:rPr>
      <w:rFonts w:ascii="TimesNewRoman" w:hAnsi="ˎ̥" w:eastAsia="TimesNewRoman" w:cs="仿宋体"/>
      <w:b w:val="0"/>
      <w:bCs w:val="0"/>
      <w:sz w:val="32"/>
      <w:szCs w:val="20"/>
    </w:rPr>
  </w:style>
  <w:style w:type="character" w:customStyle="1" w:styleId="3333">
    <w:name w:val="style291"/>
    <w:autoRedefine/>
    <w:qFormat/>
    <w:uiPriority w:val="0"/>
    <w:rPr>
      <w:rFonts w:eastAsia="Tms Rmn" w:cs="Tms Rmn"/>
      <w:color w:val="335B64"/>
      <w:sz w:val="18"/>
      <w:szCs w:val="18"/>
      <w:lang w:val="en-US" w:eastAsia="zh-CN" w:bidi="ar-SA"/>
    </w:rPr>
  </w:style>
  <w:style w:type="paragraph" w:customStyle="1" w:styleId="3334">
    <w:name w:val="样式-1-"/>
    <w:basedOn w:val="55"/>
    <w:autoRedefine/>
    <w:qFormat/>
    <w:uiPriority w:val="0"/>
    <w:pPr>
      <w:framePr w:wrap="around" w:vAnchor="text" w:hAnchor="margin" w:xAlign="center" w:y="1"/>
      <w:pBdr>
        <w:top w:val="none" w:color="auto" w:sz="0" w:space="0"/>
      </w:pBdr>
    </w:pPr>
    <w:rPr>
      <w:rFonts w:ascii="Times New Roman;Symbol;Arial;婼" w:hAnsi="ˎ̥" w:eastAsia="宋体" w:cs="仿宋体"/>
      <w:sz w:val="24"/>
    </w:rPr>
  </w:style>
  <w:style w:type="paragraph" w:customStyle="1" w:styleId="3335">
    <w:name w:val="环评表样式1"/>
    <w:basedOn w:val="84"/>
    <w:autoRedefine/>
    <w:qFormat/>
    <w:uiPriority w:val="0"/>
    <w:pPr>
      <w:adjustRightInd w:val="0"/>
      <w:spacing w:before="360" w:after="360" w:line="160" w:lineRule="atLeast"/>
      <w:textAlignment w:val="baseline"/>
    </w:pPr>
    <w:rPr>
      <w:rFonts w:ascii="TimesNewRoman" w:hAnsi="Helv" w:eastAsia="TimesNewRoman" w:cs="仿宋体"/>
      <w:bCs w:val="0"/>
      <w:kern w:val="0"/>
      <w:sz w:val="48"/>
      <w:szCs w:val="20"/>
    </w:rPr>
  </w:style>
  <w:style w:type="paragraph" w:customStyle="1" w:styleId="3336">
    <w:name w:val="验方正文"/>
    <w:basedOn w:val="1"/>
    <w:autoRedefine/>
    <w:qFormat/>
    <w:uiPriority w:val="0"/>
    <w:pPr>
      <w:adjustRightInd w:val="0"/>
      <w:spacing w:line="312" w:lineRule="atLeast"/>
      <w:ind w:firstLine="686"/>
      <w:textAlignment w:val="baseline"/>
    </w:pPr>
    <w:rPr>
      <w:rFonts w:ascii="Times New Roman;Symbol;Arial;婼" w:hAnsi="ˎ̥" w:eastAsia="Times New Roman;Symbol;Arial;婼" w:cs="仿宋体"/>
      <w:kern w:val="0"/>
    </w:rPr>
  </w:style>
  <w:style w:type="paragraph" w:customStyle="1" w:styleId="3337">
    <w:name w:val="药标2"/>
    <w:basedOn w:val="4"/>
    <w:autoRedefine/>
    <w:qFormat/>
    <w:uiPriority w:val="0"/>
    <w:pPr>
      <w:spacing w:before="480" w:beforeLines="50" w:after="480" w:afterLines="50" w:line="312" w:lineRule="atLeast"/>
      <w:jc w:val="left"/>
      <w:textAlignment w:val="baseline"/>
    </w:pPr>
    <w:rPr>
      <w:rFonts w:ascii="TimesNewRoman" w:hAnsi="Helv" w:eastAsia="TimesNewRoman" w:cs="仿宋体"/>
      <w:b/>
      <w:bCs w:val="0"/>
      <w:snapToGrid w:val="0"/>
      <w:color w:val="000000"/>
      <w:kern w:val="0"/>
      <w:sz w:val="32"/>
      <w:szCs w:val="20"/>
    </w:rPr>
  </w:style>
  <w:style w:type="paragraph" w:customStyle="1" w:styleId="3338">
    <w:name w:val="食疗标题2"/>
    <w:basedOn w:val="4"/>
    <w:autoRedefine/>
    <w:qFormat/>
    <w:uiPriority w:val="0"/>
    <w:pPr>
      <w:overflowPunct w:val="0"/>
      <w:spacing w:before="360" w:beforeLines="50" w:after="249" w:afterLines="50" w:line="312" w:lineRule="atLeast"/>
    </w:pPr>
    <w:rPr>
      <w:rFonts w:ascii="Tms Rmn" w:hAnsi="Tms Rmn" w:eastAsia="TimesNewRoman" w:cs="仿宋体"/>
      <w:b/>
      <w:snapToGrid w:val="0"/>
      <w:color w:val="008000"/>
      <w:kern w:val="0"/>
      <w:sz w:val="30"/>
      <w:szCs w:val="24"/>
    </w:rPr>
  </w:style>
  <w:style w:type="paragraph" w:customStyle="1" w:styleId="3339">
    <w:name w:val="样式 标题 3 + 行距: 最小值 25 磅"/>
    <w:basedOn w:val="5"/>
    <w:autoRedefine/>
    <w:qFormat/>
    <w:uiPriority w:val="0"/>
    <w:pPr>
      <w:keepLines w:val="0"/>
      <w:spacing w:line="490" w:lineRule="atLeast"/>
      <w:jc w:val="left"/>
    </w:pPr>
    <w:rPr>
      <w:rFonts w:ascii="仿宋体" w:hAnsi="仿宋体" w:eastAsia="Tms Rmn" w:cs="仿宋体"/>
      <w:b/>
      <w:sz w:val="28"/>
      <w:szCs w:val="28"/>
      <w:lang w:val="en-US"/>
    </w:rPr>
  </w:style>
  <w:style w:type="character" w:customStyle="1" w:styleId="3340">
    <w:name w:val="环正文 Char"/>
    <w:autoRedefine/>
    <w:qFormat/>
    <w:uiPriority w:val="0"/>
    <w:rPr>
      <w:rFonts w:ascii="Tms Rmn" w:hAnsi="Tms Rmn" w:eastAsia="Tms Rmn" w:cs="Tms Rmn"/>
      <w:sz w:val="24"/>
      <w:szCs w:val="24"/>
      <w:lang w:val="en-US" w:eastAsia="zh-CN" w:bidi="ar-SA"/>
    </w:rPr>
  </w:style>
  <w:style w:type="character" w:customStyle="1" w:styleId="3341">
    <w:name w:val="style311"/>
    <w:autoRedefine/>
    <w:qFormat/>
    <w:uiPriority w:val="0"/>
    <w:rPr>
      <w:rFonts w:eastAsia="Tms Rmn" w:cs="Tms Rmn"/>
      <w:b/>
      <w:bCs/>
      <w:color w:val="000000"/>
      <w:sz w:val="18"/>
      <w:szCs w:val="18"/>
      <w:lang w:val="en-US" w:eastAsia="zh-CN" w:bidi="ar-SA"/>
    </w:rPr>
  </w:style>
  <w:style w:type="character" w:customStyle="1" w:styleId="3342">
    <w:name w:val="f241"/>
    <w:autoRedefine/>
    <w:qFormat/>
    <w:uiPriority w:val="0"/>
    <w:rPr>
      <w:rFonts w:eastAsia="Tms Rmn" w:cs="Tms Rmn"/>
      <w:sz w:val="36"/>
      <w:szCs w:val="36"/>
      <w:lang w:val="en-US" w:eastAsia="zh-CN" w:bidi="ar-SA"/>
    </w:rPr>
  </w:style>
  <w:style w:type="character" w:customStyle="1" w:styleId="3343">
    <w:name w:val="pro_text11"/>
    <w:autoRedefine/>
    <w:qFormat/>
    <w:uiPriority w:val="0"/>
    <w:rPr>
      <w:rFonts w:hint="default" w:ascii="????" w:hAnsi="????" w:eastAsia="Tms Rmn" w:cs="Tms Rmn"/>
      <w:color w:val="333333"/>
      <w:sz w:val="12"/>
      <w:szCs w:val="12"/>
      <w:u w:val="none"/>
      <w:lang w:val="en-US" w:eastAsia="zh-CN" w:bidi="ar-SA"/>
    </w:rPr>
  </w:style>
  <w:style w:type="paragraph" w:customStyle="1" w:styleId="3344">
    <w:name w:val="目录3333333333"/>
    <w:basedOn w:val="1"/>
    <w:autoRedefine/>
    <w:qFormat/>
    <w:uiPriority w:val="0"/>
    <w:pPr>
      <w:jc w:val="center"/>
    </w:pPr>
    <w:rPr>
      <w:rFonts w:ascii="TimesNewRoman" w:hAnsi="Tms Rmn" w:eastAsia="TimesNewRoman" w:cs="仿宋体"/>
      <w:b/>
      <w:sz w:val="36"/>
      <w:szCs w:val="36"/>
    </w:rPr>
  </w:style>
  <w:style w:type="paragraph" w:customStyle="1" w:styleId="3345">
    <w:name w:val="大点"/>
    <w:autoRedefine/>
    <w:qFormat/>
    <w:uiPriority w:val="0"/>
    <w:pPr>
      <w:numPr>
        <w:ilvl w:val="3"/>
        <w:numId w:val="82"/>
      </w:numPr>
      <w:spacing w:before="50" w:beforeLines="50"/>
    </w:pPr>
    <w:rPr>
      <w:rFonts w:ascii="Tms Rmn" w:hAnsi="Helv" w:eastAsia="宋体" w:cs="仿宋体"/>
      <w:b/>
      <w:bCs/>
      <w:snapToGrid w:val="0"/>
      <w:kern w:val="10"/>
      <w:sz w:val="28"/>
      <w:szCs w:val="28"/>
      <w:lang w:val="en-US" w:eastAsia="zh-CN" w:bidi="he-IL"/>
    </w:rPr>
  </w:style>
  <w:style w:type="paragraph" w:customStyle="1" w:styleId="3346">
    <w:name w:val="正文前面有点"/>
    <w:basedOn w:val="31"/>
    <w:autoRedefine/>
    <w:qFormat/>
    <w:uiPriority w:val="0"/>
    <w:pPr>
      <w:widowControl/>
      <w:numPr>
        <w:ilvl w:val="6"/>
        <w:numId w:val="82"/>
      </w:numPr>
      <w:tabs>
        <w:tab w:val="clear" w:pos="3501"/>
      </w:tabs>
      <w:adjustRightInd w:val="0"/>
      <w:snapToGrid w:val="0"/>
      <w:spacing w:line="360" w:lineRule="auto"/>
      <w:ind w:left="2940"/>
      <w:jc w:val="left"/>
    </w:pPr>
    <w:rPr>
      <w:rFonts w:ascii="Tms Rmn" w:hAnsi="Helv" w:cs="仿宋体"/>
      <w:bCs w:val="0"/>
      <w:snapToGrid w:val="0"/>
      <w:color w:val="auto"/>
      <w:kern w:val="10"/>
      <w:sz w:val="24"/>
      <w:lang w:bidi="he-IL"/>
    </w:rPr>
  </w:style>
  <w:style w:type="paragraph" w:customStyle="1" w:styleId="3347">
    <w:name w:val="节节"/>
    <w:basedOn w:val="1"/>
    <w:autoRedefine/>
    <w:qFormat/>
    <w:uiPriority w:val="0"/>
    <w:pPr>
      <w:widowControl/>
      <w:numPr>
        <w:ilvl w:val="2"/>
        <w:numId w:val="82"/>
      </w:numPr>
      <w:adjustRightInd w:val="0"/>
      <w:snapToGrid w:val="0"/>
      <w:spacing w:before="150" w:beforeLines="150" w:line="360" w:lineRule="auto"/>
      <w:jc w:val="center"/>
    </w:pPr>
    <w:rPr>
      <w:rFonts w:ascii="TimesNewRoman" w:hAnsi="Helv" w:eastAsia="TimesNewRoman" w:cs="仿宋体"/>
      <w:b/>
      <w:bCs/>
      <w:snapToGrid w:val="0"/>
      <w:kern w:val="10"/>
      <w:sz w:val="30"/>
      <w:lang w:bidi="he-IL"/>
    </w:rPr>
  </w:style>
  <w:style w:type="paragraph" w:customStyle="1" w:styleId="3348">
    <w:name w:val="圈圈1234"/>
    <w:basedOn w:val="3346"/>
    <w:autoRedefine/>
    <w:qFormat/>
    <w:uiPriority w:val="0"/>
    <w:pPr>
      <w:numPr>
        <w:ilvl w:val="5"/>
      </w:numPr>
      <w:spacing w:before="156" w:after="156"/>
      <w:ind w:left="2520"/>
    </w:pPr>
  </w:style>
  <w:style w:type="character" w:customStyle="1" w:styleId="3349">
    <w:name w:val="Char Char Char Char Char Char Char Char Char Char Char"/>
    <w:link w:val="517"/>
    <w:autoRedefine/>
    <w:qFormat/>
    <w:uiPriority w:val="0"/>
    <w:rPr>
      <w:rFonts w:ascii="TimesNewRoman" w:hAnsi="TimesNewRoman" w:eastAsia="TimesNewRoman" w:cs="仿宋体"/>
      <w:b/>
      <w:spacing w:val="10"/>
      <w:kern w:val="44"/>
      <w:sz w:val="28"/>
      <w:szCs w:val="20"/>
    </w:rPr>
  </w:style>
  <w:style w:type="character" w:customStyle="1" w:styleId="3350">
    <w:name w:val="标题3（3） Char"/>
    <w:link w:val="3351"/>
    <w:autoRedefine/>
    <w:qFormat/>
    <w:uiPriority w:val="0"/>
    <w:rPr>
      <w:rFonts w:ascii="Angsana New" w:hAnsi="Angsana New" w:eastAsia="华文中宋"/>
      <w:b/>
      <w:bCs/>
      <w:sz w:val="30"/>
      <w:szCs w:val="30"/>
      <w:lang w:bidi="en-US"/>
    </w:rPr>
  </w:style>
  <w:style w:type="paragraph" w:customStyle="1" w:styleId="3351">
    <w:name w:val="标题3（3）"/>
    <w:basedOn w:val="5"/>
    <w:link w:val="3350"/>
    <w:autoRedefine/>
    <w:qFormat/>
    <w:uiPriority w:val="0"/>
    <w:pPr>
      <w:keepLines w:val="0"/>
      <w:widowControl/>
      <w:tabs>
        <w:tab w:val="left" w:pos="720"/>
      </w:tabs>
      <w:spacing w:before="120" w:after="120"/>
      <w:ind w:left="720" w:hanging="720"/>
    </w:pPr>
    <w:rPr>
      <w:rFonts w:ascii="Angsana New" w:hAnsi="Angsana New" w:eastAsia="华文中宋" w:cstheme="minorBidi"/>
      <w:bCs/>
      <w:sz w:val="30"/>
      <w:szCs w:val="30"/>
      <w:lang w:val="en-US" w:bidi="en-US"/>
    </w:rPr>
  </w:style>
  <w:style w:type="character" w:customStyle="1" w:styleId="3352">
    <w:name w:val="正文1 Char1"/>
    <w:autoRedefine/>
    <w:qFormat/>
    <w:uiPriority w:val="0"/>
    <w:rPr>
      <w:rFonts w:ascii="Helv" w:hAnsi="Helv" w:eastAsia="Times New Roman;Symbol;Arial;婼" w:cs="Helv"/>
      <w:bCs/>
      <w:kern w:val="0"/>
      <w:sz w:val="24"/>
      <w:szCs w:val="18"/>
    </w:rPr>
  </w:style>
  <w:style w:type="character" w:customStyle="1" w:styleId="3353">
    <w:name w:val="样式1 Char"/>
    <w:autoRedefine/>
    <w:qFormat/>
    <w:locked/>
    <w:uiPriority w:val="0"/>
    <w:rPr>
      <w:rFonts w:ascii="Tms Rmn" w:hAnsi="Tms Rmn" w:eastAsia="Times New Roman;Symbol;Arial;婼"/>
      <w:kern w:val="2"/>
      <w:sz w:val="28"/>
      <w:lang w:val="en-US" w:eastAsia="zh-CN" w:bidi="ar-SA"/>
    </w:rPr>
  </w:style>
  <w:style w:type="paragraph" w:customStyle="1" w:styleId="3354">
    <w:name w:val="样式 正文文本正文文字"/>
    <w:basedOn w:val="34"/>
    <w:autoRedefine/>
    <w:qFormat/>
    <w:uiPriority w:val="0"/>
    <w:pPr>
      <w:spacing w:after="0" w:line="240" w:lineRule="atLeast"/>
      <w:jc w:val="center"/>
    </w:pPr>
    <w:rPr>
      <w:rFonts w:ascii="Tms Rmn" w:hAnsi="Tms Rmn" w:eastAsia="宋体" w:cs="仿宋体"/>
      <w:bCs/>
      <w:sz w:val="21"/>
      <w:szCs w:val="24"/>
    </w:rPr>
  </w:style>
  <w:style w:type="paragraph" w:customStyle="1" w:styleId="3355">
    <w:name w:val="图框"/>
    <w:basedOn w:val="1"/>
    <w:link w:val="3878"/>
    <w:autoRedefine/>
    <w:qFormat/>
    <w:uiPriority w:val="0"/>
    <w:pPr>
      <w:pBdr>
        <w:top w:val="thinThickSmallGap" w:color="auto" w:sz="18" w:space="1"/>
        <w:left w:val="thinThickSmallGap" w:color="auto" w:sz="18" w:space="4"/>
        <w:bottom w:val="thickThinSmallGap" w:color="auto" w:sz="18" w:space="1"/>
        <w:right w:val="thickThinSmallGap" w:color="auto" w:sz="18" w:space="4"/>
      </w:pBdr>
      <w:spacing w:line="360" w:lineRule="auto"/>
      <w:ind w:firstLine="480" w:firstLineChars="200"/>
    </w:pPr>
    <w:rPr>
      <w:rFonts w:ascii="仿宋体" w:hAnsi="仿宋体" w:eastAsia="宋体" w:cs="仿宋体"/>
      <w:sz w:val="24"/>
      <w:szCs w:val="24"/>
    </w:rPr>
  </w:style>
  <w:style w:type="paragraph" w:customStyle="1" w:styleId="3356">
    <w:name w:val="下划线"/>
    <w:basedOn w:val="1"/>
    <w:next w:val="1"/>
    <w:autoRedefine/>
    <w:qFormat/>
    <w:uiPriority w:val="0"/>
    <w:pPr>
      <w:spacing w:line="240" w:lineRule="exact"/>
      <w:jc w:val="center"/>
    </w:pPr>
    <w:rPr>
      <w:rFonts w:ascii="仿宋体" w:hAnsi="仿宋体" w:eastAsia="宋体" w:cs="仿宋体"/>
      <w:sz w:val="18"/>
      <w:szCs w:val="18"/>
    </w:rPr>
  </w:style>
  <w:style w:type="paragraph" w:customStyle="1" w:styleId="3357">
    <w:name w:val="图表1"/>
    <w:next w:val="1"/>
    <w:autoRedefine/>
    <w:qFormat/>
    <w:uiPriority w:val="0"/>
    <w:pPr>
      <w:spacing w:line="240" w:lineRule="atLeast"/>
      <w:jc w:val="center"/>
    </w:pPr>
    <w:rPr>
      <w:rFonts w:ascii="华文中宋" w:hAnsi="仿宋体" w:eastAsia="华文中宋" w:cs="仿宋体"/>
      <w:kern w:val="0"/>
      <w:sz w:val="24"/>
      <w:szCs w:val="20"/>
      <w:lang w:val="en-US" w:eastAsia="zh-CN" w:bidi="ar-SA"/>
    </w:rPr>
  </w:style>
  <w:style w:type="paragraph" w:customStyle="1" w:styleId="3358">
    <w:name w:val="图形中文字"/>
    <w:basedOn w:val="1"/>
    <w:autoRedefine/>
    <w:qFormat/>
    <w:uiPriority w:val="0"/>
    <w:pPr>
      <w:autoSpaceDE w:val="0"/>
      <w:autoSpaceDN w:val="0"/>
      <w:adjustRightInd w:val="0"/>
      <w:spacing w:line="460" w:lineRule="exact"/>
      <w:jc w:val="center"/>
    </w:pPr>
    <w:rPr>
      <w:rFonts w:ascii="Tms Rmn" w:hAnsi="Century" w:eastAsia="宋体" w:cs="仿宋体"/>
      <w:kern w:val="0"/>
      <w:sz w:val="24"/>
    </w:rPr>
  </w:style>
  <w:style w:type="paragraph" w:customStyle="1" w:styleId="3359">
    <w:name w:val="样式 小四 居中"/>
    <w:link w:val="3367"/>
    <w:autoRedefine/>
    <w:qFormat/>
    <w:uiPriority w:val="0"/>
    <w:pPr>
      <w:widowControl w:val="0"/>
      <w:spacing w:before="60" w:after="60"/>
      <w:jc w:val="center"/>
    </w:pPr>
    <w:rPr>
      <w:rFonts w:ascii="华文中宋" w:hAnsi="仿宋体" w:eastAsia="华文中宋" w:cs="仿宋体"/>
      <w:b/>
      <w:bCs/>
      <w:kern w:val="2"/>
      <w:sz w:val="24"/>
      <w:szCs w:val="24"/>
      <w:lang w:val="en-US" w:eastAsia="zh-CN" w:bidi="ar-SA"/>
    </w:rPr>
  </w:style>
  <w:style w:type="character" w:customStyle="1" w:styleId="3360">
    <w:name w:val="postdetails1"/>
    <w:autoRedefine/>
    <w:qFormat/>
    <w:uiPriority w:val="0"/>
    <w:rPr>
      <w:color w:val="000000"/>
      <w:sz w:val="16"/>
      <w:szCs w:val="16"/>
    </w:rPr>
  </w:style>
  <w:style w:type="paragraph" w:customStyle="1" w:styleId="3361">
    <w:name w:val="样式 表格 32 + 首行缩进:  2 字符1"/>
    <w:basedOn w:val="1"/>
    <w:autoRedefine/>
    <w:qFormat/>
    <w:uiPriority w:val="0"/>
    <w:pPr>
      <w:autoSpaceDE w:val="0"/>
      <w:autoSpaceDN w:val="0"/>
      <w:adjustRightInd w:val="0"/>
      <w:jc w:val="center"/>
      <w:textAlignment w:val="baseline"/>
    </w:pPr>
    <w:rPr>
      <w:rFonts w:ascii="仿宋体" w:hAnsi="仿宋体" w:eastAsia="宋体" w:cs="仿宋体"/>
      <w:kern w:val="0"/>
      <w:sz w:val="21"/>
      <w:szCs w:val="21"/>
    </w:rPr>
  </w:style>
  <w:style w:type="paragraph" w:customStyle="1" w:styleId="3362">
    <w:name w:val="目次、标准名称标题"/>
    <w:basedOn w:val="1"/>
    <w:next w:val="1"/>
    <w:autoRedefine/>
    <w:qFormat/>
    <w:uiPriority w:val="0"/>
    <w:pPr>
      <w:widowControl/>
      <w:shd w:val="clear" w:color="FFFFFF" w:fill="FFFFFF"/>
      <w:spacing w:before="640" w:after="560" w:line="460" w:lineRule="exact"/>
      <w:jc w:val="center"/>
      <w:outlineLvl w:val="0"/>
    </w:pPr>
    <w:rPr>
      <w:rFonts w:ascii="TimesNewRoman" w:hAnsi="仿宋体" w:eastAsia="TimesNewRoman" w:cs="仿宋体"/>
      <w:kern w:val="0"/>
      <w:sz w:val="32"/>
    </w:rPr>
  </w:style>
  <w:style w:type="paragraph" w:customStyle="1" w:styleId="3363">
    <w:name w:val="样式 报告 + 首行缩进:  2 字符"/>
    <w:basedOn w:val="1"/>
    <w:autoRedefine/>
    <w:qFormat/>
    <w:uiPriority w:val="0"/>
    <w:pPr>
      <w:widowControl/>
      <w:overflowPunct w:val="0"/>
      <w:autoSpaceDE w:val="0"/>
      <w:autoSpaceDN w:val="0"/>
      <w:adjustRightInd w:val="0"/>
      <w:spacing w:before="120" w:after="120" w:line="400" w:lineRule="atLeast"/>
      <w:ind w:firstLine="480" w:firstLineChars="200"/>
      <w:textAlignment w:val="baseline"/>
    </w:pPr>
    <w:rPr>
      <w:rFonts w:ascii="仿宋体" w:hAnsi="仿宋体" w:eastAsia="宋体" w:cs="仿宋体"/>
      <w:kern w:val="0"/>
      <w:sz w:val="24"/>
    </w:rPr>
  </w:style>
  <w:style w:type="paragraph" w:customStyle="1" w:styleId="3364">
    <w:name w:val="佛表"/>
    <w:basedOn w:val="66"/>
    <w:autoRedefine/>
    <w:qFormat/>
    <w:uiPriority w:val="0"/>
    <w:pPr>
      <w:spacing w:line="0" w:lineRule="atLeast"/>
      <w:ind w:left="0" w:firstLine="0" w:firstLineChars="0"/>
    </w:pPr>
    <w:rPr>
      <w:rFonts w:ascii="仿宋体" w:hAnsi="仿宋体" w:eastAsia="Tms Rmn" w:cs="仿宋体"/>
      <w:color w:val="000000"/>
      <w:kern w:val="0"/>
      <w:sz w:val="21"/>
      <w:szCs w:val="24"/>
      <w:lang w:val="sq-AL"/>
    </w:rPr>
  </w:style>
  <w:style w:type="character" w:customStyle="1" w:styleId="3365">
    <w:name w:val="style61"/>
    <w:autoRedefine/>
    <w:qFormat/>
    <w:uiPriority w:val="0"/>
    <w:rPr>
      <w:sz w:val="21"/>
      <w:szCs w:val="21"/>
    </w:rPr>
  </w:style>
  <w:style w:type="paragraph" w:customStyle="1" w:styleId="3366">
    <w:name w:val="纯文本表内文字"/>
    <w:basedOn w:val="45"/>
    <w:autoRedefine/>
    <w:qFormat/>
    <w:uiPriority w:val="0"/>
    <w:pPr>
      <w:snapToGrid w:val="0"/>
      <w:spacing w:line="320" w:lineRule="atLeast"/>
    </w:pPr>
    <w:rPr>
      <w:rFonts w:ascii="Helv" w:hAnsi="Helv" w:eastAsia="宋体" w:cs="仿宋体"/>
      <w:snapToGrid w:val="0"/>
      <w:spacing w:val="10"/>
      <w:kern w:val="0"/>
      <w:sz w:val="21"/>
      <w:szCs w:val="20"/>
    </w:rPr>
  </w:style>
  <w:style w:type="character" w:customStyle="1" w:styleId="3367">
    <w:name w:val="样式 小四 居中 Char"/>
    <w:link w:val="3359"/>
    <w:autoRedefine/>
    <w:qFormat/>
    <w:uiPriority w:val="0"/>
    <w:rPr>
      <w:rFonts w:ascii="华文中宋" w:hAnsi="仿宋体" w:eastAsia="华文中宋" w:cs="仿宋体"/>
      <w:b/>
      <w:bCs/>
      <w:sz w:val="24"/>
      <w:szCs w:val="24"/>
    </w:rPr>
  </w:style>
  <w:style w:type="paragraph" w:customStyle="1" w:styleId="3368">
    <w:name w:val="正文格式111"/>
    <w:basedOn w:val="1"/>
    <w:link w:val="3369"/>
    <w:autoRedefine/>
    <w:qFormat/>
    <w:uiPriority w:val="0"/>
    <w:pPr>
      <w:snapToGrid w:val="0"/>
      <w:spacing w:line="300" w:lineRule="auto"/>
      <w:ind w:firstLine="480" w:firstLineChars="200"/>
    </w:pPr>
    <w:rPr>
      <w:rFonts w:ascii="Tms Rmn" w:hAnsi="Tms Rmn" w:eastAsia="宋体" w:cs="仿宋体"/>
      <w:sz w:val="24"/>
      <w:szCs w:val="24"/>
    </w:rPr>
  </w:style>
  <w:style w:type="character" w:customStyle="1" w:styleId="3369">
    <w:name w:val="正文格式111 Char"/>
    <w:link w:val="3368"/>
    <w:autoRedefine/>
    <w:qFormat/>
    <w:uiPriority w:val="0"/>
    <w:rPr>
      <w:rFonts w:ascii="Tms Rmn" w:hAnsi="Tms Rmn" w:eastAsia="宋体" w:cs="仿宋体"/>
      <w:sz w:val="24"/>
      <w:szCs w:val="24"/>
    </w:rPr>
  </w:style>
  <w:style w:type="paragraph" w:customStyle="1" w:styleId="3370">
    <w:name w:val="w正文"/>
    <w:basedOn w:val="1"/>
    <w:autoRedefine/>
    <w:qFormat/>
    <w:uiPriority w:val="0"/>
    <w:pPr>
      <w:spacing w:line="360" w:lineRule="auto"/>
      <w:ind w:firstLine="496" w:firstLineChars="200"/>
    </w:pPr>
    <w:rPr>
      <w:rFonts w:ascii="仿宋体" w:hAnsi="仿宋体" w:eastAsia="宋体" w:cs="仿宋体"/>
      <w:spacing w:val="4"/>
      <w:sz w:val="24"/>
    </w:rPr>
  </w:style>
  <w:style w:type="paragraph" w:customStyle="1" w:styleId="3371">
    <w:name w:val="插图"/>
    <w:basedOn w:val="1"/>
    <w:next w:val="1"/>
    <w:autoRedefine/>
    <w:qFormat/>
    <w:uiPriority w:val="0"/>
    <w:pPr>
      <w:keepLines/>
      <w:adjustRightInd w:val="0"/>
      <w:spacing w:before="360" w:after="300" w:line="567" w:lineRule="atLeast"/>
      <w:jc w:val="center"/>
      <w:textAlignment w:val="baseline"/>
    </w:pPr>
    <w:rPr>
      <w:rFonts w:ascii="仿宋体" w:hAnsi="仿宋体" w:eastAsia="宋体" w:cs="仿宋体"/>
      <w:spacing w:val="6"/>
      <w:kern w:val="0"/>
      <w:sz w:val="24"/>
    </w:rPr>
  </w:style>
  <w:style w:type="paragraph" w:customStyle="1" w:styleId="3372">
    <w:name w:val="正文2002"/>
    <w:basedOn w:val="1"/>
    <w:autoRedefine/>
    <w:qFormat/>
    <w:uiPriority w:val="0"/>
    <w:pPr>
      <w:spacing w:line="280" w:lineRule="exact"/>
      <w:jc w:val="center"/>
    </w:pPr>
    <w:rPr>
      <w:rFonts w:ascii="仿宋体" w:hAnsi="Tms Rmn" w:eastAsia="宋体" w:cs="仿宋体"/>
      <w:color w:val="000000"/>
      <w:spacing w:val="-12"/>
      <w:sz w:val="21"/>
      <w:szCs w:val="21"/>
    </w:rPr>
  </w:style>
  <w:style w:type="paragraph" w:customStyle="1" w:styleId="3373">
    <w:name w:val="符号后文字2"/>
    <w:basedOn w:val="1"/>
    <w:autoRedefine/>
    <w:qFormat/>
    <w:uiPriority w:val="0"/>
    <w:pPr>
      <w:spacing w:before="62" w:line="400" w:lineRule="exact"/>
    </w:pPr>
    <w:rPr>
      <w:rFonts w:ascii="仿宋体" w:hAnsi="仿宋体" w:eastAsia="宋体" w:cs="仿宋体"/>
      <w:color w:val="FF0000"/>
      <w:sz w:val="24"/>
    </w:rPr>
  </w:style>
  <w:style w:type="paragraph" w:customStyle="1" w:styleId="3374">
    <w:name w:val="符号后文字"/>
    <w:basedOn w:val="21"/>
    <w:autoRedefine/>
    <w:qFormat/>
    <w:uiPriority w:val="0"/>
    <w:pPr>
      <w:spacing w:before="62" w:line="400" w:lineRule="exact"/>
      <w:ind w:firstLine="480"/>
    </w:pPr>
    <w:rPr>
      <w:rFonts w:ascii="TimesNewRoman" w:hAnsi="TimesNewRoman" w:eastAsia="TimesNewRoman" w:cs="仿宋体"/>
      <w:color w:val="FF0000"/>
      <w:sz w:val="24"/>
    </w:rPr>
  </w:style>
  <w:style w:type="paragraph" w:customStyle="1" w:styleId="3375">
    <w:name w:val="zhengwen"/>
    <w:basedOn w:val="1"/>
    <w:autoRedefine/>
    <w:qFormat/>
    <w:uiPriority w:val="0"/>
    <w:pPr>
      <w:spacing w:line="420" w:lineRule="exact"/>
      <w:jc w:val="center"/>
      <w:outlineLvl w:val="0"/>
    </w:pPr>
    <w:rPr>
      <w:rFonts w:ascii="仿宋体" w:hAnsi="仿宋体" w:eastAsia="宋体" w:cs="仿宋体"/>
      <w:b/>
      <w:color w:val="000000"/>
      <w:sz w:val="21"/>
    </w:rPr>
  </w:style>
  <w:style w:type="paragraph" w:customStyle="1" w:styleId="3376">
    <w:name w:val="样式 标题 3 + (中文) 宋体"/>
    <w:basedOn w:val="5"/>
    <w:autoRedefine/>
    <w:qFormat/>
    <w:uiPriority w:val="0"/>
    <w:pPr>
      <w:tabs>
        <w:tab w:val="left" w:pos="720"/>
      </w:tabs>
      <w:spacing w:before="120" w:after="60" w:line="500" w:lineRule="exact"/>
      <w:ind w:left="720" w:hanging="720"/>
      <w:jc w:val="left"/>
    </w:pPr>
    <w:rPr>
      <w:rFonts w:ascii="仿宋体" w:hAnsi="仿宋体" w:eastAsia="Tms Rmn" w:cs="仿宋体"/>
      <w:b/>
      <w:bCs/>
      <w:kern w:val="0"/>
      <w:lang w:eastAsia="zh-CN"/>
    </w:rPr>
  </w:style>
  <w:style w:type="paragraph" w:customStyle="1" w:styleId="3377">
    <w:name w:val="小五表格"/>
    <w:basedOn w:val="1"/>
    <w:autoRedefine/>
    <w:qFormat/>
    <w:uiPriority w:val="0"/>
    <w:pPr>
      <w:jc w:val="left"/>
    </w:pPr>
    <w:rPr>
      <w:rFonts w:ascii="仿宋体" w:hAnsi="仿宋体" w:eastAsia="宋体" w:cs="仿宋体"/>
      <w:sz w:val="18"/>
    </w:rPr>
  </w:style>
  <w:style w:type="paragraph" w:customStyle="1" w:styleId="3378">
    <w:name w:val="序列样式1"/>
    <w:basedOn w:val="1"/>
    <w:autoRedefine/>
    <w:qFormat/>
    <w:uiPriority w:val="0"/>
    <w:pPr>
      <w:tabs>
        <w:tab w:val="left" w:pos="851"/>
      </w:tabs>
      <w:spacing w:after="48" w:line="400" w:lineRule="exact"/>
      <w:ind w:left="851" w:hanging="567"/>
    </w:pPr>
    <w:rPr>
      <w:rFonts w:ascii="仿宋体" w:hAnsi="仿宋体" w:eastAsia="宋体" w:cs="仿宋体"/>
      <w:sz w:val="24"/>
    </w:rPr>
  </w:style>
  <w:style w:type="character" w:customStyle="1" w:styleId="3379">
    <w:name w:val="zhengw1"/>
    <w:autoRedefine/>
    <w:qFormat/>
    <w:uiPriority w:val="0"/>
    <w:rPr>
      <w:rFonts w:hint="default"/>
      <w:sz w:val="24"/>
      <w:szCs w:val="24"/>
    </w:rPr>
  </w:style>
  <w:style w:type="paragraph" w:customStyle="1" w:styleId="3380">
    <w:name w:val="文本框文字"/>
    <w:basedOn w:val="1"/>
    <w:next w:val="21"/>
    <w:autoRedefine/>
    <w:qFormat/>
    <w:uiPriority w:val="0"/>
    <w:pPr>
      <w:adjustRightInd w:val="0"/>
      <w:snapToGrid w:val="0"/>
      <w:spacing w:after="20" w:line="320" w:lineRule="exact"/>
      <w:jc w:val="center"/>
    </w:pPr>
    <w:rPr>
      <w:rFonts w:ascii="仿宋体" w:hAnsi="仿宋体" w:eastAsia="宋体" w:cs="仿宋体"/>
      <w:sz w:val="21"/>
      <w:szCs w:val="24"/>
    </w:rPr>
  </w:style>
  <w:style w:type="paragraph" w:customStyle="1" w:styleId="3381">
    <w:name w:val="表格目录"/>
    <w:basedOn w:val="1"/>
    <w:next w:val="1"/>
    <w:autoRedefine/>
    <w:qFormat/>
    <w:uiPriority w:val="0"/>
    <w:pPr>
      <w:spacing w:before="156" w:beforeLines="50" w:after="20"/>
      <w:ind w:firstLine="200" w:firstLineChars="200"/>
      <w:jc w:val="center"/>
    </w:pPr>
    <w:rPr>
      <w:rFonts w:ascii="仿宋体" w:hAnsi="仿宋体" w:eastAsia="宋体" w:cs="仿宋体"/>
      <w:b/>
      <w:bCs/>
      <w:iCs/>
      <w:sz w:val="24"/>
      <w:szCs w:val="24"/>
    </w:rPr>
  </w:style>
  <w:style w:type="paragraph" w:customStyle="1" w:styleId="3382">
    <w:name w:val="标题 2 + (西文) 黑体 (中文) 黑体 四号 非加粗"/>
    <w:basedOn w:val="4"/>
    <w:next w:val="5"/>
    <w:autoRedefine/>
    <w:qFormat/>
    <w:uiPriority w:val="0"/>
    <w:pPr>
      <w:tabs>
        <w:tab w:val="left" w:pos="1320"/>
      </w:tabs>
      <w:spacing w:before="156" w:beforeLines="50" w:line="240" w:lineRule="auto"/>
      <w:ind w:left="1320" w:hanging="420"/>
    </w:pPr>
    <w:rPr>
      <w:rFonts w:ascii="仿宋体" w:hAnsi="仿宋体" w:eastAsia="TimesNewRoman" w:cs="仿宋体"/>
      <w:b/>
      <w:bCs w:val="0"/>
      <w:szCs w:val="20"/>
      <w:lang w:val="zh-CN" w:eastAsia="zh-CN"/>
    </w:rPr>
  </w:style>
  <w:style w:type="paragraph" w:customStyle="1" w:styleId="3383">
    <w:name w:val="标题 1 + (西文) 黑体 (中文) 黑体 三号 居中"/>
    <w:basedOn w:val="3"/>
    <w:next w:val="3382"/>
    <w:autoRedefine/>
    <w:qFormat/>
    <w:uiPriority w:val="0"/>
    <w:pPr>
      <w:pageBreakBefore w:val="0"/>
      <w:numPr>
        <w:numId w:val="0"/>
      </w:numPr>
      <w:tabs>
        <w:tab w:val="left" w:pos="900"/>
      </w:tabs>
      <w:spacing w:before="156" w:beforeLines="50" w:after="0"/>
      <w:ind w:left="900" w:hanging="420"/>
    </w:pPr>
    <w:rPr>
      <w:rFonts w:ascii="仿宋体" w:hAnsi="仿宋体" w:eastAsia="TimesNewRoman" w:cs="仿宋体"/>
      <w:b w:val="0"/>
      <w:sz w:val="32"/>
      <w:szCs w:val="20"/>
    </w:rPr>
  </w:style>
  <w:style w:type="paragraph" w:customStyle="1" w:styleId="3384">
    <w:name w:val="样式 正文（首行缩进两字） + 行距: 固定值 20 磅"/>
    <w:basedOn w:val="21"/>
    <w:autoRedefine/>
    <w:qFormat/>
    <w:uiPriority w:val="0"/>
    <w:pPr>
      <w:spacing w:after="62" w:afterLines="20" w:line="400" w:lineRule="exact"/>
      <w:ind w:firstLine="480"/>
    </w:pPr>
    <w:rPr>
      <w:rFonts w:ascii="TimesNewRoman" w:hAnsi="TimesNewRoman" w:eastAsia="TimesNewRoman" w:cs="仿宋体"/>
      <w:color w:val="FF0000"/>
      <w:sz w:val="24"/>
    </w:rPr>
  </w:style>
  <w:style w:type="paragraph" w:customStyle="1" w:styleId="3385">
    <w:name w:val="黑体"/>
    <w:basedOn w:val="1"/>
    <w:next w:val="3375"/>
    <w:autoRedefine/>
    <w:qFormat/>
    <w:uiPriority w:val="0"/>
    <w:pPr>
      <w:tabs>
        <w:tab w:val="left" w:pos="6660"/>
      </w:tabs>
      <w:spacing w:after="48" w:line="420" w:lineRule="exact"/>
    </w:pPr>
    <w:rPr>
      <w:rFonts w:ascii="Tms Rmn" w:hAnsi="仿宋体" w:eastAsia="宋体" w:cs="仿宋体"/>
      <w:kern w:val="0"/>
      <w:sz w:val="24"/>
    </w:rPr>
  </w:style>
  <w:style w:type="character" w:customStyle="1" w:styleId="3386">
    <w:name w:val="dectext1"/>
    <w:autoRedefine/>
    <w:qFormat/>
    <w:uiPriority w:val="0"/>
    <w:rPr>
      <w:rFonts w:hint="eastAsia" w:ascii="Tms Rmn" w:hAnsi="Tms Rmn" w:eastAsia="Tms Rmn"/>
      <w:color w:val="333333"/>
      <w:sz w:val="18"/>
      <w:szCs w:val="18"/>
      <w:u w:val="none"/>
    </w:rPr>
  </w:style>
  <w:style w:type="paragraph" w:customStyle="1" w:styleId="3387">
    <w:name w:val="ST20_5"/>
    <w:autoRedefine/>
    <w:qFormat/>
    <w:uiPriority w:val="0"/>
    <w:pPr>
      <w:widowControl w:val="0"/>
      <w:autoSpaceDE w:val="0"/>
      <w:autoSpaceDN w:val="0"/>
      <w:adjustRightInd w:val="0"/>
      <w:jc w:val="both"/>
      <w:textAlignment w:val="baseline"/>
    </w:pPr>
    <w:rPr>
      <w:rFonts w:ascii="Tms Rmn" w:hAnsi="Century" w:eastAsia="宋体" w:cs="仿宋体"/>
      <w:kern w:val="0"/>
      <w:sz w:val="21"/>
      <w:szCs w:val="20"/>
      <w:lang w:val="en-US" w:eastAsia="zh-CN" w:bidi="ar-SA"/>
    </w:rPr>
  </w:style>
  <w:style w:type="paragraph" w:customStyle="1" w:styleId="3388">
    <w:name w:val="XCHG论文正文"/>
    <w:basedOn w:val="1"/>
    <w:autoRedefine/>
    <w:qFormat/>
    <w:uiPriority w:val="0"/>
    <w:pPr>
      <w:spacing w:line="288" w:lineRule="auto"/>
      <w:ind w:firstLine="480" w:firstLineChars="200"/>
    </w:pPr>
    <w:rPr>
      <w:rFonts w:ascii="仿宋体" w:hAnsi="仿宋体" w:eastAsia="宋体" w:cs="仿宋体"/>
      <w:color w:val="000000"/>
      <w:sz w:val="24"/>
      <w:szCs w:val="24"/>
    </w:rPr>
  </w:style>
  <w:style w:type="character" w:customStyle="1" w:styleId="3389">
    <w:name w:val="contenttext11"/>
    <w:autoRedefine/>
    <w:qFormat/>
    <w:uiPriority w:val="0"/>
    <w:rPr>
      <w:rFonts w:hint="eastAsia" w:ascii="Tms Rmn" w:hAnsi="Tms Rmn" w:eastAsia="Tms Rmn"/>
      <w:color w:val="000000"/>
      <w:sz w:val="24"/>
      <w:szCs w:val="24"/>
    </w:rPr>
  </w:style>
  <w:style w:type="paragraph" w:customStyle="1" w:styleId="3390">
    <w:name w:val="编号项"/>
    <w:basedOn w:val="1"/>
    <w:autoRedefine/>
    <w:qFormat/>
    <w:uiPriority w:val="0"/>
    <w:pPr>
      <w:widowControl/>
      <w:tabs>
        <w:tab w:val="left" w:pos="425"/>
        <w:tab w:val="left" w:pos="992"/>
      </w:tabs>
      <w:spacing w:before="120" w:line="288" w:lineRule="auto"/>
      <w:ind w:left="425" w:hanging="425"/>
    </w:pPr>
    <w:rPr>
      <w:rFonts w:ascii="仿宋体" w:hAnsi="仿宋体" w:eastAsia="宋体" w:cs="仿宋体"/>
    </w:rPr>
  </w:style>
  <w:style w:type="paragraph" w:customStyle="1" w:styleId="3391">
    <w:name w:val="Char Char Char Char Char Char1 Char Char Char Char"/>
    <w:basedOn w:val="1"/>
    <w:autoRedefine/>
    <w:qFormat/>
    <w:uiPriority w:val="0"/>
    <w:rPr>
      <w:rFonts w:ascii="仿宋体" w:hAnsi="仿宋体" w:eastAsia="宋体" w:cs="仿宋体"/>
      <w:sz w:val="21"/>
      <w:szCs w:val="24"/>
    </w:rPr>
  </w:style>
  <w:style w:type="character" w:customStyle="1" w:styleId="3392">
    <w:name w:val="XCHG论文正文 Char"/>
    <w:autoRedefine/>
    <w:qFormat/>
    <w:uiPriority w:val="0"/>
    <w:rPr>
      <w:rFonts w:eastAsia="Tms Rmn"/>
      <w:color w:val="000000"/>
      <w:kern w:val="2"/>
      <w:sz w:val="24"/>
      <w:szCs w:val="24"/>
      <w:lang w:val="en-US" w:eastAsia="zh-CN" w:bidi="ar-SA"/>
    </w:rPr>
  </w:style>
  <w:style w:type="paragraph" w:customStyle="1" w:styleId="3393">
    <w:name w:val="样式 正文缩进正文缩进 Chars4 Chars4标题4表正文正文非缩进特点正文缩进 Char1 Char正文..."/>
    <w:basedOn w:val="21"/>
    <w:autoRedefine/>
    <w:qFormat/>
    <w:uiPriority w:val="0"/>
    <w:pPr>
      <w:spacing w:after="62" w:afterLines="20" w:line="400" w:lineRule="exact"/>
      <w:ind w:firstLine="482" w:firstLineChars="0"/>
    </w:pPr>
    <w:rPr>
      <w:rFonts w:ascii="TimesNewRoman" w:hAnsi="TimesNewRoman" w:eastAsia="TimesNewRoman" w:cs="Tms Rmn"/>
      <w:color w:val="FF0000"/>
      <w:sz w:val="24"/>
    </w:rPr>
  </w:style>
  <w:style w:type="paragraph" w:customStyle="1" w:styleId="3394">
    <w:name w:val="样式 首行缩进:  0.85 厘米"/>
    <w:basedOn w:val="1"/>
    <w:autoRedefine/>
    <w:qFormat/>
    <w:uiPriority w:val="0"/>
    <w:pPr>
      <w:spacing w:line="400" w:lineRule="exact"/>
      <w:ind w:firstLine="561" w:firstLineChars="200"/>
    </w:pPr>
    <w:rPr>
      <w:rFonts w:ascii="仿宋体" w:hAnsi="仿宋体" w:eastAsia="宋体" w:cs="仿宋体"/>
      <w:bCs/>
      <w:sz w:val="24"/>
      <w:szCs w:val="24"/>
    </w:rPr>
  </w:style>
  <w:style w:type="paragraph" w:customStyle="1" w:styleId="3395">
    <w:name w:val="Char Char Char Char Char Char1 Char Char Char Char Char Char1 Char"/>
    <w:basedOn w:val="1"/>
    <w:autoRedefine/>
    <w:qFormat/>
    <w:uiPriority w:val="0"/>
    <w:rPr>
      <w:rFonts w:ascii="仿宋体" w:hAnsi="仿宋体" w:eastAsia="宋体" w:cs="仿宋体"/>
      <w:sz w:val="21"/>
      <w:szCs w:val="24"/>
    </w:rPr>
  </w:style>
  <w:style w:type="paragraph" w:customStyle="1" w:styleId="3396">
    <w:name w:val="Char Char Char Char Char Char Char Char Char Char Char Char Char Char Char Char Char Char Char Char Char Char"/>
    <w:basedOn w:val="1"/>
    <w:autoRedefine/>
    <w:qFormat/>
    <w:uiPriority w:val="0"/>
    <w:rPr>
      <w:rFonts w:ascii="仿宋体" w:hAnsi="仿宋体" w:eastAsia="宋体" w:cs="仿宋体"/>
      <w:sz w:val="21"/>
      <w:szCs w:val="24"/>
    </w:rPr>
  </w:style>
  <w:style w:type="paragraph" w:customStyle="1" w:styleId="3397">
    <w:name w:val="样式 幼圆 小四 行距: 固定值 23 磅"/>
    <w:basedOn w:val="1"/>
    <w:autoRedefine/>
    <w:qFormat/>
    <w:uiPriority w:val="0"/>
    <w:pPr>
      <w:spacing w:line="460" w:lineRule="exact"/>
      <w:ind w:firstLine="480" w:firstLineChars="200"/>
    </w:pPr>
    <w:rPr>
      <w:rFonts w:ascii="Wingdings" w:hAnsi="宋体" w:eastAsia="宋体" w:cs="仿宋体"/>
      <w:sz w:val="24"/>
    </w:rPr>
  </w:style>
  <w:style w:type="character" w:customStyle="1" w:styleId="3398">
    <w:name w:val="infodetail1"/>
    <w:autoRedefine/>
    <w:qFormat/>
    <w:uiPriority w:val="0"/>
    <w:rPr>
      <w:rFonts w:hint="default" w:ascii="方正大标宋简体" w:hAnsi="方正大标宋简体"/>
      <w:color w:val="000000"/>
      <w:sz w:val="18"/>
      <w:szCs w:val="18"/>
      <w:u w:val="none"/>
    </w:rPr>
  </w:style>
  <w:style w:type="character" w:customStyle="1" w:styleId="3399">
    <w:name w:val="标题 2 + (西文) 黑体 (中文) 黑体 四号 非加粗 Char"/>
    <w:autoRedefine/>
    <w:qFormat/>
    <w:uiPriority w:val="0"/>
    <w:rPr>
      <w:rFonts w:eastAsia="TimesNewRoman"/>
      <w:b/>
      <w:kern w:val="2"/>
      <w:sz w:val="28"/>
      <w:lang w:val="en-US" w:eastAsia="zh-CN" w:bidi="ar-SA"/>
    </w:rPr>
  </w:style>
  <w:style w:type="paragraph" w:customStyle="1" w:styleId="3400">
    <w:name w:val="样式 标题 3 + 段前: 1 行"/>
    <w:basedOn w:val="5"/>
    <w:autoRedefine/>
    <w:qFormat/>
    <w:uiPriority w:val="0"/>
    <w:pPr>
      <w:tabs>
        <w:tab w:val="left" w:pos="720"/>
      </w:tabs>
      <w:spacing w:before="156" w:beforeLines="50" w:line="240" w:lineRule="auto"/>
      <w:ind w:left="720" w:hanging="720"/>
      <w:jc w:val="left"/>
    </w:pPr>
    <w:rPr>
      <w:rFonts w:ascii="Tms Rmn" w:hAnsi="Tms Rmn" w:eastAsia="Tms Rmn" w:cs="Tms Rmn"/>
      <w:szCs w:val="20"/>
      <w:lang w:eastAsia="zh-CN"/>
    </w:rPr>
  </w:style>
  <w:style w:type="character" w:customStyle="1" w:styleId="3401">
    <w:name w:val="正文文字 Char11"/>
    <w:autoRedefine/>
    <w:qFormat/>
    <w:uiPriority w:val="0"/>
    <w:rPr>
      <w:rFonts w:eastAsia="Tms Rmn"/>
      <w:kern w:val="2"/>
      <w:sz w:val="21"/>
      <w:szCs w:val="24"/>
      <w:lang w:val="en-US" w:eastAsia="zh-CN" w:bidi="ar-SA"/>
    </w:rPr>
  </w:style>
  <w:style w:type="paragraph" w:customStyle="1" w:styleId="3402">
    <w:name w:val="样式 标题 2 + 段前: 1 行 段后: 0.5 行"/>
    <w:basedOn w:val="4"/>
    <w:autoRedefine/>
    <w:qFormat/>
    <w:uiPriority w:val="0"/>
    <w:pPr>
      <w:tabs>
        <w:tab w:val="left" w:pos="840"/>
      </w:tabs>
      <w:spacing w:before="100" w:beforeLines="100" w:after="50" w:afterLines="50"/>
      <w:jc w:val="left"/>
    </w:pPr>
    <w:rPr>
      <w:rFonts w:ascii="Helv" w:hAnsi="Helv" w:eastAsia="华文中宋" w:cs="Tms Rmn"/>
      <w:szCs w:val="20"/>
      <w:lang w:val="zh-CN" w:eastAsia="zh-CN"/>
    </w:rPr>
  </w:style>
  <w:style w:type="paragraph" w:customStyle="1" w:styleId="3403">
    <w:name w:val="样式 两端对齐 首行缩进:  0.85 厘米"/>
    <w:basedOn w:val="1"/>
    <w:autoRedefine/>
    <w:qFormat/>
    <w:uiPriority w:val="0"/>
    <w:pPr>
      <w:tabs>
        <w:tab w:val="left" w:pos="0"/>
      </w:tabs>
      <w:adjustRightInd w:val="0"/>
      <w:snapToGrid w:val="0"/>
      <w:spacing w:line="360" w:lineRule="auto"/>
      <w:ind w:left="340" w:hanging="340"/>
    </w:pPr>
    <w:rPr>
      <w:rFonts w:ascii="仿宋体" w:hAnsi="仿宋体" w:eastAsia="华文中宋" w:cs="Tms Rmn"/>
      <w:sz w:val="24"/>
    </w:rPr>
  </w:style>
  <w:style w:type="paragraph" w:customStyle="1" w:styleId="3404">
    <w:name w:val="样式 标题 3 + 段前: 0 磅 段后: 0 磅 行距: 1.5 倍行距"/>
    <w:basedOn w:val="5"/>
    <w:autoRedefine/>
    <w:qFormat/>
    <w:uiPriority w:val="0"/>
    <w:pPr>
      <w:tabs>
        <w:tab w:val="left" w:pos="0"/>
        <w:tab w:val="left" w:pos="720"/>
      </w:tabs>
      <w:ind w:left="340" w:hanging="340"/>
    </w:pPr>
    <w:rPr>
      <w:rFonts w:ascii="Tms Rmn" w:hAnsi="Tms Rmn" w:eastAsia="Tms Rmn" w:cs="Tms Rmn"/>
      <w:szCs w:val="20"/>
      <w:lang w:eastAsia="zh-CN"/>
    </w:rPr>
  </w:style>
  <w:style w:type="character" w:customStyle="1" w:styleId="3405">
    <w:name w:val="unnamednews1"/>
    <w:autoRedefine/>
    <w:qFormat/>
    <w:uiPriority w:val="0"/>
    <w:rPr>
      <w:rFonts w:hint="default"/>
      <w:color w:val="000000"/>
      <w:sz w:val="28"/>
      <w:szCs w:val="28"/>
      <w:u w:val="none"/>
    </w:rPr>
  </w:style>
  <w:style w:type="paragraph" w:customStyle="1" w:styleId="3406">
    <w:name w:val="样式 标题 2 + (西文) Times New Roman (中文) 宋体 行距: 固定值 20 磅"/>
    <w:basedOn w:val="4"/>
    <w:autoRedefine/>
    <w:qFormat/>
    <w:uiPriority w:val="0"/>
    <w:pPr>
      <w:tabs>
        <w:tab w:val="left" w:pos="1429"/>
      </w:tabs>
      <w:spacing w:before="180" w:after="60" w:line="400" w:lineRule="exact"/>
      <w:ind w:left="709"/>
    </w:pPr>
    <w:rPr>
      <w:rFonts w:ascii="仿宋体" w:hAnsi="仿宋体" w:cs="Tms Rmn"/>
      <w:szCs w:val="20"/>
      <w:lang w:val="zh-CN" w:eastAsia="zh-CN"/>
    </w:rPr>
  </w:style>
  <w:style w:type="paragraph" w:customStyle="1" w:styleId="3407">
    <w:name w:val="样式 标题 3 + (中文) 宋体 加粗 左侧:  1.25 厘米 行距: 固定值 20 磅"/>
    <w:basedOn w:val="5"/>
    <w:autoRedefine/>
    <w:qFormat/>
    <w:uiPriority w:val="0"/>
    <w:pPr>
      <w:tabs>
        <w:tab w:val="left" w:pos="720"/>
        <w:tab w:val="left" w:pos="1429"/>
      </w:tabs>
      <w:spacing w:before="60" w:line="400" w:lineRule="exact"/>
      <w:ind w:left="709" w:hanging="720"/>
    </w:pPr>
    <w:rPr>
      <w:rFonts w:ascii="Tms Rmn" w:hAnsi="Tms Rmn" w:eastAsia="Tms Rmn" w:cs="Tms Rmn"/>
      <w:b/>
      <w:bCs/>
      <w:szCs w:val="20"/>
      <w:lang w:eastAsia="zh-CN"/>
    </w:rPr>
  </w:style>
  <w:style w:type="paragraph" w:customStyle="1" w:styleId="3408">
    <w:name w:val="样式 标题 3 + (中文) 宋体 段前: 0 磅 行距: 固定值 20 磅"/>
    <w:basedOn w:val="5"/>
    <w:autoRedefine/>
    <w:qFormat/>
    <w:uiPriority w:val="0"/>
    <w:pPr>
      <w:tabs>
        <w:tab w:val="left" w:pos="720"/>
        <w:tab w:val="left" w:pos="1429"/>
      </w:tabs>
      <w:spacing w:line="400" w:lineRule="exact"/>
      <w:ind w:left="709" w:hanging="720"/>
    </w:pPr>
    <w:rPr>
      <w:rFonts w:ascii="Tms Rmn" w:hAnsi="Tms Rmn" w:eastAsia="Tms Rmn" w:cs="Tms Rmn"/>
      <w:szCs w:val="20"/>
      <w:lang w:eastAsia="zh-CN"/>
    </w:rPr>
  </w:style>
  <w:style w:type="paragraph" w:customStyle="1" w:styleId="3409">
    <w:name w:val="内容"/>
    <w:basedOn w:val="1"/>
    <w:autoRedefine/>
    <w:qFormat/>
    <w:uiPriority w:val="0"/>
    <w:pPr>
      <w:spacing w:line="360" w:lineRule="auto"/>
    </w:pPr>
    <w:rPr>
      <w:rFonts w:ascii="仿宋体" w:hAnsi="仿宋体" w:eastAsia="宋体" w:cs="仿宋体"/>
    </w:rPr>
  </w:style>
  <w:style w:type="character" w:customStyle="1" w:styleId="3410">
    <w:name w:val="款标题1.1.1.1 Char2"/>
    <w:autoRedefine/>
    <w:qFormat/>
    <w:uiPriority w:val="0"/>
    <w:rPr>
      <w:rFonts w:ascii="Helv" w:hAnsi="Helv" w:eastAsia="TimesNewRoman" w:cs="仿宋体"/>
      <w:b/>
      <w:bCs/>
      <w:sz w:val="28"/>
      <w:szCs w:val="28"/>
    </w:rPr>
  </w:style>
  <w:style w:type="paragraph" w:customStyle="1" w:styleId="3411">
    <w:name w:val="105v"/>
    <w:basedOn w:val="1"/>
    <w:autoRedefine/>
    <w:qFormat/>
    <w:uiPriority w:val="0"/>
    <w:pPr>
      <w:widowControl/>
      <w:spacing w:before="100" w:beforeAutospacing="1" w:after="100" w:afterAutospacing="1"/>
      <w:jc w:val="left"/>
    </w:pPr>
    <w:rPr>
      <w:rFonts w:ascii="Tms Rmn" w:hAnsi="Tms Rmn" w:eastAsia="宋体" w:cs="Tms Rmn"/>
      <w:kern w:val="0"/>
      <w:sz w:val="21"/>
      <w:szCs w:val="21"/>
    </w:rPr>
  </w:style>
  <w:style w:type="character" w:customStyle="1" w:styleId="3412">
    <w:name w:val="标题2 Char Char"/>
    <w:autoRedefine/>
    <w:qFormat/>
    <w:uiPriority w:val="0"/>
    <w:rPr>
      <w:rFonts w:ascii="Helv" w:hAnsi="Helv" w:eastAsia="TimesNewRoman"/>
      <w:b/>
      <w:kern w:val="2"/>
      <w:sz w:val="24"/>
      <w:lang w:val="en-US" w:eastAsia="zh-CN" w:bidi="ar-SA"/>
    </w:rPr>
  </w:style>
  <w:style w:type="character" w:customStyle="1" w:styleId="3413">
    <w:name w:val="款标题1.1.1.1 Char1"/>
    <w:autoRedefine/>
    <w:qFormat/>
    <w:uiPriority w:val="9"/>
    <w:rPr>
      <w:rFonts w:ascii="Helv" w:hAnsi="Helv" w:eastAsia="TimesNewRoman"/>
      <w:b/>
      <w:bCs/>
      <w:kern w:val="2"/>
      <w:sz w:val="28"/>
      <w:szCs w:val="28"/>
      <w:lang w:val="en-US" w:eastAsia="zh-CN" w:bidi="ar-SA"/>
    </w:rPr>
  </w:style>
  <w:style w:type="paragraph" w:customStyle="1" w:styleId="3414">
    <w:name w:val="样式 正文文本正文文字 Char"/>
    <w:basedOn w:val="34"/>
    <w:autoRedefine/>
    <w:qFormat/>
    <w:uiPriority w:val="0"/>
    <w:pPr>
      <w:spacing w:after="0" w:line="240" w:lineRule="atLeast"/>
      <w:jc w:val="center"/>
    </w:pPr>
    <w:rPr>
      <w:rFonts w:ascii="仿宋体" w:hAnsi="仿宋体" w:eastAsia="宋体" w:cs="仿宋体"/>
      <w:bCs/>
      <w:sz w:val="21"/>
      <w:szCs w:val="24"/>
    </w:rPr>
  </w:style>
  <w:style w:type="paragraph" w:customStyle="1" w:styleId="3415">
    <w:name w:val="正文文本1 Char1 Char Char Char Char Char Char Char"/>
    <w:basedOn w:val="1"/>
    <w:next w:val="34"/>
    <w:autoRedefine/>
    <w:qFormat/>
    <w:uiPriority w:val="0"/>
    <w:pPr>
      <w:spacing w:line="240" w:lineRule="atLeast"/>
      <w:jc w:val="center"/>
    </w:pPr>
    <w:rPr>
      <w:rFonts w:ascii="仿宋体" w:hAnsi="仿宋体" w:eastAsia="宋体" w:cs="仿宋体"/>
      <w:sz w:val="21"/>
      <w:szCs w:val="24"/>
    </w:rPr>
  </w:style>
  <w:style w:type="character" w:customStyle="1" w:styleId="3416">
    <w:name w:val="viewinfo"/>
    <w:autoRedefine/>
    <w:qFormat/>
    <w:uiPriority w:val="0"/>
    <w:rPr>
      <w:rFonts w:hint="default"/>
      <w:sz w:val="18"/>
      <w:szCs w:val="18"/>
      <w:u w:val="none"/>
    </w:rPr>
  </w:style>
  <w:style w:type="character" w:customStyle="1" w:styleId="3417">
    <w:name w:val="样式 黑色"/>
    <w:autoRedefine/>
    <w:qFormat/>
    <w:uiPriority w:val="0"/>
    <w:rPr>
      <w:rFonts w:eastAsia="Tms Rmn"/>
      <w:color w:val="000000"/>
      <w:sz w:val="24"/>
      <w:szCs w:val="24"/>
      <w:u w:val="none"/>
      <w:vertAlign w:val="baseline"/>
    </w:rPr>
  </w:style>
  <w:style w:type="character" w:customStyle="1" w:styleId="3418">
    <w:name w:val="title1"/>
    <w:autoRedefine/>
    <w:qFormat/>
    <w:uiPriority w:val="0"/>
  </w:style>
  <w:style w:type="character" w:customStyle="1" w:styleId="3419">
    <w:name w:val="dc1"/>
    <w:autoRedefine/>
    <w:qFormat/>
    <w:uiPriority w:val="0"/>
    <w:rPr>
      <w:rFonts w:hint="eastAsia" w:ascii="Tms Rmn" w:hAnsi="Tms Rmn" w:eastAsia="Tms Rmn"/>
      <w:sz w:val="18"/>
      <w:szCs w:val="18"/>
    </w:rPr>
  </w:style>
  <w:style w:type="character" w:customStyle="1" w:styleId="3420">
    <w:name w:val="11p"/>
    <w:autoRedefine/>
    <w:qFormat/>
    <w:uiPriority w:val="0"/>
  </w:style>
  <w:style w:type="character" w:customStyle="1" w:styleId="3421">
    <w:name w:val="readnewstitle"/>
    <w:autoRedefine/>
    <w:qFormat/>
    <w:uiPriority w:val="0"/>
  </w:style>
  <w:style w:type="paragraph" w:customStyle="1" w:styleId="3422">
    <w:name w:val="12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423">
    <w:name w:val="Char Char Char 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424">
    <w:name w:val="Char Char Char Char Char Char Char Char Char2 Char Char Char Char Char Char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425">
    <w:name w:val="12 Char Char Char Char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426">
    <w:name w:val="黑宋体"/>
    <w:basedOn w:val="6"/>
    <w:autoRedefine/>
    <w:qFormat/>
    <w:uiPriority w:val="0"/>
    <w:pPr>
      <w:keepNext/>
      <w:keepLines/>
      <w:numPr>
        <w:numId w:val="0"/>
      </w:numPr>
      <w:adjustRightInd/>
      <w:snapToGrid/>
      <w:spacing w:after="120" w:afterLines="50" w:line="300" w:lineRule="auto"/>
      <w:ind w:firstLine="482" w:firstLineChars="200"/>
      <w:jc w:val="left"/>
      <w:textAlignment w:val="baseline"/>
      <w:outlineLvl w:val="9"/>
    </w:pPr>
    <w:rPr>
      <w:rFonts w:ascii="华文中宋" w:hAnsi="仿宋体" w:eastAsia="华文中宋" w:cs="仿宋体"/>
      <w:bCs w:val="0"/>
      <w:color w:val="000000"/>
      <w:lang w:val="zh-CN" w:eastAsia="zh-CN"/>
    </w:rPr>
  </w:style>
  <w:style w:type="character" w:customStyle="1" w:styleId="3427">
    <w:name w:val="XCHG论文正文 Char Char"/>
    <w:autoRedefine/>
    <w:qFormat/>
    <w:uiPriority w:val="0"/>
    <w:rPr>
      <w:rFonts w:eastAsia="Tms Rmn"/>
      <w:color w:val="000000"/>
      <w:kern w:val="2"/>
      <w:sz w:val="24"/>
      <w:szCs w:val="24"/>
      <w:lang w:val="en-US" w:eastAsia="zh-CN" w:bidi="ar-SA"/>
    </w:rPr>
  </w:style>
  <w:style w:type="paragraph" w:customStyle="1" w:styleId="3428">
    <w:name w:val="字母编号2"/>
    <w:basedOn w:val="1"/>
    <w:autoRedefine/>
    <w:qFormat/>
    <w:uiPriority w:val="0"/>
    <w:pPr>
      <w:tabs>
        <w:tab w:val="left" w:pos="817"/>
      </w:tabs>
      <w:spacing w:line="300" w:lineRule="auto"/>
      <w:ind w:firstLine="200" w:firstLineChars="200"/>
      <w:textAlignment w:val="center"/>
    </w:pPr>
    <w:rPr>
      <w:rFonts w:ascii="仿宋体" w:hAnsi="仿宋体" w:eastAsia="宋体" w:cs="仿宋体"/>
      <w:sz w:val="24"/>
      <w:szCs w:val="24"/>
    </w:rPr>
  </w:style>
  <w:style w:type="character" w:customStyle="1" w:styleId="3429">
    <w:name w:val="ourfont"/>
    <w:autoRedefine/>
    <w:qFormat/>
    <w:uiPriority w:val="0"/>
  </w:style>
  <w:style w:type="character" w:customStyle="1" w:styleId="3430">
    <w:name w:val="正文文本1 Char1 Char Char Char Char Char Char Char Char Char"/>
    <w:autoRedefine/>
    <w:qFormat/>
    <w:uiPriority w:val="0"/>
    <w:rPr>
      <w:rFonts w:eastAsia="Tms Rmn"/>
      <w:kern w:val="2"/>
      <w:sz w:val="21"/>
      <w:szCs w:val="24"/>
      <w:lang w:val="en-US" w:eastAsia="zh-CN" w:bidi="ar-SA"/>
    </w:rPr>
  </w:style>
  <w:style w:type="paragraph" w:customStyle="1" w:styleId="3431">
    <w:name w:val="样式 段后: 3.1 磅 行距: 固定值 20 磅"/>
    <w:basedOn w:val="1"/>
    <w:autoRedefine/>
    <w:qFormat/>
    <w:uiPriority w:val="0"/>
    <w:pPr>
      <w:spacing w:after="62" w:line="400" w:lineRule="exact"/>
      <w:ind w:firstLine="482"/>
    </w:pPr>
    <w:rPr>
      <w:rFonts w:ascii="仿宋体" w:hAnsi="仿宋体" w:eastAsia="宋体" w:cs="Tms Rmn"/>
      <w:sz w:val="24"/>
    </w:rPr>
  </w:style>
  <w:style w:type="paragraph" w:customStyle="1" w:styleId="3432">
    <w:name w:val="样式 首行缩进:  0.85 厘米 段后: 3.1 磅 行距: 固定值 20 磅"/>
    <w:basedOn w:val="1"/>
    <w:autoRedefine/>
    <w:qFormat/>
    <w:uiPriority w:val="0"/>
    <w:pPr>
      <w:spacing w:after="62" w:afterLines="20" w:line="400" w:lineRule="exact"/>
      <w:ind w:firstLine="482"/>
    </w:pPr>
    <w:rPr>
      <w:rFonts w:ascii="仿宋体" w:hAnsi="仿宋体" w:eastAsia="宋体" w:cs="Tms Rmn"/>
      <w:sz w:val="24"/>
    </w:rPr>
  </w:style>
  <w:style w:type="paragraph" w:customStyle="1" w:styleId="3433">
    <w:name w:val="样式 标题 4 + 红色"/>
    <w:basedOn w:val="6"/>
    <w:autoRedefine/>
    <w:qFormat/>
    <w:uiPriority w:val="0"/>
    <w:pPr>
      <w:keepNext/>
      <w:keepLines/>
      <w:numPr>
        <w:numId w:val="0"/>
      </w:numPr>
      <w:tabs>
        <w:tab w:val="left" w:pos="864"/>
      </w:tabs>
      <w:adjustRightInd/>
      <w:snapToGrid/>
      <w:spacing w:before="156" w:beforeLines="50" w:after="62" w:afterLines="20" w:line="240" w:lineRule="auto"/>
      <w:ind w:left="864" w:hanging="864"/>
    </w:pPr>
    <w:rPr>
      <w:rFonts w:ascii="Helv" w:hAnsi="Helv" w:eastAsia="Tms Rmn" w:cs="仿宋体"/>
      <w:b w:val="0"/>
      <w:bCs w:val="0"/>
      <w:color w:val="FF0000"/>
      <w:lang w:val="zh-CN" w:eastAsia="zh-CN"/>
    </w:rPr>
  </w:style>
  <w:style w:type="character" w:customStyle="1" w:styleId="3434">
    <w:name w:val="表号 Char"/>
    <w:autoRedefine/>
    <w:qFormat/>
    <w:uiPriority w:val="0"/>
    <w:rPr>
      <w:rFonts w:eastAsia="Tms Rmn"/>
      <w:b/>
      <w:kern w:val="32"/>
      <w:sz w:val="24"/>
      <w:lang w:val="en-US" w:eastAsia="zh-CN" w:bidi="ar-SA"/>
    </w:rPr>
  </w:style>
  <w:style w:type="paragraph" w:customStyle="1" w:styleId="3435">
    <w:name w:val="PP 行"/>
    <w:basedOn w:val="58"/>
    <w:autoRedefine/>
    <w:qFormat/>
    <w:uiPriority w:val="0"/>
  </w:style>
  <w:style w:type="character" w:customStyle="1" w:styleId="3436">
    <w:name w:val="表名 Char"/>
    <w:link w:val="654"/>
    <w:autoRedefine/>
    <w:qFormat/>
    <w:uiPriority w:val="99"/>
    <w:rPr>
      <w:rFonts w:ascii="Helv" w:hAnsi="Helv" w:eastAsia="华文中宋" w:cs="Helv"/>
      <w:b/>
      <w:sz w:val="24"/>
      <w:szCs w:val="24"/>
    </w:rPr>
  </w:style>
  <w:style w:type="character" w:customStyle="1" w:styleId="3437">
    <w:name w:val="zt1"/>
    <w:autoRedefine/>
    <w:qFormat/>
    <w:uiPriority w:val="0"/>
  </w:style>
  <w:style w:type="paragraph" w:customStyle="1" w:styleId="3438">
    <w:name w:val="样式 左侧:  0.98 厘米"/>
    <w:basedOn w:val="1"/>
    <w:autoRedefine/>
    <w:qFormat/>
    <w:uiPriority w:val="0"/>
    <w:pPr>
      <w:adjustRightInd w:val="0"/>
      <w:snapToGrid w:val="0"/>
      <w:spacing w:line="490" w:lineRule="exact"/>
      <w:ind w:firstLine="560" w:firstLineChars="200"/>
    </w:pPr>
    <w:rPr>
      <w:rFonts w:ascii="仿宋体" w:hAnsi="仿宋体" w:eastAsia="Times New Roman;Symbol;Arial;婼" w:cs="仿宋体"/>
    </w:rPr>
  </w:style>
  <w:style w:type="paragraph" w:customStyle="1" w:styleId="3439">
    <w:name w:val="样式 样式 表格 + 左侧:  0.98 厘米 + 居中"/>
    <w:basedOn w:val="1"/>
    <w:autoRedefine/>
    <w:qFormat/>
    <w:uiPriority w:val="0"/>
    <w:pPr>
      <w:adjustRightInd w:val="0"/>
      <w:snapToGrid w:val="0"/>
      <w:spacing w:before="100" w:beforeAutospacing="1" w:after="100" w:afterAutospacing="1" w:line="300" w:lineRule="auto"/>
      <w:jc w:val="center"/>
    </w:pPr>
    <w:rPr>
      <w:rFonts w:ascii="Helv" w:hAnsi="Helv" w:eastAsia="宋体" w:cs="仿宋体"/>
      <w:snapToGrid w:val="0"/>
      <w:kern w:val="0"/>
      <w:sz w:val="21"/>
    </w:rPr>
  </w:style>
  <w:style w:type="paragraph" w:customStyle="1" w:styleId="3440">
    <w:name w:val="13"/>
    <w:basedOn w:val="1"/>
    <w:next w:val="21"/>
    <w:autoRedefine/>
    <w:qFormat/>
    <w:uiPriority w:val="0"/>
    <w:pPr>
      <w:ind w:firstLine="420" w:firstLineChars="200"/>
    </w:pPr>
    <w:rPr>
      <w:rFonts w:ascii="仿宋体" w:hAnsi="仿宋体" w:eastAsia="宋体" w:cs="仿宋体"/>
      <w:sz w:val="21"/>
      <w:szCs w:val="24"/>
    </w:rPr>
  </w:style>
  <w:style w:type="paragraph" w:customStyle="1" w:styleId="3441">
    <w:name w:val="样式 正文文本缩进 3正文文字缩进 3 + 首行缩进:  1.18 厘米"/>
    <w:basedOn w:val="70"/>
    <w:autoRedefine/>
    <w:qFormat/>
    <w:uiPriority w:val="0"/>
    <w:pPr>
      <w:tabs>
        <w:tab w:val="left" w:pos="8790"/>
      </w:tabs>
      <w:adjustRightInd w:val="0"/>
      <w:snapToGrid w:val="0"/>
      <w:spacing w:before="40" w:after="40" w:line="276" w:lineRule="auto"/>
      <w:ind w:left="-37" w:firstLine="667"/>
    </w:pPr>
    <w:rPr>
      <w:rFonts w:ascii="Helv" w:hAnsi="Helv" w:cs="Tms Rmn"/>
      <w:snapToGrid w:val="0"/>
      <w:color w:val="000000"/>
      <w:spacing w:val="6"/>
      <w:kern w:val="28"/>
      <w:sz w:val="24"/>
      <w:szCs w:val="20"/>
      <w:lang w:val="en-US" w:eastAsia="zh-CN"/>
    </w:rPr>
  </w:style>
  <w:style w:type="paragraph" w:customStyle="1" w:styleId="3442">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character" w:customStyle="1" w:styleId="3443">
    <w:name w:val="lh22px"/>
    <w:autoRedefine/>
    <w:qFormat/>
    <w:uiPriority w:val="0"/>
  </w:style>
  <w:style w:type="paragraph" w:customStyle="1" w:styleId="3444">
    <w:name w:val="样式 haydonli + 首行缩进:  2 字符"/>
    <w:basedOn w:val="1"/>
    <w:autoRedefine/>
    <w:qFormat/>
    <w:uiPriority w:val="0"/>
    <w:pPr>
      <w:adjustRightInd w:val="0"/>
      <w:snapToGrid w:val="0"/>
      <w:spacing w:line="360" w:lineRule="auto"/>
      <w:ind w:firstLine="480" w:firstLineChars="200"/>
    </w:pPr>
    <w:rPr>
      <w:rFonts w:ascii="Tms Rmn" w:hAnsi="Tms Rmn" w:eastAsia="宋体" w:cs="Tms Rmn"/>
      <w:kern w:val="0"/>
      <w:sz w:val="24"/>
      <w:szCs w:val="24"/>
    </w:rPr>
  </w:style>
  <w:style w:type="paragraph" w:customStyle="1" w:styleId="3445">
    <w:name w:val="haydonli"/>
    <w:basedOn w:val="1"/>
    <w:autoRedefine/>
    <w:qFormat/>
    <w:uiPriority w:val="0"/>
    <w:pPr>
      <w:snapToGrid w:val="0"/>
      <w:spacing w:line="360" w:lineRule="auto"/>
      <w:ind w:firstLine="480" w:firstLineChars="200"/>
    </w:pPr>
    <w:rPr>
      <w:rFonts w:ascii="仿宋体" w:hAnsi="仿宋体" w:eastAsia="宋体" w:cs="仿宋体"/>
      <w:snapToGrid w:val="0"/>
      <w:kern w:val="0"/>
      <w:sz w:val="24"/>
      <w:szCs w:val="24"/>
    </w:rPr>
  </w:style>
  <w:style w:type="paragraph" w:customStyle="1" w:styleId="3446">
    <w:name w:val="Char Char Char Char Char Char Char Char1 Char Char Char Char"/>
    <w:basedOn w:val="1"/>
    <w:autoRedefine/>
    <w:qFormat/>
    <w:uiPriority w:val="0"/>
    <w:rPr>
      <w:rFonts w:ascii="仿宋体" w:hAnsi="仿宋体" w:eastAsia="宋体" w:cs="仿宋体"/>
      <w:sz w:val="21"/>
      <w:szCs w:val="24"/>
    </w:rPr>
  </w:style>
  <w:style w:type="paragraph" w:customStyle="1" w:styleId="3447">
    <w:name w:val="样式 观音岩正文段落 + 段前: 0.5 行 段后: 0.5 行"/>
    <w:basedOn w:val="1"/>
    <w:autoRedefine/>
    <w:qFormat/>
    <w:uiPriority w:val="0"/>
    <w:pPr>
      <w:adjustRightInd w:val="0"/>
      <w:snapToGrid w:val="0"/>
      <w:spacing w:line="360" w:lineRule="auto"/>
      <w:ind w:firstLine="482"/>
    </w:pPr>
    <w:rPr>
      <w:rFonts w:ascii="Helv" w:hAnsi="Helv" w:eastAsia="宋体" w:cs="Tms Rmn"/>
      <w:sz w:val="24"/>
    </w:rPr>
  </w:style>
  <w:style w:type="paragraph" w:customStyle="1" w:styleId="3448">
    <w:name w:val="正文1 小四"/>
    <w:basedOn w:val="1"/>
    <w:autoRedefine/>
    <w:qFormat/>
    <w:uiPriority w:val="0"/>
    <w:pPr>
      <w:adjustRightInd w:val="0"/>
      <w:spacing w:line="420" w:lineRule="exact"/>
      <w:ind w:firstLine="200" w:firstLineChars="200"/>
      <w:jc w:val="left"/>
      <w:textAlignment w:val="baseline"/>
    </w:pPr>
    <w:rPr>
      <w:rFonts w:ascii="仿宋体" w:hAnsi="仿宋体" w:eastAsia="宋体" w:cs="仿宋体"/>
      <w:kern w:val="0"/>
      <w:sz w:val="24"/>
    </w:rPr>
  </w:style>
  <w:style w:type="character" w:customStyle="1" w:styleId="3449">
    <w:name w:val="highlight1"/>
    <w:autoRedefine/>
    <w:qFormat/>
    <w:uiPriority w:val="0"/>
    <w:rPr>
      <w:sz w:val="19"/>
      <w:szCs w:val="19"/>
    </w:rPr>
  </w:style>
  <w:style w:type="paragraph" w:customStyle="1" w:styleId="3450">
    <w:name w:val="Char Char2 Char Char Char Char3"/>
    <w:basedOn w:val="5"/>
    <w:autoRedefine/>
    <w:qFormat/>
    <w:uiPriority w:val="0"/>
    <w:pPr>
      <w:tabs>
        <w:tab w:val="left" w:pos="360"/>
        <w:tab w:val="left" w:pos="720"/>
        <w:tab w:val="left" w:pos="900"/>
      </w:tabs>
      <w:spacing w:before="120" w:after="120"/>
      <w:ind w:left="542" w:leftChars="-12" w:firstLine="200" w:firstLineChars="200"/>
      <w:jc w:val="left"/>
    </w:pPr>
    <w:rPr>
      <w:rFonts w:ascii="仿宋体" w:hAnsi="仿宋体" w:eastAsia="TimesNewRoman" w:cs="仿宋体"/>
      <w:b/>
      <w:snapToGrid w:val="0"/>
      <w:lang w:eastAsia="zh-CN"/>
    </w:rPr>
  </w:style>
  <w:style w:type="paragraph" w:customStyle="1" w:styleId="3451">
    <w:name w:val="Char Char Char Char Char Char1 Char Char Char1 Char"/>
    <w:basedOn w:val="1"/>
    <w:autoRedefine/>
    <w:qFormat/>
    <w:uiPriority w:val="0"/>
    <w:pPr>
      <w:adjustRightInd w:val="0"/>
      <w:snapToGrid w:val="0"/>
      <w:spacing w:line="360" w:lineRule="auto"/>
      <w:ind w:firstLine="200" w:firstLineChars="200"/>
      <w:jc w:val="left"/>
    </w:pPr>
    <w:rPr>
      <w:rFonts w:ascii="Times New Roman;Symbol;Arial;婼" w:hAnsi="Times New Roman;Symbol;Arial;婼" w:eastAsia="Times New Roman;Symbol;Arial;婼" w:cs="Tms Rmn"/>
      <w:sz w:val="24"/>
      <w:szCs w:val="24"/>
    </w:rPr>
  </w:style>
  <w:style w:type="character" w:customStyle="1" w:styleId="3452">
    <w:name w:val="zye"/>
    <w:autoRedefine/>
    <w:qFormat/>
    <w:uiPriority w:val="0"/>
  </w:style>
  <w:style w:type="character" w:customStyle="1" w:styleId="3453">
    <w:name w:val="Char5 Char Char"/>
    <w:autoRedefine/>
    <w:qFormat/>
    <w:uiPriority w:val="0"/>
    <w:rPr>
      <w:rFonts w:eastAsia="Tms Rmn"/>
      <w:kern w:val="2"/>
      <w:sz w:val="18"/>
      <w:lang w:val="en-US" w:eastAsia="zh-CN" w:bidi="ar-SA"/>
    </w:rPr>
  </w:style>
  <w:style w:type="character" w:customStyle="1" w:styleId="3454">
    <w:name w:val="Char6 Char Char"/>
    <w:autoRedefine/>
    <w:qFormat/>
    <w:uiPriority w:val="0"/>
    <w:rPr>
      <w:rFonts w:eastAsia="Tms Rmn"/>
      <w:sz w:val="18"/>
      <w:lang w:val="en-US" w:eastAsia="zh-CN" w:bidi="ar-SA"/>
    </w:rPr>
  </w:style>
  <w:style w:type="character" w:customStyle="1" w:styleId="3455">
    <w:name w:val="Char5 Char Char1"/>
    <w:autoRedefine/>
    <w:semiHidden/>
    <w:qFormat/>
    <w:uiPriority w:val="0"/>
    <w:rPr>
      <w:rFonts w:eastAsia="Tms Rmn"/>
      <w:kern w:val="2"/>
      <w:sz w:val="18"/>
      <w:szCs w:val="18"/>
      <w:lang w:val="en-US" w:eastAsia="zh-CN" w:bidi="ar-SA"/>
    </w:rPr>
  </w:style>
  <w:style w:type="character" w:customStyle="1" w:styleId="3456">
    <w:name w:val="benghangjianju361"/>
    <w:autoRedefine/>
    <w:qFormat/>
    <w:uiPriority w:val="0"/>
    <w:rPr>
      <w:sz w:val="21"/>
      <w:szCs w:val="21"/>
    </w:rPr>
  </w:style>
  <w:style w:type="character" w:customStyle="1" w:styleId="3457">
    <w:name w:val="mag_title11"/>
    <w:autoRedefine/>
    <w:qFormat/>
    <w:uiPriority w:val="0"/>
    <w:rPr>
      <w:rFonts w:hint="default" w:ascii="Courier" w:hAnsi="Courier"/>
      <w:sz w:val="18"/>
      <w:szCs w:val="18"/>
    </w:rPr>
  </w:style>
  <w:style w:type="character" w:customStyle="1" w:styleId="3458">
    <w:name w:val="p148"/>
    <w:autoRedefine/>
    <w:qFormat/>
    <w:uiPriority w:val="0"/>
  </w:style>
  <w:style w:type="character" w:customStyle="1" w:styleId="3459">
    <w:name w:val="123YJ Char Char"/>
    <w:autoRedefine/>
    <w:qFormat/>
    <w:uiPriority w:val="0"/>
    <w:rPr>
      <w:rFonts w:eastAsia="Tms Rmn"/>
      <w:sz w:val="18"/>
      <w:lang w:val="en-US" w:eastAsia="zh-CN" w:bidi="ar-SA"/>
    </w:rPr>
  </w:style>
  <w:style w:type="character" w:customStyle="1" w:styleId="3460">
    <w:name w:val="text11"/>
    <w:autoRedefine/>
    <w:qFormat/>
    <w:uiPriority w:val="0"/>
    <w:rPr>
      <w:sz w:val="20"/>
      <w:szCs w:val="20"/>
    </w:rPr>
  </w:style>
  <w:style w:type="paragraph" w:customStyle="1" w:styleId="3461">
    <w:name w:val="1 Char"/>
    <w:basedOn w:val="1"/>
    <w:autoRedefine/>
    <w:qFormat/>
    <w:uiPriority w:val="0"/>
    <w:rPr>
      <w:rFonts w:ascii="仿宋体" w:hAnsi="仿宋体" w:eastAsia="宋体" w:cs="仿宋体"/>
      <w:sz w:val="21"/>
      <w:szCs w:val="24"/>
    </w:rPr>
  </w:style>
  <w:style w:type="paragraph" w:customStyle="1" w:styleId="3462">
    <w:name w:val="tj望江正文 Char"/>
    <w:basedOn w:val="1"/>
    <w:link w:val="3463"/>
    <w:autoRedefine/>
    <w:qFormat/>
    <w:uiPriority w:val="0"/>
    <w:pPr>
      <w:spacing w:line="440" w:lineRule="exact"/>
      <w:ind w:firstLine="420" w:firstLineChars="200"/>
    </w:pPr>
    <w:rPr>
      <w:rFonts w:ascii="Symbol" w:hAnsi="Symbol" w:eastAsia="Symbol" w:cs="仿宋体"/>
      <w:sz w:val="21"/>
    </w:rPr>
  </w:style>
  <w:style w:type="character" w:customStyle="1" w:styleId="3463">
    <w:name w:val="tj望江正文 Char Char"/>
    <w:link w:val="3462"/>
    <w:autoRedefine/>
    <w:qFormat/>
    <w:uiPriority w:val="0"/>
    <w:rPr>
      <w:rFonts w:ascii="Symbol" w:hAnsi="Symbol" w:eastAsia="Symbol" w:cs="仿宋体"/>
      <w:szCs w:val="20"/>
    </w:rPr>
  </w:style>
  <w:style w:type="paragraph" w:customStyle="1" w:styleId="3464">
    <w:name w:val="样式 表格11 + 居中"/>
    <w:basedOn w:val="945"/>
    <w:link w:val="3465"/>
    <w:autoRedefine/>
    <w:qFormat/>
    <w:uiPriority w:val="0"/>
    <w:rPr>
      <w:kern w:val="0"/>
      <w:szCs w:val="20"/>
    </w:rPr>
  </w:style>
  <w:style w:type="character" w:customStyle="1" w:styleId="3465">
    <w:name w:val="样式 表格11 + 居中 Char"/>
    <w:link w:val="3464"/>
    <w:autoRedefine/>
    <w:qFormat/>
    <w:uiPriority w:val="0"/>
    <w:rPr>
      <w:rFonts w:ascii="仿宋体" w:hAnsi="仿宋体" w:eastAsia="宋体" w:cs="Tms Rmn"/>
      <w:kern w:val="0"/>
      <w:szCs w:val="20"/>
    </w:rPr>
  </w:style>
  <w:style w:type="character" w:customStyle="1" w:styleId="3466">
    <w:name w:val="unnamed111"/>
    <w:autoRedefine/>
    <w:qFormat/>
    <w:uiPriority w:val="0"/>
    <w:rPr>
      <w:sz w:val="18"/>
      <w:szCs w:val="18"/>
    </w:rPr>
  </w:style>
  <w:style w:type="paragraph" w:customStyle="1" w:styleId="3467">
    <w:name w:val="样式 样式 z + Times New Roman + (西文) Times New Roman"/>
    <w:basedOn w:val="1"/>
    <w:link w:val="3468"/>
    <w:autoRedefine/>
    <w:qFormat/>
    <w:uiPriority w:val="0"/>
    <w:pPr>
      <w:adjustRightInd w:val="0"/>
      <w:snapToGrid w:val="0"/>
      <w:spacing w:line="480" w:lineRule="exact"/>
      <w:ind w:firstLine="459" w:firstLineChars="200"/>
    </w:pPr>
    <w:rPr>
      <w:rFonts w:ascii="仿宋体" w:hAnsi="仿宋体" w:eastAsia="宋体" w:cs="仿宋体"/>
      <w:kern w:val="0"/>
      <w:position w:val="2"/>
      <w:sz w:val="24"/>
      <w:szCs w:val="24"/>
    </w:rPr>
  </w:style>
  <w:style w:type="character" w:customStyle="1" w:styleId="3468">
    <w:name w:val="样式 样式 z + Times New Roman + (西文) Times New Roman Char"/>
    <w:link w:val="3467"/>
    <w:autoRedefine/>
    <w:qFormat/>
    <w:uiPriority w:val="0"/>
    <w:rPr>
      <w:rFonts w:ascii="仿宋体" w:hAnsi="仿宋体" w:eastAsia="宋体" w:cs="仿宋体"/>
      <w:kern w:val="0"/>
      <w:position w:val="2"/>
      <w:sz w:val="24"/>
      <w:szCs w:val="24"/>
    </w:rPr>
  </w:style>
  <w:style w:type="paragraph" w:customStyle="1" w:styleId="3469">
    <w:name w:val="标题D"/>
    <w:autoRedefine/>
    <w:qFormat/>
    <w:uiPriority w:val="0"/>
    <w:pPr>
      <w:adjustRightInd w:val="0"/>
      <w:snapToGrid w:val="0"/>
      <w:spacing w:before="240" w:line="360" w:lineRule="auto"/>
      <w:outlineLvl w:val="3"/>
    </w:pPr>
    <w:rPr>
      <w:rFonts w:ascii="仿宋体" w:hAnsi="仿宋体" w:eastAsia="宋体" w:cs="仿宋体"/>
      <w:b/>
      <w:kern w:val="0"/>
      <w:sz w:val="24"/>
      <w:szCs w:val="20"/>
      <w:lang w:val="en-US" w:eastAsia="zh-CN" w:bidi="ar-SA"/>
    </w:rPr>
  </w:style>
  <w:style w:type="paragraph" w:customStyle="1" w:styleId="3470">
    <w:name w:val="w2"/>
    <w:basedOn w:val="1"/>
    <w:autoRedefine/>
    <w:qFormat/>
    <w:uiPriority w:val="0"/>
    <w:pPr>
      <w:spacing w:line="360" w:lineRule="auto"/>
    </w:pPr>
    <w:rPr>
      <w:rFonts w:ascii="Tms Rmn" w:hAnsi="Tms Rmn" w:eastAsia="宋体" w:cs="仿宋体"/>
      <w:b/>
      <w:bCs/>
      <w:color w:val="000080"/>
      <w:sz w:val="24"/>
      <w:szCs w:val="24"/>
    </w:rPr>
  </w:style>
  <w:style w:type="character" w:customStyle="1" w:styleId="3471">
    <w:name w:val="lr2"/>
    <w:autoRedefine/>
    <w:qFormat/>
    <w:uiPriority w:val="0"/>
  </w:style>
  <w:style w:type="paragraph" w:customStyle="1" w:styleId="3472">
    <w:name w:val="zh正文"/>
    <w:basedOn w:val="1"/>
    <w:autoRedefine/>
    <w:qFormat/>
    <w:uiPriority w:val="0"/>
    <w:pPr>
      <w:spacing w:line="360" w:lineRule="exact"/>
      <w:ind w:firstLine="560" w:firstLineChars="200"/>
    </w:pPr>
    <w:rPr>
      <w:rFonts w:ascii="Tms Rmn" w:hAnsi="Tms Rmn" w:eastAsia="宋体" w:cs="仿宋体"/>
    </w:rPr>
  </w:style>
  <w:style w:type="paragraph" w:customStyle="1" w:styleId="3473">
    <w:name w:val="Table"/>
    <w:basedOn w:val="1"/>
    <w:autoRedefine/>
    <w:qFormat/>
    <w:uiPriority w:val="0"/>
    <w:pPr>
      <w:adjustRightInd w:val="0"/>
      <w:jc w:val="center"/>
    </w:pPr>
    <w:rPr>
      <w:rFonts w:ascii="仿宋体" w:hAnsi="仿宋体" w:eastAsia="宋体" w:cs="仿宋体"/>
      <w:spacing w:val="-10"/>
      <w:kern w:val="0"/>
      <w:sz w:val="21"/>
    </w:rPr>
  </w:style>
  <w:style w:type="paragraph" w:customStyle="1" w:styleId="3474">
    <w:name w:val="样式 标题 1 + 字距调整小四"/>
    <w:basedOn w:val="3"/>
    <w:autoRedefine/>
    <w:qFormat/>
    <w:uiPriority w:val="0"/>
    <w:pPr>
      <w:pageBreakBefore w:val="0"/>
      <w:numPr>
        <w:numId w:val="0"/>
      </w:numPr>
      <w:spacing w:line="578" w:lineRule="auto"/>
      <w:jc w:val="center"/>
    </w:pPr>
    <w:rPr>
      <w:rFonts w:ascii="仿宋体" w:hAnsi="仿宋体" w:eastAsia="宋体" w:cs="仿宋体"/>
      <w:b w:val="0"/>
      <w:kern w:val="24"/>
    </w:rPr>
  </w:style>
  <w:style w:type="paragraph" w:customStyle="1" w:styleId="3475">
    <w:name w:val="样式 标题 1 + 字距调整小四1"/>
    <w:basedOn w:val="3"/>
    <w:autoRedefine/>
    <w:qFormat/>
    <w:uiPriority w:val="0"/>
    <w:pPr>
      <w:pageBreakBefore w:val="0"/>
      <w:numPr>
        <w:ilvl w:val="0"/>
        <w:numId w:val="0"/>
      </w:numPr>
      <w:spacing w:line="520" w:lineRule="exact"/>
      <w:jc w:val="center"/>
    </w:pPr>
    <w:rPr>
      <w:rFonts w:ascii="仿宋体" w:hAnsi="仿宋体" w:eastAsia="宋体" w:cs="仿宋体"/>
      <w:kern w:val="24"/>
    </w:rPr>
  </w:style>
  <w:style w:type="paragraph" w:customStyle="1" w:styleId="3476">
    <w:name w:val="样式 标题 4 + 字距调整小四"/>
    <w:basedOn w:val="6"/>
    <w:autoRedefine/>
    <w:qFormat/>
    <w:uiPriority w:val="0"/>
    <w:pPr>
      <w:keepNext/>
      <w:keepLines/>
      <w:numPr>
        <w:numId w:val="0"/>
      </w:numPr>
      <w:adjustRightInd/>
      <w:snapToGrid/>
      <w:spacing w:before="280" w:after="290" w:line="460" w:lineRule="exact"/>
    </w:pPr>
    <w:rPr>
      <w:rFonts w:ascii="Helv" w:hAnsi="Helv" w:eastAsia="TimesNewRoman" w:cs="仿宋体"/>
      <w:kern w:val="24"/>
      <w:sz w:val="28"/>
      <w:szCs w:val="28"/>
      <w:lang w:val="zh-CN" w:eastAsia="zh-CN"/>
    </w:rPr>
  </w:style>
  <w:style w:type="paragraph" w:customStyle="1" w:styleId="3477">
    <w:name w:val="正文小四 首行缩进"/>
    <w:basedOn w:val="1"/>
    <w:link w:val="3478"/>
    <w:autoRedefine/>
    <w:qFormat/>
    <w:uiPriority w:val="0"/>
    <w:pPr>
      <w:snapToGrid w:val="0"/>
      <w:spacing w:before="60" w:line="480" w:lineRule="exact"/>
      <w:ind w:firstLine="480" w:firstLineChars="200"/>
    </w:pPr>
    <w:rPr>
      <w:rFonts w:ascii="仿宋体" w:hAnsi="仿宋体" w:eastAsia="宋体" w:cs="仿宋体"/>
      <w:sz w:val="24"/>
      <w:szCs w:val="24"/>
    </w:rPr>
  </w:style>
  <w:style w:type="character" w:customStyle="1" w:styleId="3478">
    <w:name w:val="正文小四 首行缩进 Char"/>
    <w:link w:val="3477"/>
    <w:autoRedefine/>
    <w:qFormat/>
    <w:uiPriority w:val="0"/>
    <w:rPr>
      <w:rFonts w:ascii="仿宋体" w:hAnsi="仿宋体" w:eastAsia="宋体" w:cs="仿宋体"/>
      <w:sz w:val="24"/>
      <w:szCs w:val="24"/>
    </w:rPr>
  </w:style>
  <w:style w:type="paragraph" w:customStyle="1" w:styleId="3479">
    <w:name w:val="答文"/>
    <w:basedOn w:val="45"/>
    <w:autoRedefine/>
    <w:qFormat/>
    <w:uiPriority w:val="0"/>
    <w:pPr>
      <w:snapToGrid w:val="0"/>
      <w:spacing w:line="360" w:lineRule="auto"/>
      <w:ind w:firstLine="567"/>
    </w:pPr>
    <w:rPr>
      <w:rFonts w:ascii="Tms Rmn" w:hAnsi="ˎ̥" w:eastAsia="Wingdings" w:cs="仿宋体"/>
      <w:b/>
      <w:spacing w:val="8"/>
      <w:sz w:val="24"/>
      <w:szCs w:val="20"/>
    </w:rPr>
  </w:style>
  <w:style w:type="paragraph" w:customStyle="1" w:styleId="3480">
    <w:name w:val="文"/>
    <w:basedOn w:val="1"/>
    <w:autoRedefine/>
    <w:qFormat/>
    <w:uiPriority w:val="0"/>
    <w:pPr>
      <w:adjustRightInd w:val="0"/>
      <w:spacing w:before="100" w:line="312" w:lineRule="atLeast"/>
      <w:ind w:firstLine="425"/>
      <w:textAlignment w:val="baseline"/>
    </w:pPr>
    <w:rPr>
      <w:rFonts w:ascii="仿宋体" w:hAnsi="仿宋体" w:eastAsia="宋体" w:cs="仿宋体"/>
      <w:kern w:val="0"/>
      <w:sz w:val="24"/>
    </w:rPr>
  </w:style>
  <w:style w:type="character" w:customStyle="1" w:styleId="3481">
    <w:name w:val="edit1"/>
    <w:autoRedefine/>
    <w:qFormat/>
    <w:uiPriority w:val="0"/>
    <w:rPr>
      <w:spacing w:val="60"/>
    </w:rPr>
  </w:style>
  <w:style w:type="paragraph" w:customStyle="1" w:styleId="3482">
    <w:name w:val="表序数"/>
    <w:basedOn w:val="4"/>
    <w:link w:val="3483"/>
    <w:autoRedefine/>
    <w:qFormat/>
    <w:uiPriority w:val="0"/>
    <w:pPr>
      <w:keepNext w:val="0"/>
      <w:keepLines w:val="0"/>
      <w:spacing w:before="50" w:beforeLines="50" w:line="240" w:lineRule="auto"/>
      <w:jc w:val="center"/>
      <w:outlineLvl w:val="9"/>
    </w:pPr>
    <w:rPr>
      <w:rFonts w:ascii="Tms Rmn" w:hAnsi="仿宋体" w:cs="仿宋体"/>
      <w:b/>
      <w:bCs w:val="0"/>
      <w:color w:val="000000"/>
      <w:spacing w:val="-20"/>
      <w:kern w:val="0"/>
      <w:sz w:val="24"/>
      <w:szCs w:val="21"/>
    </w:rPr>
  </w:style>
  <w:style w:type="character" w:customStyle="1" w:styleId="3483">
    <w:name w:val="表序数 Char"/>
    <w:link w:val="3482"/>
    <w:autoRedefine/>
    <w:qFormat/>
    <w:uiPriority w:val="0"/>
    <w:rPr>
      <w:rFonts w:ascii="Tms Rmn" w:hAnsi="仿宋体" w:eastAsia="宋体" w:cs="仿宋体"/>
      <w:color w:val="000000"/>
      <w:spacing w:val="-20"/>
      <w:kern w:val="0"/>
      <w:sz w:val="24"/>
      <w:szCs w:val="21"/>
    </w:rPr>
  </w:style>
  <w:style w:type="paragraph" w:customStyle="1" w:styleId="3484">
    <w:name w:val="正文标题"/>
    <w:basedOn w:val="1"/>
    <w:next w:val="3477"/>
    <w:autoRedefine/>
    <w:qFormat/>
    <w:uiPriority w:val="0"/>
    <w:pPr>
      <w:snapToGrid w:val="0"/>
      <w:spacing w:before="60" w:line="480" w:lineRule="atLeast"/>
      <w:ind w:firstLine="200" w:firstLineChars="200"/>
    </w:pPr>
    <w:rPr>
      <w:rFonts w:ascii="仿宋体" w:hAnsi="仿宋体" w:eastAsia="宋体" w:cs="仿宋体"/>
      <w:b/>
      <w:sz w:val="24"/>
      <w:szCs w:val="24"/>
    </w:rPr>
  </w:style>
  <w:style w:type="character" w:customStyle="1" w:styleId="3485">
    <w:name w:val="样式 首行缩进 Char Char Char + 自定义颜色(RGB(00160)) Char"/>
    <w:link w:val="3486"/>
    <w:autoRedefine/>
    <w:qFormat/>
    <w:uiPriority w:val="0"/>
    <w:rPr>
      <w:rFonts w:ascii="Tms Rmn" w:hAnsi="Tms Rmn"/>
      <w:sz w:val="24"/>
      <w:szCs w:val="24"/>
    </w:rPr>
  </w:style>
  <w:style w:type="paragraph" w:customStyle="1" w:styleId="3486">
    <w:name w:val="样式 首行缩进 Char Char Char + 自定义颜色(RGB(00160))"/>
    <w:basedOn w:val="1"/>
    <w:link w:val="3485"/>
    <w:autoRedefine/>
    <w:qFormat/>
    <w:uiPriority w:val="0"/>
    <w:pPr>
      <w:snapToGrid w:val="0"/>
      <w:spacing w:line="440" w:lineRule="exact"/>
      <w:ind w:firstLine="480" w:firstLineChars="200"/>
    </w:pPr>
    <w:rPr>
      <w:rFonts w:ascii="Tms Rmn" w:hAnsi="Tms Rmn" w:eastAsiaTheme="minorEastAsia" w:cstheme="minorBidi"/>
      <w:sz w:val="24"/>
      <w:szCs w:val="24"/>
    </w:rPr>
  </w:style>
  <w:style w:type="character" w:customStyle="1" w:styleId="3487">
    <w:name w:val="141"/>
    <w:autoRedefine/>
    <w:qFormat/>
    <w:uiPriority w:val="0"/>
    <w:rPr>
      <w:sz w:val="21"/>
      <w:szCs w:val="21"/>
    </w:rPr>
  </w:style>
  <w:style w:type="character" w:customStyle="1" w:styleId="3488">
    <w:name w:val="new"/>
    <w:autoRedefine/>
    <w:qFormat/>
    <w:uiPriority w:val="0"/>
  </w:style>
  <w:style w:type="character" w:customStyle="1" w:styleId="3489">
    <w:name w:val="p91"/>
    <w:autoRedefine/>
    <w:qFormat/>
    <w:uiPriority w:val="0"/>
    <w:rPr>
      <w:color w:val="2B2428"/>
      <w:sz w:val="18"/>
      <w:szCs w:val="18"/>
    </w:rPr>
  </w:style>
  <w:style w:type="paragraph" w:customStyle="1" w:styleId="3490">
    <w:name w:val="HTML Bottom of Form"/>
    <w:basedOn w:val="1"/>
    <w:next w:val="1"/>
    <w:link w:val="3491"/>
    <w:autoRedefine/>
    <w:qFormat/>
    <w:uiPriority w:val="0"/>
    <w:pPr>
      <w:widowControl/>
      <w:pBdr>
        <w:top w:val="single" w:color="auto" w:sz="6" w:space="1"/>
      </w:pBdr>
      <w:jc w:val="center"/>
    </w:pPr>
    <w:rPr>
      <w:rFonts w:ascii="Helv" w:hAnsi="Helv" w:eastAsia="宋体" w:cs="Helv"/>
      <w:vanish/>
      <w:kern w:val="0"/>
      <w:sz w:val="16"/>
      <w:szCs w:val="16"/>
    </w:rPr>
  </w:style>
  <w:style w:type="character" w:customStyle="1" w:styleId="3491">
    <w:name w:val="z-窗体底端 Char"/>
    <w:basedOn w:val="133"/>
    <w:link w:val="3490"/>
    <w:autoRedefine/>
    <w:qFormat/>
    <w:uiPriority w:val="0"/>
    <w:rPr>
      <w:rFonts w:ascii="Helv" w:hAnsi="Helv" w:eastAsia="宋体" w:cs="Helv"/>
      <w:vanish/>
      <w:kern w:val="0"/>
      <w:sz w:val="16"/>
      <w:szCs w:val="16"/>
    </w:rPr>
  </w:style>
  <w:style w:type="character" w:customStyle="1" w:styleId="3492">
    <w:name w:val="Char Char182"/>
    <w:autoRedefine/>
    <w:qFormat/>
    <w:uiPriority w:val="0"/>
    <w:rPr>
      <w:rFonts w:eastAsia="Tms Rmn"/>
      <w:b/>
      <w:kern w:val="44"/>
      <w:sz w:val="44"/>
      <w:lang w:val="en-US" w:eastAsia="zh-CN" w:bidi="ar-SA"/>
    </w:rPr>
  </w:style>
  <w:style w:type="character" w:customStyle="1" w:styleId="3493">
    <w:name w:val="Char Char162"/>
    <w:autoRedefine/>
    <w:semiHidden/>
    <w:qFormat/>
    <w:uiPriority w:val="0"/>
    <w:rPr>
      <w:rFonts w:ascii="TimesNewRoman" w:eastAsia="TimesNewRoman"/>
      <w:b/>
      <w:kern w:val="44"/>
      <w:sz w:val="28"/>
      <w:lang w:val="en-US" w:eastAsia="zh-CN" w:bidi="ar-SA"/>
    </w:rPr>
  </w:style>
  <w:style w:type="character" w:customStyle="1" w:styleId="3494">
    <w:name w:val="Char Char15"/>
    <w:autoRedefine/>
    <w:qFormat/>
    <w:uiPriority w:val="0"/>
    <w:rPr>
      <w:rFonts w:ascii="Helv" w:hAnsi="Helv" w:eastAsia="TimesNewRoman"/>
      <w:b/>
      <w:kern w:val="44"/>
      <w:sz w:val="28"/>
      <w:lang w:val="en-US" w:eastAsia="zh-CN" w:bidi="ar-SA"/>
    </w:rPr>
  </w:style>
  <w:style w:type="character" w:customStyle="1" w:styleId="3495">
    <w:name w:val="Char Char14"/>
    <w:autoRedefine/>
    <w:qFormat/>
    <w:uiPriority w:val="0"/>
    <w:rPr>
      <w:rFonts w:eastAsia="Tms Rmn"/>
      <w:b/>
      <w:kern w:val="44"/>
      <w:sz w:val="28"/>
      <w:lang w:val="en-US" w:eastAsia="zh-CN" w:bidi="ar-SA"/>
    </w:rPr>
  </w:style>
  <w:style w:type="paragraph" w:customStyle="1" w:styleId="3496">
    <w:name w:val="征文格式 Char"/>
    <w:basedOn w:val="1"/>
    <w:autoRedefine/>
    <w:qFormat/>
    <w:uiPriority w:val="0"/>
    <w:pPr>
      <w:spacing w:line="264" w:lineRule="auto"/>
      <w:ind w:firstLine="459"/>
    </w:pPr>
    <w:rPr>
      <w:rFonts w:ascii="Tms Rmn" w:hAnsi="Tms Rmn" w:eastAsia="宋体" w:cs="Tms Rmn"/>
      <w:sz w:val="24"/>
      <w:szCs w:val="24"/>
    </w:rPr>
  </w:style>
  <w:style w:type="character" w:customStyle="1" w:styleId="3497">
    <w:name w:val="征文格式 Char Char"/>
    <w:autoRedefine/>
    <w:qFormat/>
    <w:uiPriority w:val="0"/>
    <w:rPr>
      <w:rFonts w:ascii="Tms Rmn" w:hAnsi="Tms Rmn" w:eastAsia="Tms Rmn" w:cs="Tms Rmn"/>
      <w:kern w:val="2"/>
      <w:sz w:val="24"/>
      <w:szCs w:val="24"/>
      <w:lang w:val="en-US" w:eastAsia="zh-CN"/>
    </w:rPr>
  </w:style>
  <w:style w:type="character" w:customStyle="1" w:styleId="3498">
    <w:name w:val="正文1 Char Char Char"/>
    <w:autoRedefine/>
    <w:qFormat/>
    <w:uiPriority w:val="0"/>
    <w:rPr>
      <w:rFonts w:eastAsia="Tms Rmn"/>
      <w:kern w:val="2"/>
      <w:sz w:val="24"/>
      <w:szCs w:val="24"/>
      <w:lang w:val="en-US" w:eastAsia="zh-CN"/>
    </w:rPr>
  </w:style>
  <w:style w:type="character" w:customStyle="1" w:styleId="3499">
    <w:name w:val="标5 Char Char"/>
    <w:autoRedefine/>
    <w:qFormat/>
    <w:uiPriority w:val="0"/>
    <w:rPr>
      <w:rFonts w:ascii="Tms Rmn" w:hAnsi="Tms Rmn" w:eastAsia="Tms Rmn" w:cs="Tms Rmn"/>
      <w:kern w:val="2"/>
      <w:sz w:val="24"/>
      <w:szCs w:val="24"/>
      <w:lang w:val="en-US" w:eastAsia="zh-CN"/>
    </w:rPr>
  </w:style>
  <w:style w:type="paragraph" w:customStyle="1" w:styleId="3500">
    <w:name w:val="征文格式"/>
    <w:basedOn w:val="1"/>
    <w:autoRedefine/>
    <w:qFormat/>
    <w:uiPriority w:val="0"/>
    <w:pPr>
      <w:spacing w:line="264" w:lineRule="auto"/>
      <w:ind w:firstLine="459"/>
    </w:pPr>
    <w:rPr>
      <w:rFonts w:ascii="仿宋体" w:hAnsi="仿宋体" w:eastAsia="宋体" w:cs="仿宋体"/>
      <w:kern w:val="0"/>
      <w:sz w:val="21"/>
      <w:szCs w:val="21"/>
    </w:rPr>
  </w:style>
  <w:style w:type="character" w:customStyle="1" w:styleId="3501">
    <w:name w:val="b1424"/>
    <w:autoRedefine/>
    <w:qFormat/>
    <w:uiPriority w:val="0"/>
  </w:style>
  <w:style w:type="paragraph" w:customStyle="1" w:styleId="3502">
    <w:name w:val="标题1q"/>
    <w:basedOn w:val="3"/>
    <w:autoRedefine/>
    <w:qFormat/>
    <w:uiPriority w:val="0"/>
    <w:pPr>
      <w:pageBreakBefore w:val="0"/>
      <w:numPr>
        <w:numId w:val="0"/>
      </w:numPr>
      <w:tabs>
        <w:tab w:val="left" w:pos="432"/>
      </w:tabs>
      <w:spacing w:line="480" w:lineRule="exact"/>
      <w:ind w:left="431" w:firstLine="200" w:firstLineChars="200"/>
      <w:jc w:val="center"/>
    </w:pPr>
    <w:rPr>
      <w:rFonts w:ascii="Tms Rmn" w:hAnsi="Tms Rmn" w:eastAsia="宋体" w:cs="Tms Rmn"/>
      <w:color w:val="000000"/>
      <w:sz w:val="32"/>
      <w:szCs w:val="32"/>
    </w:rPr>
  </w:style>
  <w:style w:type="paragraph" w:customStyle="1" w:styleId="3503">
    <w:name w:val="样式 标题 2 + 段前: 0.5 行"/>
    <w:basedOn w:val="4"/>
    <w:autoRedefine/>
    <w:qFormat/>
    <w:uiPriority w:val="0"/>
    <w:pPr>
      <w:keepNext w:val="0"/>
      <w:keepLines w:val="0"/>
      <w:spacing w:before="240" w:beforeLines="50"/>
      <w:textAlignment w:val="baseline"/>
    </w:pPr>
    <w:rPr>
      <w:rFonts w:ascii="Tms Rmn" w:hAnsi="Tms Rmn" w:cs="仿宋体"/>
      <w:snapToGrid w:val="0"/>
      <w:color w:val="000000"/>
      <w:lang w:val="zh-CN" w:eastAsia="zh-CN"/>
    </w:rPr>
  </w:style>
  <w:style w:type="paragraph" w:customStyle="1" w:styleId="3504">
    <w:name w:val="样式 标题 2 + 段前: 0.5 行1"/>
    <w:basedOn w:val="4"/>
    <w:autoRedefine/>
    <w:qFormat/>
    <w:uiPriority w:val="0"/>
    <w:pPr>
      <w:spacing w:before="240" w:beforeLines="50"/>
      <w:textAlignment w:val="baseline"/>
    </w:pPr>
    <w:rPr>
      <w:rFonts w:ascii="Tms Rmn" w:hAnsi="Tms Rmn" w:cs="Tms Rmn"/>
      <w:snapToGrid w:val="0"/>
      <w:color w:val="000000"/>
      <w:lang w:val="zh-CN" w:eastAsia="zh-CN"/>
    </w:rPr>
  </w:style>
  <w:style w:type="paragraph" w:customStyle="1" w:styleId="3505">
    <w:name w:val="样式 样式 样式 宋体 段前: 0.5 行 行距: 固定值 18 磅 + 首行缩进:  2 字符 + 首行缩进:  2 字符1"/>
    <w:basedOn w:val="1"/>
    <w:autoRedefine/>
    <w:qFormat/>
    <w:uiPriority w:val="0"/>
    <w:pPr>
      <w:adjustRightInd w:val="0"/>
      <w:snapToGrid w:val="0"/>
      <w:spacing w:beforeLines="50" w:line="360" w:lineRule="auto"/>
      <w:ind w:firstLine="480"/>
    </w:pPr>
    <w:rPr>
      <w:rFonts w:ascii="Tms Rmn" w:hAnsi="Tms Rmn" w:eastAsia="宋体" w:cs="仿宋体"/>
      <w:color w:val="FF0000"/>
      <w:sz w:val="24"/>
      <w:szCs w:val="24"/>
    </w:rPr>
  </w:style>
  <w:style w:type="paragraph" w:customStyle="1" w:styleId="3506">
    <w:name w:val="样式 z + Times New Roman"/>
    <w:basedOn w:val="1"/>
    <w:autoRedefine/>
    <w:qFormat/>
    <w:uiPriority w:val="0"/>
    <w:pPr>
      <w:adjustRightInd w:val="0"/>
      <w:snapToGrid w:val="0"/>
      <w:spacing w:beforeLines="50" w:afterLines="50" w:line="360" w:lineRule="auto"/>
      <w:ind w:firstLine="482"/>
    </w:pPr>
    <w:rPr>
      <w:rFonts w:ascii="Tms Rmn" w:hAnsi="Tms Rmn" w:eastAsia="宋体" w:cs="仿宋体"/>
      <w:position w:val="2"/>
      <w:sz w:val="24"/>
      <w:szCs w:val="24"/>
    </w:rPr>
  </w:style>
  <w:style w:type="paragraph" w:customStyle="1" w:styleId="3507">
    <w:name w:val="Char Char1 Char Char Char Char3"/>
    <w:basedOn w:val="1"/>
    <w:autoRedefine/>
    <w:qFormat/>
    <w:uiPriority w:val="0"/>
    <w:rPr>
      <w:rFonts w:ascii="仿宋体" w:hAnsi="仿宋体" w:eastAsia="宋体" w:cs="仿宋体"/>
      <w:sz w:val="21"/>
      <w:szCs w:val="24"/>
    </w:rPr>
  </w:style>
  <w:style w:type="paragraph" w:customStyle="1" w:styleId="3508">
    <w:name w:val="kyj正文首行缩进:  2 字符 Char Char Char Char Char Char"/>
    <w:basedOn w:val="1"/>
    <w:autoRedefine/>
    <w:qFormat/>
    <w:uiPriority w:val="0"/>
    <w:pPr>
      <w:ind w:firstLine="560" w:firstLineChars="200"/>
      <w:jc w:val="left"/>
    </w:pPr>
    <w:rPr>
      <w:rFonts w:ascii="仿宋体" w:hAnsi="仿宋体" w:eastAsia="宋体" w:cs="仿宋体"/>
      <w:szCs w:val="24"/>
    </w:rPr>
  </w:style>
  <w:style w:type="paragraph" w:customStyle="1" w:styleId="3509">
    <w:name w:val="表格文字（左对齐）"/>
    <w:autoRedefine/>
    <w:qFormat/>
    <w:uiPriority w:val="0"/>
    <w:pPr>
      <w:adjustRightInd w:val="0"/>
      <w:snapToGrid w:val="0"/>
      <w:jc w:val="center"/>
    </w:pPr>
    <w:rPr>
      <w:rFonts w:ascii="仿宋体" w:hAnsi="仿宋体" w:eastAsia="宋体" w:cs="仿宋体"/>
      <w:snapToGrid w:val="0"/>
      <w:kern w:val="0"/>
      <w:sz w:val="18"/>
      <w:szCs w:val="18"/>
      <w:lang w:val="en-US" w:eastAsia="zh-CN" w:bidi="ar-SA"/>
    </w:rPr>
  </w:style>
  <w:style w:type="paragraph" w:customStyle="1" w:styleId="3510">
    <w:name w:val="kyj标题 4"/>
    <w:basedOn w:val="1"/>
    <w:autoRedefine/>
    <w:qFormat/>
    <w:uiPriority w:val="0"/>
    <w:pPr>
      <w:keepNext/>
      <w:keepLines/>
      <w:adjustRightInd w:val="0"/>
      <w:snapToGrid w:val="0"/>
      <w:spacing w:before="240" w:after="240" w:line="360" w:lineRule="auto"/>
      <w:jc w:val="left"/>
      <w:outlineLvl w:val="3"/>
    </w:pPr>
    <w:rPr>
      <w:rFonts w:ascii="仿宋体" w:hAnsi="仿宋体" w:eastAsia="Times New Roman;Symbol;Arial;婼" w:cs="仿宋体"/>
      <w:b/>
      <w:bCs/>
      <w:sz w:val="24"/>
      <w:szCs w:val="24"/>
    </w:rPr>
  </w:style>
  <w:style w:type="paragraph" w:customStyle="1" w:styleId="3511">
    <w:name w:val="kyj标题 2"/>
    <w:basedOn w:val="4"/>
    <w:autoRedefine/>
    <w:qFormat/>
    <w:uiPriority w:val="0"/>
    <w:pPr>
      <w:spacing w:before="120" w:beforeLines="100" w:after="120"/>
    </w:pPr>
    <w:rPr>
      <w:rFonts w:ascii="仿宋体" w:hAnsi="仿宋体" w:eastAsia="TimesNewRoman" w:cs="仿宋体"/>
      <w:b/>
      <w:bCs w:val="0"/>
      <w:sz w:val="30"/>
      <w:szCs w:val="30"/>
      <w:lang w:val="zh-CN" w:eastAsia="zh-CN"/>
    </w:rPr>
  </w:style>
  <w:style w:type="paragraph" w:customStyle="1" w:styleId="3512">
    <w:name w:val="正文文本最新 Char Char"/>
    <w:basedOn w:val="1"/>
    <w:autoRedefine/>
    <w:qFormat/>
    <w:uiPriority w:val="0"/>
    <w:pPr>
      <w:spacing w:line="360" w:lineRule="auto"/>
      <w:ind w:firstLine="200" w:firstLineChars="200"/>
    </w:pPr>
    <w:rPr>
      <w:rFonts w:ascii="仿宋体" w:hAnsi="仿宋体" w:eastAsia="宋体" w:cs="仿宋体"/>
      <w:bCs/>
      <w:szCs w:val="24"/>
    </w:rPr>
  </w:style>
  <w:style w:type="paragraph" w:customStyle="1" w:styleId="3513">
    <w:name w:val="A定-正文"/>
    <w:basedOn w:val="35"/>
    <w:autoRedefine/>
    <w:qFormat/>
    <w:uiPriority w:val="0"/>
    <w:pPr>
      <w:adjustRightInd w:val="0"/>
      <w:snapToGrid w:val="0"/>
      <w:spacing w:before="0" w:beforeLines="0"/>
    </w:pPr>
    <w:rPr>
      <w:rFonts w:ascii="Tms Rmn" w:hAnsi="Tms Rmn" w:cs="仿宋体"/>
      <w:color w:val="0000FF"/>
    </w:rPr>
  </w:style>
  <w:style w:type="paragraph" w:customStyle="1" w:styleId="3514">
    <w:name w:val="默认段落字体 Para Char Char Char Char Char Char Char Char Char Char Char Char1 Char Char Char Char Char Char Char"/>
    <w:basedOn w:val="1"/>
    <w:autoRedefine/>
    <w:qFormat/>
    <w:uiPriority w:val="0"/>
    <w:rPr>
      <w:rFonts w:ascii="仿宋体" w:hAnsi="仿宋体" w:eastAsia="宋体" w:cs="仿宋体"/>
      <w:sz w:val="21"/>
      <w:szCs w:val="24"/>
    </w:rPr>
  </w:style>
  <w:style w:type="character" w:customStyle="1" w:styleId="3515">
    <w:name w:val="Char Char10"/>
    <w:autoRedefine/>
    <w:qFormat/>
    <w:uiPriority w:val="0"/>
    <w:rPr>
      <w:rFonts w:ascii="Helv" w:hAnsi="Helv" w:eastAsia="TimesNewRoman"/>
      <w:b/>
      <w:kern w:val="44"/>
      <w:sz w:val="32"/>
    </w:rPr>
  </w:style>
  <w:style w:type="paragraph" w:customStyle="1" w:styleId="3516">
    <w:name w:val="Char Char Char Char Char Char Char Char Char Char Char Char2"/>
    <w:basedOn w:val="1"/>
    <w:autoRedefine/>
    <w:qFormat/>
    <w:uiPriority w:val="0"/>
    <w:rPr>
      <w:rFonts w:ascii="仿宋体" w:hAnsi="仿宋体" w:eastAsia="宋体" w:cs="仿宋体"/>
      <w:sz w:val="21"/>
      <w:szCs w:val="24"/>
    </w:rPr>
  </w:style>
  <w:style w:type="paragraph" w:customStyle="1" w:styleId="3517">
    <w:name w:val="Char Char Char Char Char Char Char Char Char2"/>
    <w:basedOn w:val="1"/>
    <w:autoRedefine/>
    <w:qFormat/>
    <w:uiPriority w:val="0"/>
    <w:rPr>
      <w:rFonts w:ascii="仿宋体" w:hAnsi="仿宋体" w:eastAsia="宋体" w:cs="仿宋体"/>
      <w:sz w:val="21"/>
      <w:szCs w:val="24"/>
    </w:rPr>
  </w:style>
  <w:style w:type="character" w:customStyle="1" w:styleId="3518">
    <w:name w:val="奇数页眉 Char Char"/>
    <w:autoRedefine/>
    <w:qFormat/>
    <w:uiPriority w:val="0"/>
    <w:rPr>
      <w:rFonts w:ascii="仿宋体" w:hAnsi="仿宋体" w:eastAsia="Tms Rmn" w:cs="仿宋体"/>
      <w:sz w:val="18"/>
      <w:szCs w:val="18"/>
    </w:rPr>
  </w:style>
  <w:style w:type="character" w:customStyle="1" w:styleId="3519">
    <w:name w:val="text81"/>
    <w:autoRedefine/>
    <w:qFormat/>
    <w:uiPriority w:val="0"/>
    <w:rPr>
      <w:rFonts w:hint="default" w:ascii="Courier" w:hAnsi="Courier"/>
      <w:color w:val="487BB4"/>
      <w:sz w:val="17"/>
      <w:szCs w:val="17"/>
      <w:u w:val="none"/>
    </w:rPr>
  </w:style>
  <w:style w:type="character" w:customStyle="1" w:styleId="3520">
    <w:name w:val="text61"/>
    <w:autoRedefine/>
    <w:qFormat/>
    <w:uiPriority w:val="0"/>
    <w:rPr>
      <w:color w:val="487BB4"/>
      <w:sz w:val="18"/>
      <w:szCs w:val="18"/>
      <w:u w:val="none"/>
    </w:rPr>
  </w:style>
  <w:style w:type="character" w:customStyle="1" w:styleId="3521">
    <w:name w:val="Char Char19"/>
    <w:autoRedefine/>
    <w:qFormat/>
    <w:uiPriority w:val="0"/>
    <w:rPr>
      <w:rFonts w:ascii="仿宋体" w:hAnsi="仿宋体" w:eastAsia="Tms Rmn" w:cs="仿宋体"/>
      <w:sz w:val="24"/>
      <w:szCs w:val="24"/>
    </w:rPr>
  </w:style>
  <w:style w:type="character" w:customStyle="1" w:styleId="3522">
    <w:name w:val="kyj正文字首行缩进2字符 Char"/>
    <w:autoRedefine/>
    <w:qFormat/>
    <w:uiPriority w:val="0"/>
    <w:rPr>
      <w:rFonts w:eastAsia="Tms Rmn" w:cs="Tms Rmn"/>
      <w:bCs/>
      <w:snapToGrid w:val="0"/>
      <w:color w:val="FF0000"/>
      <w:kern w:val="2"/>
      <w:sz w:val="24"/>
      <w:szCs w:val="24"/>
      <w:lang w:val="zh-CN" w:eastAsia="zh-CN" w:bidi="ar-SA"/>
    </w:rPr>
  </w:style>
  <w:style w:type="character" w:customStyle="1" w:styleId="3523">
    <w:name w:val="oblog_text1"/>
    <w:autoRedefine/>
    <w:qFormat/>
    <w:uiPriority w:val="0"/>
    <w:rPr>
      <w:sz w:val="18"/>
      <w:szCs w:val="18"/>
    </w:rPr>
  </w:style>
  <w:style w:type="character" w:customStyle="1" w:styleId="3524">
    <w:name w:val="text06"/>
    <w:autoRedefine/>
    <w:qFormat/>
    <w:uiPriority w:val="0"/>
  </w:style>
  <w:style w:type="paragraph" w:customStyle="1" w:styleId="3525">
    <w:name w:val="Char Char Char Char Char Char Char Char Char1 Char Char Char1 Char Char Char1 Char"/>
    <w:basedOn w:val="1"/>
    <w:next w:val="1"/>
    <w:autoRedefine/>
    <w:qFormat/>
    <w:uiPriority w:val="0"/>
    <w:pPr>
      <w:pBdr>
        <w:right w:val="single" w:color="auto" w:sz="12" w:space="4"/>
      </w:pBdr>
      <w:spacing w:line="360" w:lineRule="auto"/>
      <w:ind w:firstLine="200" w:firstLineChars="200"/>
    </w:pPr>
    <w:rPr>
      <w:rFonts w:ascii="Tms Rmn" w:hAnsi="Tms Rmn" w:eastAsia="宋体" w:cs="Tms Rmn"/>
      <w:sz w:val="24"/>
      <w:szCs w:val="24"/>
    </w:rPr>
  </w:style>
  <w:style w:type="character" w:customStyle="1" w:styleId="3526">
    <w:name w:val="search_content1"/>
    <w:autoRedefine/>
    <w:qFormat/>
    <w:uiPriority w:val="0"/>
    <w:rPr>
      <w:sz w:val="20"/>
      <w:szCs w:val="20"/>
    </w:rPr>
  </w:style>
  <w:style w:type="paragraph" w:customStyle="1" w:styleId="3527">
    <w:name w:val="xl123"/>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color w:val="000000"/>
      <w:kern w:val="0"/>
      <w:sz w:val="18"/>
      <w:szCs w:val="18"/>
    </w:rPr>
  </w:style>
  <w:style w:type="paragraph" w:customStyle="1" w:styleId="3528">
    <w:name w:val="xl12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color w:val="000000"/>
      <w:kern w:val="0"/>
      <w:sz w:val="21"/>
      <w:szCs w:val="21"/>
    </w:rPr>
  </w:style>
  <w:style w:type="paragraph" w:customStyle="1" w:styleId="3529">
    <w:name w:val="xl125"/>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30">
    <w:name w:val="xl12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Tms Rmn" w:hAnsi="Tms Rmn" w:eastAsia="宋体" w:cs="Tms Rmn"/>
      <w:kern w:val="0"/>
      <w:sz w:val="18"/>
      <w:szCs w:val="18"/>
    </w:rPr>
  </w:style>
  <w:style w:type="paragraph" w:customStyle="1" w:styleId="3531">
    <w:name w:val="xl127"/>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kern w:val="0"/>
      <w:sz w:val="18"/>
      <w:szCs w:val="18"/>
    </w:rPr>
  </w:style>
  <w:style w:type="paragraph" w:customStyle="1" w:styleId="3532">
    <w:name w:val="xl128"/>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33">
    <w:name w:val="xl129"/>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color w:val="000000"/>
      <w:kern w:val="0"/>
      <w:sz w:val="18"/>
      <w:szCs w:val="18"/>
    </w:rPr>
  </w:style>
  <w:style w:type="paragraph" w:customStyle="1" w:styleId="3534">
    <w:name w:val="xl130"/>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color w:val="000000"/>
      <w:kern w:val="0"/>
      <w:sz w:val="18"/>
      <w:szCs w:val="18"/>
    </w:rPr>
  </w:style>
  <w:style w:type="paragraph" w:customStyle="1" w:styleId="3535">
    <w:name w:val="xl131"/>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36">
    <w:name w:val="xl132"/>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pPr>
    <w:rPr>
      <w:rFonts w:ascii="Tms Rmn" w:hAnsi="Tms Rmn" w:eastAsia="宋体" w:cs="Tms Rmn"/>
      <w:kern w:val="0"/>
      <w:sz w:val="18"/>
      <w:szCs w:val="18"/>
    </w:rPr>
  </w:style>
  <w:style w:type="paragraph" w:customStyle="1" w:styleId="3537">
    <w:name w:val="xl133"/>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kern w:val="0"/>
      <w:sz w:val="18"/>
      <w:szCs w:val="18"/>
    </w:rPr>
  </w:style>
  <w:style w:type="paragraph" w:customStyle="1" w:styleId="3538">
    <w:name w:val="xl134"/>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39">
    <w:name w:val="xl135"/>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0">
    <w:name w:val="xl136"/>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color w:val="000000"/>
      <w:kern w:val="0"/>
      <w:sz w:val="18"/>
      <w:szCs w:val="18"/>
    </w:rPr>
  </w:style>
  <w:style w:type="paragraph" w:customStyle="1" w:styleId="3541">
    <w:name w:val="xl137"/>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color w:val="000000"/>
      <w:kern w:val="0"/>
      <w:sz w:val="18"/>
      <w:szCs w:val="18"/>
    </w:rPr>
  </w:style>
  <w:style w:type="paragraph" w:customStyle="1" w:styleId="3542">
    <w:name w:val="xl13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3">
    <w:name w:val="xl139"/>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4">
    <w:name w:val="xl140"/>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5">
    <w:name w:val="xl141"/>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6">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7">
    <w:name w:val="xl143"/>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8">
    <w:name w:val="xl14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49">
    <w:name w:val="xl14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Tms Rmn" w:hAnsi="Tms Rmn" w:eastAsia="宋体" w:cs="Tms Rmn"/>
      <w:color w:val="000000"/>
      <w:kern w:val="0"/>
      <w:sz w:val="18"/>
      <w:szCs w:val="18"/>
    </w:rPr>
  </w:style>
  <w:style w:type="paragraph" w:customStyle="1" w:styleId="3550">
    <w:name w:val="xl146"/>
    <w:basedOn w:val="1"/>
    <w:autoRedefine/>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51">
    <w:name w:val="xl147"/>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Tms Rmn" w:hAnsi="Tms Rmn" w:eastAsia="宋体" w:cs="Tms Rmn"/>
      <w:kern w:val="0"/>
      <w:sz w:val="18"/>
      <w:szCs w:val="18"/>
    </w:rPr>
  </w:style>
  <w:style w:type="paragraph" w:customStyle="1" w:styleId="3552">
    <w:name w:val="xl148"/>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仿宋体" w:hAnsi="仿宋体" w:eastAsia="宋体" w:cs="仿宋体"/>
      <w:kern w:val="0"/>
      <w:sz w:val="18"/>
      <w:szCs w:val="18"/>
    </w:rPr>
  </w:style>
  <w:style w:type="character" w:customStyle="1" w:styleId="3553">
    <w:name w:val="正文文本（4） Char"/>
    <w:link w:val="3554"/>
    <w:autoRedefine/>
    <w:qFormat/>
    <w:uiPriority w:val="0"/>
    <w:rPr>
      <w:snapToGrid w:val="0"/>
      <w:sz w:val="24"/>
      <w:szCs w:val="24"/>
    </w:rPr>
  </w:style>
  <w:style w:type="paragraph" w:customStyle="1" w:styleId="3554">
    <w:name w:val="正文文本（4）"/>
    <w:basedOn w:val="1"/>
    <w:link w:val="3553"/>
    <w:autoRedefine/>
    <w:qFormat/>
    <w:uiPriority w:val="0"/>
    <w:pPr>
      <w:widowControl/>
      <w:spacing w:line="360" w:lineRule="auto"/>
      <w:ind w:firstLine="480" w:firstLineChars="200"/>
    </w:pPr>
    <w:rPr>
      <w:rFonts w:asciiTheme="minorHAnsi" w:hAnsiTheme="minorHAnsi" w:eastAsiaTheme="minorEastAsia" w:cstheme="minorBidi"/>
      <w:snapToGrid w:val="0"/>
      <w:sz w:val="24"/>
      <w:szCs w:val="24"/>
    </w:rPr>
  </w:style>
  <w:style w:type="character" w:customStyle="1" w:styleId="3555">
    <w:name w:val="样式 标题3（3） + 红色1 Char"/>
    <w:link w:val="3556"/>
    <w:autoRedefine/>
    <w:qFormat/>
    <w:uiPriority w:val="0"/>
    <w:rPr>
      <w:rFonts w:ascii="Angsana New" w:hAnsi="Angsana New" w:eastAsia="华文中宋"/>
      <w:b/>
      <w:bCs/>
      <w:sz w:val="30"/>
      <w:szCs w:val="30"/>
      <w:lang w:bidi="en-US"/>
    </w:rPr>
  </w:style>
  <w:style w:type="paragraph" w:customStyle="1" w:styleId="3556">
    <w:name w:val="样式 标题3（3） + 红色1"/>
    <w:basedOn w:val="1"/>
    <w:link w:val="3555"/>
    <w:autoRedefine/>
    <w:qFormat/>
    <w:uiPriority w:val="0"/>
    <w:pPr>
      <w:keepNext/>
      <w:widowControl/>
      <w:adjustRightInd w:val="0"/>
      <w:snapToGrid w:val="0"/>
      <w:spacing w:before="120" w:after="120" w:line="360" w:lineRule="auto"/>
      <w:outlineLvl w:val="2"/>
    </w:pPr>
    <w:rPr>
      <w:rFonts w:ascii="Angsana New" w:hAnsi="Angsana New" w:eastAsia="华文中宋" w:cstheme="minorBidi"/>
      <w:b/>
      <w:bCs/>
      <w:sz w:val="30"/>
      <w:szCs w:val="30"/>
      <w:lang w:bidi="en-US"/>
    </w:rPr>
  </w:style>
  <w:style w:type="paragraph" w:customStyle="1" w:styleId="3557">
    <w:name w:val="Char Char Char Char Char Char Char Char Char Char Char Char Char Char Char Char Char Char Char Char2"/>
    <w:basedOn w:val="1"/>
    <w:autoRedefine/>
    <w:qFormat/>
    <w:uiPriority w:val="0"/>
    <w:rPr>
      <w:rFonts w:ascii="仿宋体" w:hAnsi="仿宋体" w:eastAsia="宋体" w:cs="仿宋体"/>
      <w:sz w:val="21"/>
    </w:rPr>
  </w:style>
  <w:style w:type="paragraph" w:customStyle="1" w:styleId="3558">
    <w:name w:val="正文文本 212"/>
    <w:basedOn w:val="1"/>
    <w:autoRedefine/>
    <w:qFormat/>
    <w:uiPriority w:val="0"/>
    <w:pPr>
      <w:adjustRightInd w:val="0"/>
      <w:ind w:firstLine="840"/>
      <w:textAlignment w:val="baseline"/>
    </w:pPr>
    <w:rPr>
      <w:rFonts w:ascii="仿宋体" w:hAnsi="仿宋体" w:eastAsia="宋体" w:cs="仿宋体"/>
      <w:sz w:val="30"/>
    </w:rPr>
  </w:style>
  <w:style w:type="paragraph" w:customStyle="1" w:styleId="3559">
    <w:name w:val="InstÀÀll2"/>
    <w:autoRedefine/>
    <w:qFormat/>
    <w:uiPriority w:val="0"/>
    <w:pPr>
      <w:tabs>
        <w:tab w:val="left" w:pos="-720"/>
      </w:tabs>
      <w:suppressAutoHyphens/>
      <w:jc w:val="both"/>
    </w:pPr>
    <w:rPr>
      <w:rFonts w:ascii="黑体" w:hAnsi="黑体" w:eastAsia="宋体" w:cs="仿宋体"/>
      <w:spacing w:val="-3"/>
      <w:kern w:val="0"/>
      <w:sz w:val="24"/>
      <w:szCs w:val="20"/>
      <w:lang w:val="en-US" w:eastAsia="sv-SE" w:bidi="ar-SA"/>
    </w:rPr>
  </w:style>
  <w:style w:type="character" w:customStyle="1" w:styleId="3560">
    <w:name w:val="标题32"/>
    <w:autoRedefine/>
    <w:qFormat/>
    <w:uiPriority w:val="0"/>
    <w:rPr>
      <w:rFonts w:eastAsia="Tms Rmn" w:cs="Tms Rmn"/>
      <w:sz w:val="24"/>
      <w:szCs w:val="24"/>
      <w:lang w:val="en-US" w:eastAsia="zh-CN" w:bidi="ar-SA"/>
    </w:rPr>
  </w:style>
  <w:style w:type="paragraph" w:customStyle="1" w:styleId="3561">
    <w:name w:val="纯文本12"/>
    <w:basedOn w:val="1"/>
    <w:autoRedefine/>
    <w:qFormat/>
    <w:uiPriority w:val="0"/>
    <w:pPr>
      <w:adjustRightInd w:val="0"/>
      <w:textAlignment w:val="baseline"/>
    </w:pPr>
    <w:rPr>
      <w:rFonts w:ascii="Tms Rmn" w:hAnsi="ˎ̥" w:eastAsia="宋体" w:cs="仿宋体"/>
      <w:sz w:val="21"/>
    </w:rPr>
  </w:style>
  <w:style w:type="paragraph" w:customStyle="1" w:styleId="3562">
    <w:name w:val="Char Char Char12"/>
    <w:basedOn w:val="1"/>
    <w:autoRedefine/>
    <w:qFormat/>
    <w:uiPriority w:val="0"/>
    <w:pPr>
      <w:keepNext/>
      <w:widowControl/>
      <w:tabs>
        <w:tab w:val="left" w:pos="425"/>
      </w:tabs>
      <w:autoSpaceDE w:val="0"/>
      <w:autoSpaceDN w:val="0"/>
      <w:adjustRightInd w:val="0"/>
      <w:spacing w:before="80" w:after="80"/>
      <w:ind w:hanging="425"/>
    </w:pPr>
    <w:rPr>
      <w:rFonts w:ascii="Helv" w:hAnsi="Helv" w:eastAsia="宋体" w:cs="Helv"/>
      <w:sz w:val="20"/>
    </w:rPr>
  </w:style>
  <w:style w:type="character" w:customStyle="1" w:styleId="3563">
    <w:name w:val="Char Char Char Char Char Char Char Char Char Char Char2"/>
    <w:link w:val="3218"/>
    <w:autoRedefine/>
    <w:qFormat/>
    <w:uiPriority w:val="0"/>
    <w:rPr>
      <w:rFonts w:ascii="Tms Rmn" w:hAnsi="Tms Rmn" w:eastAsia="宋体" w:cs="Tms Rmn"/>
      <w:sz w:val="24"/>
      <w:szCs w:val="24"/>
    </w:rPr>
  </w:style>
  <w:style w:type="paragraph" w:customStyle="1" w:styleId="3564">
    <w:name w:val="Char Char Char Char Char Char1 Char Char Char Char1"/>
    <w:basedOn w:val="1"/>
    <w:autoRedefine/>
    <w:qFormat/>
    <w:uiPriority w:val="0"/>
    <w:rPr>
      <w:rFonts w:ascii="仿宋体" w:hAnsi="仿宋体" w:eastAsia="宋体" w:cs="仿宋体"/>
      <w:sz w:val="21"/>
      <w:szCs w:val="24"/>
    </w:rPr>
  </w:style>
  <w:style w:type="paragraph" w:customStyle="1" w:styleId="3565">
    <w:name w:val="Char Char Char Char Char Char1 Char Char Char Char Char Char1 Char1"/>
    <w:basedOn w:val="1"/>
    <w:autoRedefine/>
    <w:qFormat/>
    <w:uiPriority w:val="0"/>
    <w:rPr>
      <w:rFonts w:ascii="仿宋体" w:hAnsi="仿宋体" w:eastAsia="宋体" w:cs="仿宋体"/>
      <w:sz w:val="21"/>
      <w:szCs w:val="24"/>
    </w:rPr>
  </w:style>
  <w:style w:type="paragraph" w:customStyle="1" w:styleId="3566">
    <w:name w:val="Char Char Char Char Char Char Char Char Char Char Char Char Char Char Char Char Char Char Char Char Char Char1"/>
    <w:basedOn w:val="1"/>
    <w:autoRedefine/>
    <w:qFormat/>
    <w:uiPriority w:val="0"/>
    <w:rPr>
      <w:rFonts w:ascii="仿宋体" w:hAnsi="仿宋体" w:eastAsia="宋体" w:cs="仿宋体"/>
      <w:sz w:val="21"/>
      <w:szCs w:val="24"/>
    </w:rPr>
  </w:style>
  <w:style w:type="paragraph" w:customStyle="1" w:styleId="3567">
    <w:name w:val="Char Char Char 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568">
    <w:name w:val="Char Char Char Char Char Char Char Char Char2 Char Char Char Char Char Char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569">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570">
    <w:name w:val="Char Char Char Char Char Char Char Char1 Char Char Char Char1"/>
    <w:basedOn w:val="1"/>
    <w:autoRedefine/>
    <w:qFormat/>
    <w:uiPriority w:val="0"/>
    <w:rPr>
      <w:rFonts w:ascii="仿宋体" w:hAnsi="仿宋体" w:eastAsia="宋体" w:cs="仿宋体"/>
      <w:sz w:val="21"/>
      <w:szCs w:val="24"/>
    </w:rPr>
  </w:style>
  <w:style w:type="paragraph" w:customStyle="1" w:styleId="3571">
    <w:name w:val="Char Char2 Char Char Char Char1"/>
    <w:basedOn w:val="5"/>
    <w:autoRedefine/>
    <w:qFormat/>
    <w:uiPriority w:val="0"/>
    <w:pPr>
      <w:tabs>
        <w:tab w:val="left" w:pos="360"/>
        <w:tab w:val="left" w:pos="720"/>
        <w:tab w:val="left" w:pos="900"/>
      </w:tabs>
      <w:spacing w:before="120" w:after="120"/>
      <w:ind w:left="542" w:leftChars="-12" w:firstLine="200" w:firstLineChars="200"/>
      <w:jc w:val="left"/>
    </w:pPr>
    <w:rPr>
      <w:rFonts w:ascii="仿宋体" w:hAnsi="仿宋体" w:eastAsia="TimesNewRoman" w:cs="仿宋体"/>
      <w:b/>
      <w:snapToGrid w:val="0"/>
      <w:lang w:eastAsia="zh-CN"/>
    </w:rPr>
  </w:style>
  <w:style w:type="paragraph" w:customStyle="1" w:styleId="3572">
    <w:name w:val="Char Char Char Char Char Char1 Char Char Char1 Char1"/>
    <w:basedOn w:val="1"/>
    <w:autoRedefine/>
    <w:qFormat/>
    <w:uiPriority w:val="0"/>
    <w:pPr>
      <w:adjustRightInd w:val="0"/>
      <w:snapToGrid w:val="0"/>
      <w:spacing w:line="360" w:lineRule="auto"/>
      <w:ind w:firstLine="200" w:firstLineChars="200"/>
      <w:jc w:val="left"/>
    </w:pPr>
    <w:rPr>
      <w:rFonts w:ascii="Times New Roman;Symbol;Arial;婼" w:hAnsi="Times New Roman;Symbol;Arial;婼" w:eastAsia="Times New Roman;Symbol;Arial;婼" w:cs="Tms Rmn"/>
      <w:sz w:val="24"/>
      <w:szCs w:val="24"/>
    </w:rPr>
  </w:style>
  <w:style w:type="character" w:customStyle="1" w:styleId="3573">
    <w:name w:val="Char5 Char Char2"/>
    <w:autoRedefine/>
    <w:qFormat/>
    <w:uiPriority w:val="0"/>
    <w:rPr>
      <w:rFonts w:eastAsia="Tms Rmn"/>
      <w:kern w:val="2"/>
      <w:sz w:val="18"/>
      <w:lang w:val="en-US" w:eastAsia="zh-CN" w:bidi="ar-SA"/>
    </w:rPr>
  </w:style>
  <w:style w:type="character" w:customStyle="1" w:styleId="3574">
    <w:name w:val="Char6 Char Char1"/>
    <w:autoRedefine/>
    <w:qFormat/>
    <w:uiPriority w:val="0"/>
    <w:rPr>
      <w:rFonts w:eastAsia="Tms Rmn"/>
      <w:sz w:val="18"/>
      <w:lang w:val="en-US" w:eastAsia="zh-CN" w:bidi="ar-SA"/>
    </w:rPr>
  </w:style>
  <w:style w:type="character" w:customStyle="1" w:styleId="3575">
    <w:name w:val="Char5 Char Char11"/>
    <w:autoRedefine/>
    <w:semiHidden/>
    <w:qFormat/>
    <w:uiPriority w:val="0"/>
    <w:rPr>
      <w:rFonts w:eastAsia="Tms Rmn"/>
      <w:kern w:val="2"/>
      <w:sz w:val="18"/>
      <w:szCs w:val="18"/>
      <w:lang w:val="en-US" w:eastAsia="zh-CN" w:bidi="ar-SA"/>
    </w:rPr>
  </w:style>
  <w:style w:type="character" w:customStyle="1" w:styleId="3576">
    <w:name w:val="Char Char181"/>
    <w:autoRedefine/>
    <w:qFormat/>
    <w:uiPriority w:val="0"/>
    <w:rPr>
      <w:rFonts w:eastAsia="Tms Rmn"/>
      <w:b/>
      <w:kern w:val="44"/>
      <w:sz w:val="44"/>
      <w:lang w:val="en-US" w:eastAsia="zh-CN" w:bidi="ar-SA"/>
    </w:rPr>
  </w:style>
  <w:style w:type="character" w:customStyle="1" w:styleId="3577">
    <w:name w:val="Char Char171"/>
    <w:autoRedefine/>
    <w:semiHidden/>
    <w:qFormat/>
    <w:uiPriority w:val="0"/>
    <w:rPr>
      <w:rFonts w:ascii="Helv" w:hAnsi="Helv" w:eastAsia="TimesNewRoman"/>
      <w:b/>
      <w:kern w:val="44"/>
      <w:sz w:val="32"/>
      <w:lang w:val="en-US" w:eastAsia="zh-CN" w:bidi="ar-SA"/>
    </w:rPr>
  </w:style>
  <w:style w:type="character" w:customStyle="1" w:styleId="3578">
    <w:name w:val="Char Char161"/>
    <w:autoRedefine/>
    <w:semiHidden/>
    <w:qFormat/>
    <w:uiPriority w:val="0"/>
    <w:rPr>
      <w:rFonts w:ascii="TimesNewRoman" w:eastAsia="TimesNewRoman"/>
      <w:b/>
      <w:kern w:val="44"/>
      <w:sz w:val="28"/>
      <w:lang w:val="en-US" w:eastAsia="zh-CN" w:bidi="ar-SA"/>
    </w:rPr>
  </w:style>
  <w:style w:type="character" w:customStyle="1" w:styleId="3579">
    <w:name w:val="Char Char151"/>
    <w:autoRedefine/>
    <w:semiHidden/>
    <w:qFormat/>
    <w:uiPriority w:val="0"/>
    <w:rPr>
      <w:rFonts w:ascii="Helv" w:hAnsi="Helv" w:eastAsia="TimesNewRoman"/>
      <w:b/>
      <w:kern w:val="44"/>
      <w:sz w:val="28"/>
      <w:lang w:val="en-US" w:eastAsia="zh-CN" w:bidi="ar-SA"/>
    </w:rPr>
  </w:style>
  <w:style w:type="character" w:customStyle="1" w:styleId="3580">
    <w:name w:val="Char Char141"/>
    <w:autoRedefine/>
    <w:semiHidden/>
    <w:qFormat/>
    <w:uiPriority w:val="0"/>
    <w:rPr>
      <w:rFonts w:eastAsia="Tms Rmn"/>
      <w:b/>
      <w:kern w:val="44"/>
      <w:sz w:val="28"/>
      <w:lang w:val="en-US" w:eastAsia="zh-CN" w:bidi="ar-SA"/>
    </w:rPr>
  </w:style>
  <w:style w:type="character" w:customStyle="1" w:styleId="3581">
    <w:name w:val="Char Char131"/>
    <w:autoRedefine/>
    <w:semiHidden/>
    <w:qFormat/>
    <w:uiPriority w:val="0"/>
    <w:rPr>
      <w:rFonts w:ascii="Helv" w:hAnsi="Helv" w:eastAsia="TimesNewRoman"/>
      <w:b/>
      <w:kern w:val="44"/>
      <w:sz w:val="24"/>
      <w:lang w:val="en-US" w:eastAsia="zh-CN" w:bidi="ar-SA"/>
    </w:rPr>
  </w:style>
  <w:style w:type="paragraph" w:customStyle="1" w:styleId="3582">
    <w:name w:val="Char Char Char Char Char Char Char Char Char Char Char Char1"/>
    <w:basedOn w:val="1"/>
    <w:autoRedefine/>
    <w:qFormat/>
    <w:uiPriority w:val="0"/>
    <w:rPr>
      <w:rFonts w:ascii="仿宋体" w:hAnsi="仿宋体" w:eastAsia="宋体" w:cs="仿宋体"/>
      <w:sz w:val="21"/>
      <w:szCs w:val="24"/>
    </w:rPr>
  </w:style>
  <w:style w:type="character" w:customStyle="1" w:styleId="3583">
    <w:name w:val="Char Char221"/>
    <w:autoRedefine/>
    <w:qFormat/>
    <w:uiPriority w:val="0"/>
    <w:rPr>
      <w:rFonts w:ascii="仿宋体" w:hAnsi="仿宋体" w:eastAsia="Tms Rmn" w:cs="仿宋体"/>
      <w:color w:val="FF0000"/>
      <w:sz w:val="24"/>
      <w:szCs w:val="24"/>
    </w:rPr>
  </w:style>
  <w:style w:type="character" w:customStyle="1" w:styleId="3584">
    <w:name w:val="Char Char211"/>
    <w:autoRedefine/>
    <w:qFormat/>
    <w:uiPriority w:val="0"/>
    <w:rPr>
      <w:rFonts w:ascii="仿宋体" w:hAnsi="仿宋体" w:eastAsia="Tms Rmn" w:cs="仿宋体"/>
      <w:sz w:val="16"/>
      <w:szCs w:val="16"/>
    </w:rPr>
  </w:style>
  <w:style w:type="character" w:customStyle="1" w:styleId="3585">
    <w:name w:val="Char Char191"/>
    <w:autoRedefine/>
    <w:qFormat/>
    <w:uiPriority w:val="0"/>
    <w:rPr>
      <w:rFonts w:ascii="仿宋体" w:hAnsi="仿宋体" w:eastAsia="Tms Rmn" w:cs="仿宋体"/>
      <w:sz w:val="24"/>
      <w:szCs w:val="24"/>
    </w:rPr>
  </w:style>
  <w:style w:type="paragraph" w:customStyle="1" w:styleId="3586">
    <w:name w:val="Char Char Char Char Char Char Char Char Char1 Char Char Char1 Char Char Char1 Char1"/>
    <w:basedOn w:val="1"/>
    <w:next w:val="1"/>
    <w:autoRedefine/>
    <w:qFormat/>
    <w:uiPriority w:val="0"/>
    <w:pPr>
      <w:pBdr>
        <w:right w:val="single" w:color="auto" w:sz="12" w:space="4"/>
      </w:pBdr>
      <w:spacing w:line="360" w:lineRule="auto"/>
      <w:ind w:firstLine="200" w:firstLineChars="200"/>
    </w:pPr>
    <w:rPr>
      <w:rFonts w:ascii="Tms Rmn" w:hAnsi="Tms Rmn" w:eastAsia="宋体" w:cs="Tms Rmn"/>
      <w:sz w:val="24"/>
      <w:szCs w:val="24"/>
    </w:rPr>
  </w:style>
  <w:style w:type="paragraph" w:customStyle="1" w:styleId="3587">
    <w:name w:val="Char Char Char Char Char Char Char Char Char Char Char Char Char Char Char Char Char Char Char Char1"/>
    <w:basedOn w:val="1"/>
    <w:autoRedefine/>
    <w:qFormat/>
    <w:uiPriority w:val="0"/>
    <w:rPr>
      <w:rFonts w:ascii="仿宋体" w:hAnsi="仿宋体" w:eastAsia="宋体" w:cs="仿宋体"/>
      <w:sz w:val="21"/>
    </w:rPr>
  </w:style>
  <w:style w:type="paragraph" w:customStyle="1" w:styleId="3588">
    <w:name w:val="正文文本 211"/>
    <w:basedOn w:val="1"/>
    <w:autoRedefine/>
    <w:qFormat/>
    <w:uiPriority w:val="0"/>
    <w:pPr>
      <w:adjustRightInd w:val="0"/>
      <w:ind w:firstLine="840"/>
      <w:textAlignment w:val="baseline"/>
    </w:pPr>
    <w:rPr>
      <w:rFonts w:ascii="仿宋体" w:hAnsi="仿宋体" w:eastAsia="宋体" w:cs="仿宋体"/>
      <w:sz w:val="30"/>
    </w:rPr>
  </w:style>
  <w:style w:type="paragraph" w:customStyle="1" w:styleId="3589">
    <w:name w:val="InstÀÀll1"/>
    <w:autoRedefine/>
    <w:qFormat/>
    <w:uiPriority w:val="0"/>
    <w:pPr>
      <w:tabs>
        <w:tab w:val="left" w:pos="-720"/>
      </w:tabs>
      <w:suppressAutoHyphens/>
      <w:jc w:val="both"/>
    </w:pPr>
    <w:rPr>
      <w:rFonts w:ascii="黑体" w:hAnsi="黑体" w:eastAsia="宋体" w:cs="仿宋体"/>
      <w:spacing w:val="-3"/>
      <w:kern w:val="0"/>
      <w:sz w:val="24"/>
      <w:szCs w:val="20"/>
      <w:lang w:val="en-US" w:eastAsia="sv-SE" w:bidi="ar-SA"/>
    </w:rPr>
  </w:style>
  <w:style w:type="character" w:customStyle="1" w:styleId="3590">
    <w:name w:val="Char Char Char Char Char Char Char Char Char Char Char1"/>
    <w:link w:val="3061"/>
    <w:autoRedefine/>
    <w:qFormat/>
    <w:uiPriority w:val="0"/>
    <w:rPr>
      <w:rFonts w:ascii="Tms Rmn" w:hAnsi="Tms Rmn" w:eastAsia="宋体" w:cs="Tms Rmn"/>
      <w:sz w:val="24"/>
      <w:szCs w:val="24"/>
    </w:rPr>
  </w:style>
  <w:style w:type="table" w:customStyle="1" w:styleId="3591">
    <w:name w:val="黄桥表1"/>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92">
    <w:name w:val="javascript"/>
    <w:autoRedefine/>
    <w:qFormat/>
    <w:uiPriority w:val="0"/>
  </w:style>
  <w:style w:type="paragraph" w:customStyle="1" w:styleId="3593">
    <w:name w:val="样式 标题 1 + 黑体 三号 居中"/>
    <w:basedOn w:val="3"/>
    <w:autoRedefine/>
    <w:qFormat/>
    <w:uiPriority w:val="0"/>
    <w:pPr>
      <w:pageBreakBefore w:val="0"/>
      <w:numPr>
        <w:numId w:val="0"/>
      </w:numPr>
      <w:spacing w:line="578" w:lineRule="auto"/>
      <w:jc w:val="center"/>
    </w:pPr>
    <w:rPr>
      <w:rFonts w:ascii="TimesNewRoman" w:hAnsi="Tms Rmn" w:eastAsia="TimesNewRoman" w:cs="Tms Rmn"/>
      <w:b w:val="0"/>
      <w:sz w:val="36"/>
      <w:szCs w:val="20"/>
    </w:rPr>
  </w:style>
  <w:style w:type="paragraph" w:customStyle="1" w:styleId="3594">
    <w:name w:val="样式 标题 1 + 宋体 三号 居中 段前: 5 磅 段后: 5 磅 行距: 最小值 20 磅"/>
    <w:basedOn w:val="3"/>
    <w:autoRedefine/>
    <w:qFormat/>
    <w:uiPriority w:val="0"/>
    <w:pPr>
      <w:pageBreakBefore w:val="0"/>
      <w:numPr>
        <w:numId w:val="0"/>
      </w:numPr>
      <w:spacing w:before="100" w:after="100" w:line="400" w:lineRule="atLeast"/>
      <w:jc w:val="center"/>
    </w:pPr>
    <w:rPr>
      <w:rFonts w:ascii="Tms Rmn" w:hAnsi="Tms Rmn" w:eastAsia="TimesNewRoman" w:cs="Tms Rmn"/>
      <w:b w:val="0"/>
      <w:sz w:val="36"/>
      <w:szCs w:val="20"/>
    </w:rPr>
  </w:style>
  <w:style w:type="paragraph" w:customStyle="1" w:styleId="3595">
    <w:name w:val="样式 标题 2 + (西文) 宋体 四号 非加粗"/>
    <w:basedOn w:val="4"/>
    <w:autoRedefine/>
    <w:qFormat/>
    <w:uiPriority w:val="0"/>
    <w:pPr>
      <w:spacing w:before="260" w:after="260" w:line="480" w:lineRule="exact"/>
    </w:pPr>
    <w:rPr>
      <w:rFonts w:ascii="仿宋体" w:hAnsi="仿宋体" w:eastAsia="TimesNewRoman" w:cs="仿宋体"/>
      <w:bCs w:val="0"/>
    </w:rPr>
  </w:style>
  <w:style w:type="character" w:customStyle="1" w:styleId="3596">
    <w:name w:val="样式 标题 2 + (西文) 宋体 四号 非加粗 Char"/>
    <w:autoRedefine/>
    <w:qFormat/>
    <w:uiPriority w:val="0"/>
    <w:rPr>
      <w:rFonts w:ascii="Helv" w:hAnsi="Helv" w:eastAsia="TimesNewRoman"/>
      <w:b/>
      <w:bCs/>
      <w:kern w:val="2"/>
      <w:sz w:val="28"/>
      <w:szCs w:val="32"/>
      <w:lang w:val="en-US" w:eastAsia="zh-CN" w:bidi="ar-SA"/>
    </w:rPr>
  </w:style>
  <w:style w:type="paragraph" w:customStyle="1" w:styleId="3597">
    <w:name w:val="奇页页眉样式"/>
    <w:basedOn w:val="1"/>
    <w:autoRedefine/>
    <w:qFormat/>
    <w:uiPriority w:val="0"/>
    <w:pPr>
      <w:keepLines/>
      <w:widowControl/>
      <w:tabs>
        <w:tab w:val="center" w:pos="-18551"/>
        <w:tab w:val="right" w:pos="4320"/>
      </w:tabs>
      <w:spacing w:after="480" w:line="240" w:lineRule="atLeast"/>
      <w:jc w:val="center"/>
    </w:pPr>
    <w:rPr>
      <w:rFonts w:ascii="楷体_GB2312" w:hAnsi="楷体_GB2312" w:eastAsia="宋体" w:cs="仿宋体"/>
      <w:smallCaps/>
      <w:spacing w:val="15"/>
      <w:kern w:val="0"/>
      <w:sz w:val="21"/>
    </w:rPr>
  </w:style>
  <w:style w:type="paragraph" w:customStyle="1" w:styleId="3598">
    <w:name w:val="吴用文本"/>
    <w:basedOn w:val="45"/>
    <w:autoRedefine/>
    <w:qFormat/>
    <w:uiPriority w:val="0"/>
    <w:pPr>
      <w:spacing w:line="480" w:lineRule="atLeast"/>
      <w:ind w:firstLine="480" w:firstLineChars="200"/>
      <w:jc w:val="left"/>
    </w:pPr>
    <w:rPr>
      <w:rFonts w:ascii="Helv" w:hAnsi="Helv" w:eastAsia="宋体" w:cs="Helv"/>
      <w:sz w:val="24"/>
    </w:rPr>
  </w:style>
  <w:style w:type="paragraph" w:customStyle="1" w:styleId="3599">
    <w:name w:val="高段文"/>
    <w:basedOn w:val="1"/>
    <w:autoRedefine/>
    <w:qFormat/>
    <w:uiPriority w:val="0"/>
    <w:pPr>
      <w:adjustRightInd w:val="0"/>
      <w:snapToGrid w:val="0"/>
      <w:spacing w:line="300" w:lineRule="auto"/>
      <w:ind w:firstLine="200" w:firstLineChars="200"/>
    </w:pPr>
    <w:rPr>
      <w:rFonts w:ascii="Helv" w:hAnsi="Helv" w:eastAsia="华文中宋" w:cs="仿宋体"/>
      <w:szCs w:val="28"/>
    </w:rPr>
  </w:style>
  <w:style w:type="paragraph" w:customStyle="1" w:styleId="3600">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Tms Rmn" w:hAnsi="仿宋体" w:cs="仿宋体"/>
      <w:sz w:val="24"/>
    </w:rPr>
  </w:style>
  <w:style w:type="paragraph" w:customStyle="1" w:styleId="3601">
    <w:name w:val="纯文本3"/>
    <w:basedOn w:val="1"/>
    <w:autoRedefine/>
    <w:qFormat/>
    <w:uiPriority w:val="0"/>
    <w:pPr>
      <w:adjustRightInd w:val="0"/>
      <w:textAlignment w:val="baseline"/>
    </w:pPr>
    <w:rPr>
      <w:rFonts w:ascii="Tms Rmn" w:hAnsi="ˎ̥" w:eastAsia="宋体" w:cs="仿宋体"/>
      <w:sz w:val="21"/>
    </w:rPr>
  </w:style>
  <w:style w:type="paragraph" w:customStyle="1" w:styleId="3602">
    <w:name w:val="标准样式"/>
    <w:basedOn w:val="3"/>
    <w:next w:val="3"/>
    <w:autoRedefine/>
    <w:qFormat/>
    <w:uiPriority w:val="0"/>
    <w:pPr>
      <w:pageBreakBefore w:val="0"/>
      <w:numPr>
        <w:numId w:val="0"/>
      </w:numPr>
      <w:adjustRightInd w:val="0"/>
      <w:snapToGrid w:val="0"/>
      <w:spacing w:before="0" w:after="100" w:afterLines="100" w:line="500" w:lineRule="exact"/>
      <w:jc w:val="left"/>
      <w:textAlignment w:val="baseline"/>
    </w:pPr>
    <w:rPr>
      <w:rFonts w:ascii="Tms Rmn" w:hAnsi="仿宋体" w:eastAsia="TimesNewRoman" w:cs="仿宋体"/>
      <w:kern w:val="0"/>
      <w:sz w:val="24"/>
      <w:szCs w:val="20"/>
    </w:rPr>
  </w:style>
  <w:style w:type="paragraph" w:customStyle="1" w:styleId="3603">
    <w:name w:val="正文4"/>
    <w:autoRedefine/>
    <w:qFormat/>
    <w:uiPriority w:val="0"/>
    <w:pPr>
      <w:widowControl w:val="0"/>
      <w:adjustRightInd w:val="0"/>
      <w:spacing w:line="312" w:lineRule="atLeast"/>
      <w:jc w:val="both"/>
      <w:textAlignment w:val="baseline"/>
    </w:pPr>
    <w:rPr>
      <w:rFonts w:ascii="Tms Rmn" w:hAnsi="仿宋体" w:eastAsia="宋体" w:cs="仿宋体"/>
      <w:kern w:val="0"/>
      <w:sz w:val="34"/>
      <w:szCs w:val="20"/>
      <w:lang w:val="en-US" w:eastAsia="zh-CN" w:bidi="ar-SA"/>
    </w:rPr>
  </w:style>
  <w:style w:type="paragraph" w:customStyle="1" w:styleId="3604">
    <w:name w:val="三级(1)"/>
    <w:basedOn w:val="1"/>
    <w:autoRedefine/>
    <w:qFormat/>
    <w:uiPriority w:val="0"/>
    <w:pPr>
      <w:tabs>
        <w:tab w:val="left" w:pos="720"/>
      </w:tabs>
      <w:adjustRightInd w:val="0"/>
      <w:snapToGrid w:val="0"/>
      <w:ind w:left="1112" w:hanging="720"/>
      <w:textAlignment w:val="baseline"/>
    </w:pPr>
    <w:rPr>
      <w:rFonts w:ascii="仿宋体" w:hAnsi="仿宋体" w:eastAsia="宋体" w:cs="仿宋体"/>
      <w:b/>
      <w:kern w:val="0"/>
      <w:sz w:val="21"/>
      <w:szCs w:val="24"/>
    </w:rPr>
  </w:style>
  <w:style w:type="paragraph" w:customStyle="1" w:styleId="3605">
    <w:name w:val="表前文字"/>
    <w:basedOn w:val="1"/>
    <w:autoRedefine/>
    <w:qFormat/>
    <w:uiPriority w:val="0"/>
    <w:pPr>
      <w:adjustRightInd w:val="0"/>
      <w:snapToGrid w:val="0"/>
      <w:spacing w:line="360" w:lineRule="auto"/>
      <w:jc w:val="center"/>
    </w:pPr>
    <w:rPr>
      <w:rFonts w:ascii="TimesNewRoman" w:hAnsi="Tms Rmn" w:eastAsia="TimesNewRoman" w:cs="仿宋体"/>
      <w:b/>
      <w:bCs/>
      <w:snapToGrid w:val="0"/>
      <w:color w:val="000000"/>
      <w:kern w:val="0"/>
      <w:sz w:val="24"/>
      <w:szCs w:val="24"/>
    </w:rPr>
  </w:style>
  <w:style w:type="paragraph" w:customStyle="1" w:styleId="3606">
    <w:name w:val="Char Char Char Char Char Char Char Char Char Char Char Char3"/>
    <w:basedOn w:val="1"/>
    <w:autoRedefine/>
    <w:qFormat/>
    <w:uiPriority w:val="0"/>
    <w:pPr>
      <w:adjustRightInd w:val="0"/>
      <w:spacing w:line="360" w:lineRule="auto"/>
    </w:pPr>
    <w:rPr>
      <w:rFonts w:ascii="仿宋体" w:hAnsi="仿宋体" w:eastAsia="宋体" w:cs="仿宋体"/>
      <w:kern w:val="0"/>
      <w:sz w:val="24"/>
    </w:rPr>
  </w:style>
  <w:style w:type="paragraph" w:customStyle="1" w:styleId="3607">
    <w:name w:val="标3"/>
    <w:basedOn w:val="5"/>
    <w:next w:val="45"/>
    <w:autoRedefine/>
    <w:qFormat/>
    <w:uiPriority w:val="0"/>
    <w:pPr>
      <w:tabs>
        <w:tab w:val="left" w:pos="578"/>
        <w:tab w:val="left" w:pos="1860"/>
        <w:tab w:val="center" w:pos="6804"/>
        <w:tab w:val="right" w:pos="7371"/>
      </w:tabs>
      <w:overflowPunct w:val="0"/>
      <w:spacing w:line="500" w:lineRule="exact"/>
      <w:ind w:left="1860" w:hanging="420"/>
      <w:textAlignment w:val="baseline"/>
    </w:pPr>
    <w:rPr>
      <w:rFonts w:ascii="仿宋体" w:hAnsi="仿宋体" w:eastAsia="Tms Rmn" w:cs="仿宋体"/>
      <w:b/>
      <w:color w:val="0000FF"/>
      <w:sz w:val="28"/>
      <w:szCs w:val="20"/>
      <w:lang w:val="en-US"/>
    </w:rPr>
  </w:style>
  <w:style w:type="paragraph" w:customStyle="1" w:styleId="3608">
    <w:name w:val="Char Char Char Char6"/>
    <w:basedOn w:val="1"/>
    <w:autoRedefine/>
    <w:qFormat/>
    <w:uiPriority w:val="0"/>
    <w:rPr>
      <w:rFonts w:ascii="仿宋体" w:hAnsi="仿宋体" w:eastAsia="宋体" w:cs="仿宋体"/>
      <w:sz w:val="21"/>
      <w:szCs w:val="24"/>
    </w:rPr>
  </w:style>
  <w:style w:type="paragraph" w:customStyle="1" w:styleId="3609">
    <w:name w:val="Char24"/>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610">
    <w:name w:val="规划"/>
    <w:basedOn w:val="1"/>
    <w:autoRedefine/>
    <w:qFormat/>
    <w:uiPriority w:val="0"/>
    <w:pPr>
      <w:widowControl/>
      <w:numPr>
        <w:ilvl w:val="0"/>
        <w:numId w:val="83"/>
      </w:numPr>
      <w:spacing w:before="50" w:beforeLines="50" w:after="50" w:afterLines="50"/>
      <w:jc w:val="left"/>
    </w:pPr>
    <w:rPr>
      <w:rFonts w:ascii="仿宋体" w:hAnsi="仿宋体" w:eastAsia="宋体" w:cs="仿宋体"/>
      <w:kern w:val="0"/>
      <w:sz w:val="24"/>
    </w:rPr>
  </w:style>
  <w:style w:type="character" w:customStyle="1" w:styleId="3611">
    <w:name w:val="题注 Char1 Char"/>
    <w:autoRedefine/>
    <w:qFormat/>
    <w:uiPriority w:val="0"/>
    <w:rPr>
      <w:rFonts w:ascii="TimesNewRoman" w:hAnsi="Helv" w:eastAsia="TimesNewRoman" w:cs="Helv"/>
      <w:kern w:val="2"/>
      <w:sz w:val="21"/>
      <w:lang w:val="en-US" w:eastAsia="zh-CN" w:bidi="ar-SA"/>
    </w:rPr>
  </w:style>
  <w:style w:type="paragraph" w:customStyle="1" w:styleId="3612">
    <w:name w:val="7.4.2.1"/>
    <w:basedOn w:val="1361"/>
    <w:link w:val="3616"/>
    <w:autoRedefine/>
    <w:qFormat/>
    <w:uiPriority w:val="0"/>
    <w:pPr>
      <w:tabs>
        <w:tab w:val="left" w:pos="720"/>
      </w:tabs>
    </w:pPr>
    <w:rPr>
      <w:rFonts w:hAnsi="Helv"/>
      <w:szCs w:val="24"/>
    </w:rPr>
  </w:style>
  <w:style w:type="paragraph" w:customStyle="1" w:styleId="3613">
    <w:name w:val="表13.9"/>
    <w:basedOn w:val="1"/>
    <w:link w:val="3638"/>
    <w:autoRedefine/>
    <w:qFormat/>
    <w:uiPriority w:val="0"/>
    <w:pPr>
      <w:tabs>
        <w:tab w:val="left" w:pos="4080"/>
        <w:tab w:val="right" w:pos="8261"/>
      </w:tabs>
      <w:suppressAutoHyphens/>
      <w:adjustRightInd w:val="0"/>
      <w:spacing w:before="240" w:line="0" w:lineRule="atLeast"/>
      <w:ind w:left="3420" w:hanging="420"/>
    </w:pPr>
    <w:rPr>
      <w:rFonts w:ascii="TimesNewRoman" w:hAnsi="仿宋体" w:eastAsia="TimesNewRoman" w:cs="仿宋体"/>
      <w:b/>
      <w:kern w:val="0"/>
      <w:sz w:val="24"/>
      <w:szCs w:val="24"/>
    </w:rPr>
  </w:style>
  <w:style w:type="paragraph" w:customStyle="1" w:styleId="3614">
    <w:name w:val="7.4.3.1"/>
    <w:basedOn w:val="3612"/>
    <w:link w:val="3617"/>
    <w:autoRedefine/>
    <w:qFormat/>
    <w:uiPriority w:val="0"/>
    <w:pPr>
      <w:numPr>
        <w:ilvl w:val="3"/>
        <w:numId w:val="84"/>
      </w:numPr>
      <w:tabs>
        <w:tab w:val="left" w:pos="360"/>
      </w:tabs>
      <w:ind w:left="0" w:firstLine="0"/>
    </w:pPr>
    <w:rPr>
      <w:color w:val="FF0000"/>
    </w:rPr>
  </w:style>
  <w:style w:type="character" w:customStyle="1" w:styleId="3615">
    <w:name w:val="样式 标题 4 + 左侧:  0 厘米 悬挂缩进: 8.64 字符 段前: 6 磅 段后: 6 磅 行距: 单倍行距 Char"/>
    <w:link w:val="1361"/>
    <w:autoRedefine/>
    <w:qFormat/>
    <w:uiPriority w:val="0"/>
    <w:rPr>
      <w:rFonts w:ascii="Helv" w:hAnsi="仿宋体" w:eastAsia="TimesNewRoman" w:cs="Tms Rmn"/>
      <w:b/>
      <w:bCs/>
      <w:sz w:val="24"/>
      <w:szCs w:val="20"/>
    </w:rPr>
  </w:style>
  <w:style w:type="character" w:customStyle="1" w:styleId="3616">
    <w:name w:val="7.4.2.1 Char Char"/>
    <w:link w:val="3612"/>
    <w:autoRedefine/>
    <w:qFormat/>
    <w:uiPriority w:val="0"/>
    <w:rPr>
      <w:rFonts w:ascii="Helv" w:hAnsi="Helv" w:eastAsia="TimesNewRoman" w:cs="Tms Rmn"/>
      <w:b/>
      <w:bCs/>
      <w:sz w:val="24"/>
      <w:szCs w:val="24"/>
    </w:rPr>
  </w:style>
  <w:style w:type="character" w:customStyle="1" w:styleId="3617">
    <w:name w:val="7.4.3.1 Char Char"/>
    <w:link w:val="3614"/>
    <w:autoRedefine/>
    <w:qFormat/>
    <w:uiPriority w:val="0"/>
    <w:rPr>
      <w:rFonts w:ascii="Helv" w:hAnsi="Helv" w:eastAsia="TimesNewRoman" w:cs="Tms Rmn"/>
      <w:b/>
      <w:bCs/>
      <w:color w:val="FF0000"/>
      <w:sz w:val="24"/>
      <w:szCs w:val="24"/>
    </w:rPr>
  </w:style>
  <w:style w:type="paragraph" w:customStyle="1" w:styleId="3618">
    <w:name w:val="样式7.4.4.1"/>
    <w:basedOn w:val="3619"/>
    <w:autoRedefine/>
    <w:qFormat/>
    <w:uiPriority w:val="0"/>
    <w:pPr>
      <w:numPr>
        <w:ilvl w:val="0"/>
        <w:numId w:val="0"/>
      </w:numPr>
      <w:tabs>
        <w:tab w:val="left" w:pos="1571"/>
        <w:tab w:val="left" w:pos="2514"/>
      </w:tabs>
      <w:ind w:left="119" w:hanging="708"/>
    </w:pPr>
  </w:style>
  <w:style w:type="paragraph" w:customStyle="1" w:styleId="3619">
    <w:name w:val="7.3.4.1"/>
    <w:basedOn w:val="1"/>
    <w:autoRedefine/>
    <w:qFormat/>
    <w:uiPriority w:val="0"/>
    <w:pPr>
      <w:numPr>
        <w:ilvl w:val="3"/>
        <w:numId w:val="85"/>
      </w:numPr>
      <w:tabs>
        <w:tab w:val="left" w:pos="2514"/>
      </w:tabs>
      <w:spacing w:line="312" w:lineRule="auto"/>
      <w:outlineLvl w:val="3"/>
    </w:pPr>
    <w:rPr>
      <w:rFonts w:ascii="TimesNewRoman" w:hAnsi="Helv" w:eastAsia="TimesNewRoman" w:cs="Tms Rmn"/>
      <w:b/>
      <w:color w:val="000000"/>
      <w:sz w:val="24"/>
      <w:szCs w:val="24"/>
    </w:rPr>
  </w:style>
  <w:style w:type="paragraph" w:customStyle="1" w:styleId="3620">
    <w:name w:val="样式 13.4.4.1 +"/>
    <w:basedOn w:val="3619"/>
    <w:autoRedefine/>
    <w:qFormat/>
    <w:uiPriority w:val="0"/>
    <w:rPr>
      <w:bCs/>
    </w:rPr>
  </w:style>
  <w:style w:type="paragraph" w:customStyle="1" w:styleId="3621">
    <w:name w:val="样式7.4.6.1"/>
    <w:basedOn w:val="3622"/>
    <w:autoRedefine/>
    <w:qFormat/>
    <w:uiPriority w:val="0"/>
    <w:pPr>
      <w:numPr>
        <w:numId w:val="86"/>
      </w:numPr>
      <w:tabs>
        <w:tab w:val="left" w:pos="360"/>
        <w:tab w:val="left" w:pos="864"/>
        <w:tab w:val="left" w:pos="1571"/>
      </w:tabs>
      <w:spacing w:line="360" w:lineRule="auto"/>
      <w:ind w:left="0" w:firstLine="573"/>
    </w:pPr>
  </w:style>
  <w:style w:type="paragraph" w:customStyle="1" w:styleId="3622">
    <w:name w:val="7.4.5.1"/>
    <w:basedOn w:val="6"/>
    <w:autoRedefine/>
    <w:qFormat/>
    <w:uiPriority w:val="0"/>
    <w:pPr>
      <w:keepNext/>
      <w:keepLines/>
      <w:numPr>
        <w:numId w:val="87"/>
      </w:numPr>
      <w:tabs>
        <w:tab w:val="left" w:pos="360"/>
        <w:tab w:val="left" w:pos="1571"/>
      </w:tabs>
      <w:adjustRightInd/>
      <w:snapToGrid/>
      <w:spacing w:before="120" w:after="120" w:line="312" w:lineRule="auto"/>
      <w:ind w:left="0" w:firstLine="573"/>
    </w:pPr>
    <w:rPr>
      <w:rFonts w:ascii="Helv" w:hAnsi="Helv" w:eastAsia="TimesNewRoman" w:cs="仿宋体"/>
    </w:rPr>
  </w:style>
  <w:style w:type="paragraph" w:customStyle="1" w:styleId="3623">
    <w:name w:val="样式7.5.4.1"/>
    <w:basedOn w:val="3622"/>
    <w:autoRedefine/>
    <w:qFormat/>
    <w:uiPriority w:val="0"/>
    <w:pPr>
      <w:numPr>
        <w:numId w:val="88"/>
      </w:numPr>
      <w:tabs>
        <w:tab w:val="left" w:pos="2847"/>
      </w:tabs>
      <w:ind w:left="0" w:firstLine="573"/>
    </w:pPr>
  </w:style>
  <w:style w:type="paragraph" w:customStyle="1" w:styleId="3624">
    <w:name w:val="样式7.5.7.1"/>
    <w:basedOn w:val="3622"/>
    <w:autoRedefine/>
    <w:qFormat/>
    <w:uiPriority w:val="0"/>
    <w:pPr>
      <w:numPr>
        <w:numId w:val="89"/>
      </w:numPr>
      <w:tabs>
        <w:tab w:val="left" w:pos="2160"/>
      </w:tabs>
      <w:ind w:left="0" w:firstLine="573"/>
    </w:pPr>
  </w:style>
  <w:style w:type="paragraph" w:customStyle="1" w:styleId="3625">
    <w:name w:val="式样13"/>
    <w:basedOn w:val="3620"/>
    <w:autoRedefine/>
    <w:qFormat/>
    <w:uiPriority w:val="0"/>
    <w:pPr>
      <w:numPr>
        <w:numId w:val="90"/>
      </w:numPr>
    </w:pPr>
  </w:style>
  <w:style w:type="paragraph" w:customStyle="1" w:styleId="3626">
    <w:name w:val="样式７２"/>
    <w:basedOn w:val="1"/>
    <w:next w:val="1"/>
    <w:autoRedefine/>
    <w:qFormat/>
    <w:uiPriority w:val="0"/>
    <w:pPr>
      <w:widowControl/>
      <w:numPr>
        <w:ilvl w:val="0"/>
        <w:numId w:val="91"/>
      </w:numPr>
      <w:snapToGrid w:val="0"/>
      <w:spacing w:before="50" w:beforeLines="50" w:after="50" w:afterLines="50" w:line="312" w:lineRule="auto"/>
      <w:jc w:val="left"/>
    </w:pPr>
    <w:rPr>
      <w:rFonts w:ascii="仿宋体" w:hAnsi="仿宋体" w:eastAsia="TimesNewRoman" w:cs="仿宋体"/>
      <w:b/>
      <w:kern w:val="0"/>
      <w:sz w:val="21"/>
      <w:szCs w:val="21"/>
      <w:lang w:eastAsia="en-US"/>
    </w:rPr>
  </w:style>
  <w:style w:type="paragraph" w:customStyle="1" w:styleId="3627">
    <w:name w:val="表标题7.5"/>
    <w:basedOn w:val="1"/>
    <w:autoRedefine/>
    <w:qFormat/>
    <w:uiPriority w:val="0"/>
    <w:pPr>
      <w:tabs>
        <w:tab w:val="center" w:pos="4060"/>
        <w:tab w:val="left" w:pos="4395"/>
        <w:tab w:val="right" w:pos="8261"/>
      </w:tabs>
      <w:suppressAutoHyphens/>
      <w:adjustRightInd w:val="0"/>
      <w:spacing w:before="240" w:line="0" w:lineRule="atLeast"/>
      <w:ind w:left="3671" w:firstLine="4"/>
      <w:jc w:val="center"/>
    </w:pPr>
    <w:rPr>
      <w:rFonts w:ascii="TimesNewRoman" w:hAnsi="仿宋体" w:eastAsia="TimesNewRoman" w:cs="仿宋体"/>
      <w:b/>
      <w:spacing w:val="6"/>
      <w:kern w:val="0"/>
      <w:sz w:val="26"/>
      <w:szCs w:val="26"/>
    </w:rPr>
  </w:style>
  <w:style w:type="character" w:customStyle="1" w:styleId="3628">
    <w:name w:val="样式 标题 1标题 1 Char标1第一章章一级标题，黑粗，三号，序号可研-标题 1PartH1H11H12... Char"/>
    <w:link w:val="2460"/>
    <w:autoRedefine/>
    <w:qFormat/>
    <w:uiPriority w:val="0"/>
    <w:rPr>
      <w:rFonts w:ascii="仿宋体" w:hAnsi="仿宋体" w:eastAsia="TimesNewRoman" w:cs="Tms Rmn"/>
      <w:b/>
      <w:bCs/>
      <w:kern w:val="44"/>
      <w:sz w:val="36"/>
      <w:szCs w:val="36"/>
    </w:rPr>
  </w:style>
  <w:style w:type="paragraph" w:customStyle="1" w:styleId="3629">
    <w:name w:val="7.3.3.1"/>
    <w:basedOn w:val="904"/>
    <w:autoRedefine/>
    <w:qFormat/>
    <w:uiPriority w:val="0"/>
    <w:pPr>
      <w:tabs>
        <w:tab w:val="left" w:pos="360"/>
        <w:tab w:val="clear" w:pos="2414"/>
      </w:tabs>
      <w:ind w:left="0" w:firstLine="0"/>
    </w:pPr>
  </w:style>
  <w:style w:type="paragraph" w:customStyle="1" w:styleId="3630">
    <w:name w:val="样式 标题 21.1标题 21.1标题2标题 2 Char1节_Heading 2标2二级标题1.1标题一..."/>
    <w:basedOn w:val="4"/>
    <w:autoRedefine/>
    <w:qFormat/>
    <w:uiPriority w:val="0"/>
    <w:pPr>
      <w:tabs>
        <w:tab w:val="left" w:pos="840"/>
      </w:tabs>
      <w:spacing w:before="120" w:after="120" w:line="312" w:lineRule="auto"/>
      <w:ind w:left="840" w:hanging="420"/>
    </w:pPr>
    <w:rPr>
      <w:rFonts w:ascii="Helv" w:hAnsi="Helv" w:eastAsia="TimesNewRoman" w:cs="仿宋体"/>
      <w:color w:val="000000"/>
      <w:sz w:val="24"/>
      <w:szCs w:val="24"/>
    </w:rPr>
  </w:style>
  <w:style w:type="paragraph" w:customStyle="1" w:styleId="3631">
    <w:name w:val="7.3"/>
    <w:basedOn w:val="1"/>
    <w:link w:val="3637"/>
    <w:autoRedefine/>
    <w:qFormat/>
    <w:uiPriority w:val="0"/>
    <w:pPr>
      <w:widowControl/>
      <w:numPr>
        <w:ilvl w:val="0"/>
        <w:numId w:val="92"/>
      </w:numPr>
      <w:tabs>
        <w:tab w:val="left" w:pos="8207"/>
      </w:tabs>
      <w:adjustRightInd w:val="0"/>
      <w:snapToGrid w:val="0"/>
      <w:spacing w:before="240" w:line="0" w:lineRule="atLeast"/>
      <w:jc w:val="center"/>
      <w:textAlignment w:val="baseline"/>
    </w:pPr>
    <w:rPr>
      <w:rFonts w:ascii="Tms Rmn" w:hAnsi="Tms Rmn" w:eastAsia="TimesNewRoman" w:cs="仿宋体"/>
      <w:b/>
      <w:bCs/>
      <w:color w:val="000000"/>
      <w:sz w:val="24"/>
      <w:szCs w:val="24"/>
    </w:rPr>
  </w:style>
  <w:style w:type="paragraph" w:customStyle="1" w:styleId="3632">
    <w:name w:val="样式21"/>
    <w:basedOn w:val="1"/>
    <w:autoRedefine/>
    <w:qFormat/>
    <w:uiPriority w:val="0"/>
    <w:pPr>
      <w:numPr>
        <w:ilvl w:val="3"/>
        <w:numId w:val="93"/>
      </w:numPr>
      <w:spacing w:line="312" w:lineRule="auto"/>
    </w:pPr>
    <w:rPr>
      <w:rFonts w:ascii="仿宋体" w:hAnsi="仿宋体" w:eastAsia="宋体" w:cs="仿宋体"/>
      <w:sz w:val="24"/>
      <w:szCs w:val="24"/>
    </w:rPr>
  </w:style>
  <w:style w:type="paragraph" w:customStyle="1" w:styleId="3633">
    <w:name w:val="样式 标题 21.1标题 21.1标题2标题 2 Char1节_Heading 2标2二级标题1.1标题一...1"/>
    <w:basedOn w:val="4"/>
    <w:link w:val="3634"/>
    <w:autoRedefine/>
    <w:qFormat/>
    <w:uiPriority w:val="0"/>
    <w:pPr>
      <w:tabs>
        <w:tab w:val="left" w:pos="360"/>
      </w:tabs>
      <w:spacing w:before="120" w:after="120" w:line="312" w:lineRule="auto"/>
    </w:pPr>
    <w:rPr>
      <w:rFonts w:ascii="Helv" w:hAnsi="Helv" w:eastAsia="TimesNewRoman" w:cs="仿宋体"/>
      <w:color w:val="000000"/>
      <w:sz w:val="24"/>
      <w:szCs w:val="24"/>
    </w:rPr>
  </w:style>
  <w:style w:type="character" w:customStyle="1" w:styleId="3634">
    <w:name w:val="样式 标题 21.1标题 21.1标题2标题 2 Char1节_Heading 2标2二级标题1.1标题一...1 Char Char"/>
    <w:link w:val="3633"/>
    <w:autoRedefine/>
    <w:qFormat/>
    <w:uiPriority w:val="0"/>
    <w:rPr>
      <w:rFonts w:ascii="Helv" w:hAnsi="Helv" w:eastAsia="TimesNewRoman" w:cs="仿宋体"/>
      <w:b/>
      <w:bCs/>
      <w:color w:val="000000"/>
      <w:sz w:val="24"/>
      <w:szCs w:val="24"/>
    </w:rPr>
  </w:style>
  <w:style w:type="paragraph" w:customStyle="1" w:styleId="3635">
    <w:name w:val="样式 7.3.2.1 + 黑色 段前: 6 磅"/>
    <w:basedOn w:val="904"/>
    <w:autoRedefine/>
    <w:qFormat/>
    <w:uiPriority w:val="0"/>
    <w:pPr>
      <w:numPr>
        <w:ilvl w:val="3"/>
        <w:numId w:val="94"/>
      </w:numPr>
      <w:tabs>
        <w:tab w:val="left" w:pos="360"/>
      </w:tabs>
      <w:spacing w:before="120"/>
      <w:ind w:left="0" w:firstLine="0"/>
    </w:pPr>
    <w:rPr>
      <w:rFonts w:cs="Tms Rmn"/>
      <w:color w:val="000000"/>
      <w:szCs w:val="24"/>
    </w:rPr>
  </w:style>
  <w:style w:type="paragraph" w:customStyle="1" w:styleId="3636">
    <w:name w:val="表7.4"/>
    <w:basedOn w:val="1"/>
    <w:autoRedefine/>
    <w:qFormat/>
    <w:uiPriority w:val="0"/>
    <w:pPr>
      <w:tabs>
        <w:tab w:val="left" w:pos="420"/>
        <w:tab w:val="center" w:pos="4060"/>
        <w:tab w:val="right" w:pos="8261"/>
      </w:tabs>
      <w:suppressAutoHyphens/>
      <w:adjustRightInd w:val="0"/>
      <w:spacing w:before="100" w:beforeLines="100" w:line="0" w:lineRule="atLeast"/>
      <w:jc w:val="center"/>
    </w:pPr>
    <w:rPr>
      <w:rFonts w:ascii="TimesNewRoman" w:hAnsi="仿宋体" w:eastAsia="TimesNewRoman" w:cs="Tms Rmn"/>
      <w:b/>
      <w:bCs/>
      <w:spacing w:val="6"/>
      <w:kern w:val="0"/>
      <w:sz w:val="24"/>
    </w:rPr>
  </w:style>
  <w:style w:type="character" w:customStyle="1" w:styleId="3637">
    <w:name w:val="7.3 Char"/>
    <w:link w:val="3631"/>
    <w:autoRedefine/>
    <w:qFormat/>
    <w:uiPriority w:val="0"/>
    <w:rPr>
      <w:rFonts w:ascii="Tms Rmn" w:hAnsi="Tms Rmn" w:eastAsia="TimesNewRoman" w:cs="仿宋体"/>
      <w:b/>
      <w:bCs/>
      <w:color w:val="000000"/>
      <w:sz w:val="24"/>
      <w:szCs w:val="24"/>
    </w:rPr>
  </w:style>
  <w:style w:type="character" w:customStyle="1" w:styleId="3638">
    <w:name w:val="表13.9 Char Char"/>
    <w:link w:val="3613"/>
    <w:autoRedefine/>
    <w:qFormat/>
    <w:uiPriority w:val="0"/>
    <w:rPr>
      <w:rFonts w:ascii="TimesNewRoman" w:hAnsi="仿宋体" w:eastAsia="TimesNewRoman" w:cs="仿宋体"/>
      <w:b/>
      <w:kern w:val="0"/>
      <w:sz w:val="24"/>
      <w:szCs w:val="24"/>
    </w:rPr>
  </w:style>
  <w:style w:type="paragraph" w:customStyle="1" w:styleId="3639">
    <w:name w:val="样式 样式 表标题3.10 + 段前: 1 行 + 段前: 1 行"/>
    <w:basedOn w:val="1"/>
    <w:autoRedefine/>
    <w:qFormat/>
    <w:uiPriority w:val="0"/>
    <w:pPr>
      <w:tabs>
        <w:tab w:val="left" w:pos="2025"/>
        <w:tab w:val="center" w:pos="4060"/>
        <w:tab w:val="right" w:pos="8261"/>
      </w:tabs>
      <w:suppressAutoHyphens/>
      <w:adjustRightInd w:val="0"/>
      <w:spacing w:before="312" w:beforeLines="100" w:line="0" w:lineRule="atLeast"/>
      <w:ind w:left="1365" w:hanging="420"/>
    </w:pPr>
    <w:rPr>
      <w:rFonts w:ascii="TimesNewRoman" w:hAnsi="仿宋体" w:eastAsia="TimesNewRoman" w:cs="Tms Rmn"/>
      <w:b/>
      <w:bCs/>
      <w:kern w:val="0"/>
      <w:sz w:val="24"/>
    </w:rPr>
  </w:style>
  <w:style w:type="paragraph" w:customStyle="1" w:styleId="3640">
    <w:name w:val="样式 宋体 四号 黑色 行距: 1.5 倍行距1"/>
    <w:basedOn w:val="1"/>
    <w:autoRedefine/>
    <w:qFormat/>
    <w:uiPriority w:val="0"/>
    <w:pPr>
      <w:spacing w:line="360" w:lineRule="auto"/>
      <w:ind w:firstLine="200" w:firstLineChars="200"/>
    </w:pPr>
    <w:rPr>
      <w:rFonts w:ascii="Tms Rmn" w:hAnsi="Tms Rmn" w:eastAsia="宋体" w:cs="Tms Rmn"/>
      <w:color w:val="000000"/>
    </w:rPr>
  </w:style>
  <w:style w:type="paragraph" w:customStyle="1" w:styleId="3641">
    <w:name w:val="表13.4-1"/>
    <w:basedOn w:val="1"/>
    <w:next w:val="1"/>
    <w:autoRedefine/>
    <w:qFormat/>
    <w:uiPriority w:val="0"/>
    <w:pPr>
      <w:numPr>
        <w:ilvl w:val="0"/>
        <w:numId w:val="95"/>
      </w:numPr>
      <w:spacing w:line="312" w:lineRule="auto"/>
    </w:pPr>
    <w:rPr>
      <w:rFonts w:ascii="TimesNewRoman" w:hAnsi="Tms Rmn" w:eastAsia="TimesNewRoman" w:cs="Tms Rmn"/>
      <w:b/>
      <w:sz w:val="24"/>
      <w:szCs w:val="24"/>
    </w:rPr>
  </w:style>
  <w:style w:type="paragraph" w:customStyle="1" w:styleId="3642">
    <w:name w:val="表13.5－1"/>
    <w:basedOn w:val="1"/>
    <w:autoRedefine/>
    <w:qFormat/>
    <w:uiPriority w:val="0"/>
    <w:pPr>
      <w:numPr>
        <w:ilvl w:val="0"/>
        <w:numId w:val="96"/>
      </w:numPr>
      <w:spacing w:before="100" w:beforeLines="100" w:line="0" w:lineRule="atLeast"/>
    </w:pPr>
    <w:rPr>
      <w:rFonts w:ascii="仿宋体" w:hAnsi="仿宋体" w:eastAsia="TimesNewRoman" w:cs="仿宋体"/>
      <w:b/>
      <w:color w:val="000000"/>
      <w:sz w:val="24"/>
      <w:szCs w:val="24"/>
    </w:rPr>
  </w:style>
  <w:style w:type="paragraph" w:customStyle="1" w:styleId="3643">
    <w:name w:val="样式 正文首行缩进 + Arial 四号"/>
    <w:basedOn w:val="86"/>
    <w:link w:val="3644"/>
    <w:autoRedefine/>
    <w:qFormat/>
    <w:uiPriority w:val="0"/>
    <w:rPr>
      <w:rFonts w:ascii="Tms Rmn" w:hAnsi="Helv" w:cs="仿宋体"/>
      <w:sz w:val="28"/>
    </w:rPr>
  </w:style>
  <w:style w:type="character" w:customStyle="1" w:styleId="3644">
    <w:name w:val="样式 正文首行缩进 + Arial 四号 Char"/>
    <w:link w:val="3643"/>
    <w:autoRedefine/>
    <w:qFormat/>
    <w:uiPriority w:val="0"/>
    <w:rPr>
      <w:rFonts w:ascii="Tms Rmn" w:hAnsi="Helv" w:eastAsia="宋体" w:cs="仿宋体"/>
      <w:sz w:val="28"/>
      <w:szCs w:val="24"/>
    </w:rPr>
  </w:style>
  <w:style w:type="paragraph" w:customStyle="1" w:styleId="3645">
    <w:name w:val="样式 正文首行缩进 + 四号 黑色"/>
    <w:basedOn w:val="86"/>
    <w:link w:val="3646"/>
    <w:autoRedefine/>
    <w:qFormat/>
    <w:uiPriority w:val="0"/>
    <w:rPr>
      <w:rFonts w:ascii="Tms Rmn" w:hAnsi="仿宋体" w:cs="仿宋体"/>
      <w:color w:val="000000"/>
      <w:sz w:val="28"/>
    </w:rPr>
  </w:style>
  <w:style w:type="character" w:customStyle="1" w:styleId="3646">
    <w:name w:val="样式 正文首行缩进 + 四号 黑色 Char"/>
    <w:link w:val="3645"/>
    <w:autoRedefine/>
    <w:qFormat/>
    <w:uiPriority w:val="0"/>
    <w:rPr>
      <w:rFonts w:ascii="Tms Rmn" w:hAnsi="仿宋体" w:eastAsia="宋体" w:cs="仿宋体"/>
      <w:color w:val="000000"/>
      <w:sz w:val="28"/>
      <w:szCs w:val="24"/>
    </w:rPr>
  </w:style>
  <w:style w:type="paragraph" w:customStyle="1" w:styleId="3647">
    <w:name w:val="标题7.3.5.1"/>
    <w:basedOn w:val="6"/>
    <w:autoRedefine/>
    <w:qFormat/>
    <w:uiPriority w:val="0"/>
    <w:pPr>
      <w:keepNext/>
      <w:keepLines/>
      <w:numPr>
        <w:numId w:val="97"/>
      </w:numPr>
      <w:tabs>
        <w:tab w:val="left" w:pos="360"/>
        <w:tab w:val="left" w:pos="864"/>
      </w:tabs>
      <w:adjustRightInd/>
      <w:snapToGrid/>
      <w:spacing w:before="120" w:after="120" w:line="312" w:lineRule="auto"/>
      <w:ind w:left="0" w:firstLine="573"/>
    </w:pPr>
    <w:rPr>
      <w:rFonts w:ascii="Helv" w:hAnsi="Helv" w:eastAsia="TimesNewRoman" w:cs="仿宋体"/>
    </w:rPr>
  </w:style>
  <w:style w:type="paragraph" w:customStyle="1" w:styleId="3648">
    <w:name w:val="五级标题王"/>
    <w:basedOn w:val="5"/>
    <w:link w:val="3649"/>
    <w:autoRedefine/>
    <w:qFormat/>
    <w:uiPriority w:val="0"/>
    <w:pPr>
      <w:tabs>
        <w:tab w:val="left" w:pos="747"/>
      </w:tabs>
      <w:jc w:val="left"/>
      <w:outlineLvl w:val="4"/>
    </w:pPr>
    <w:rPr>
      <w:rFonts w:ascii="TimesNewRoman" w:hAnsi="Tms Rmn" w:eastAsia="TimesNewRoman" w:cs="仿宋体"/>
      <w:b/>
      <w:bCs/>
      <w:snapToGrid w:val="0"/>
      <w:kern w:val="0"/>
      <w:lang w:val="en-US"/>
    </w:rPr>
  </w:style>
  <w:style w:type="character" w:customStyle="1" w:styleId="3649">
    <w:name w:val="五级标题王 Char"/>
    <w:link w:val="3648"/>
    <w:autoRedefine/>
    <w:qFormat/>
    <w:uiPriority w:val="0"/>
    <w:rPr>
      <w:rFonts w:ascii="TimesNewRoman" w:hAnsi="Tms Rmn" w:eastAsia="TimesNewRoman" w:cs="仿宋体"/>
      <w:bCs/>
      <w:snapToGrid w:val="0"/>
      <w:kern w:val="0"/>
      <w:sz w:val="24"/>
      <w:szCs w:val="24"/>
    </w:rPr>
  </w:style>
  <w:style w:type="character" w:customStyle="1" w:styleId="3650">
    <w:name w:val="样式 正文首行缩进 + 黑体 四号 黑色 Char"/>
    <w:link w:val="2436"/>
    <w:autoRedefine/>
    <w:qFormat/>
    <w:uiPriority w:val="0"/>
    <w:rPr>
      <w:rFonts w:ascii="TimesNewRoman" w:hAnsi="Helv" w:eastAsia="TimesNewRoman" w:cs="Tms Rmn"/>
      <w:color w:val="000000"/>
      <w:sz w:val="28"/>
      <w:szCs w:val="20"/>
    </w:rPr>
  </w:style>
  <w:style w:type="paragraph" w:customStyle="1" w:styleId="3651">
    <w:name w:val="神华环评标题三级"/>
    <w:basedOn w:val="1"/>
    <w:autoRedefine/>
    <w:qFormat/>
    <w:uiPriority w:val="0"/>
    <w:pPr>
      <w:numPr>
        <w:ilvl w:val="8"/>
        <w:numId w:val="98"/>
      </w:numPr>
      <w:tabs>
        <w:tab w:val="clear" w:pos="1588"/>
      </w:tabs>
      <w:spacing w:line="360" w:lineRule="auto"/>
      <w:ind w:left="0" w:firstLine="0"/>
      <w:outlineLvl w:val="2"/>
    </w:pPr>
    <w:rPr>
      <w:rFonts w:ascii="Helv" w:hAnsi="Helv" w:eastAsia="宋体" w:cs="Tms Rmn"/>
      <w:b/>
      <w:bCs/>
      <w:kern w:val="0"/>
      <w:sz w:val="24"/>
    </w:rPr>
  </w:style>
  <w:style w:type="paragraph" w:customStyle="1" w:styleId="3652">
    <w:name w:val="表2.2-1"/>
    <w:basedOn w:val="1"/>
    <w:autoRedefine/>
    <w:qFormat/>
    <w:uiPriority w:val="0"/>
    <w:pPr>
      <w:numPr>
        <w:ilvl w:val="0"/>
        <w:numId w:val="98"/>
      </w:numPr>
      <w:adjustRightInd w:val="0"/>
      <w:spacing w:line="360" w:lineRule="auto"/>
      <w:jc w:val="center"/>
      <w:textAlignment w:val="baseline"/>
    </w:pPr>
    <w:rPr>
      <w:rFonts w:ascii="Helv" w:hAnsi="Helv" w:eastAsia="宋体" w:cs="Tms Rmn"/>
      <w:kern w:val="0"/>
      <w:sz w:val="24"/>
      <w:szCs w:val="24"/>
    </w:rPr>
  </w:style>
  <w:style w:type="paragraph" w:customStyle="1" w:styleId="3653">
    <w:name w:val="表2.2-1 + 左"/>
    <w:basedOn w:val="3652"/>
    <w:autoRedefine/>
    <w:qFormat/>
    <w:uiPriority w:val="0"/>
    <w:rPr>
      <w:rFonts w:eastAsia="TimesNewRoman"/>
      <w:szCs w:val="20"/>
    </w:rPr>
  </w:style>
  <w:style w:type="paragraph" w:customStyle="1" w:styleId="3654">
    <w:name w:val="正文样式一"/>
    <w:basedOn w:val="1"/>
    <w:autoRedefine/>
    <w:qFormat/>
    <w:uiPriority w:val="0"/>
    <w:pPr>
      <w:adjustRightInd w:val="0"/>
      <w:spacing w:line="400" w:lineRule="atLeast"/>
      <w:ind w:firstLine="510"/>
      <w:textAlignment w:val="baseline"/>
    </w:pPr>
    <w:rPr>
      <w:rFonts w:ascii="仿宋体" w:hAnsi="仿宋体" w:eastAsia="宋体" w:cs="仿宋体"/>
      <w:kern w:val="0"/>
      <w:sz w:val="24"/>
    </w:rPr>
  </w:style>
  <w:style w:type="paragraph" w:customStyle="1" w:styleId="3655">
    <w:name w:val="s0"/>
    <w:autoRedefine/>
    <w:qFormat/>
    <w:uiPriority w:val="0"/>
    <w:pPr>
      <w:widowControl w:val="0"/>
      <w:autoSpaceDE w:val="0"/>
      <w:autoSpaceDN w:val="0"/>
      <w:adjustRightInd w:val="0"/>
    </w:pPr>
    <w:rPr>
      <w:rFonts w:ascii="Arial" w:hAnsi="仿宋体" w:eastAsia="Arial" w:cs="仿宋体"/>
      <w:kern w:val="0"/>
      <w:sz w:val="20"/>
      <w:szCs w:val="20"/>
      <w:lang w:val="en-US" w:eastAsia="zh-CN" w:bidi="ar-SA"/>
    </w:rPr>
  </w:style>
  <w:style w:type="paragraph" w:customStyle="1" w:styleId="3656">
    <w:name w:val="公司名"/>
    <w:basedOn w:val="34"/>
    <w:autoRedefine/>
    <w:qFormat/>
    <w:uiPriority w:val="0"/>
    <w:pPr>
      <w:keepLines/>
      <w:framePr w:w="8640" w:h="1440" w:wrap="notBeside" w:vAnchor="page" w:hAnchor="margin" w:xAlign="center" w:y="889" w:anchorLock="1"/>
      <w:widowControl/>
      <w:spacing w:after="80" w:line="240" w:lineRule="atLeast"/>
      <w:jc w:val="center"/>
    </w:pPr>
    <w:rPr>
      <w:rFonts w:ascii="楷体_GB2312" w:hAnsi="楷体_GB2312" w:eastAsia="DotumChe" w:cs="仿宋体"/>
      <w:caps/>
      <w:spacing w:val="75"/>
      <w:kern w:val="0"/>
      <w:sz w:val="32"/>
    </w:rPr>
  </w:style>
  <w:style w:type="paragraph" w:customStyle="1" w:styleId="3657">
    <w:name w:val="回信地址"/>
    <w:autoRedefine/>
    <w:qFormat/>
    <w:uiPriority w:val="0"/>
    <w:pPr>
      <w:framePr w:w="8640" w:wrap="notBeside" w:vAnchor="page" w:hAnchor="page" w:x="1729" w:y="14401" w:anchorLock="1"/>
      <w:tabs>
        <w:tab w:val="left" w:pos="2160"/>
      </w:tabs>
      <w:spacing w:line="240" w:lineRule="atLeast"/>
      <w:ind w:right="-240"/>
      <w:jc w:val="center"/>
    </w:pPr>
    <w:rPr>
      <w:rFonts w:ascii="楷体_GB2312" w:hAnsi="楷体_GB2312" w:eastAsia="宋体" w:cs="仿宋体"/>
      <w:caps/>
      <w:spacing w:val="30"/>
      <w:kern w:val="0"/>
      <w:sz w:val="15"/>
      <w:szCs w:val="20"/>
      <w:lang w:val="en-US" w:eastAsia="zh-CN" w:bidi="ar-SA"/>
    </w:rPr>
  </w:style>
  <w:style w:type="paragraph" w:customStyle="1" w:styleId="3658">
    <w:name w:val="文档标签"/>
    <w:next w:val="3659"/>
    <w:autoRedefine/>
    <w:qFormat/>
    <w:uiPriority w:val="0"/>
    <w:pPr>
      <w:pBdr>
        <w:top w:val="double" w:color="auto" w:sz="6" w:space="8"/>
        <w:bottom w:val="double" w:color="auto" w:sz="6" w:space="8"/>
      </w:pBdr>
      <w:spacing w:after="40" w:line="240" w:lineRule="atLeast"/>
      <w:jc w:val="center"/>
    </w:pPr>
    <w:rPr>
      <w:rFonts w:ascii="楷体_GB2312" w:hAnsi="楷体_GB2312" w:eastAsia="TimesNewRoman" w:cs="仿宋体"/>
      <w:b/>
      <w:caps/>
      <w:spacing w:val="20"/>
      <w:kern w:val="0"/>
      <w:sz w:val="24"/>
      <w:szCs w:val="20"/>
      <w:lang w:val="en-US" w:eastAsia="zh-CN" w:bidi="ar-SA"/>
    </w:rPr>
  </w:style>
  <w:style w:type="paragraph" w:customStyle="1" w:styleId="3659">
    <w:name w:val="首消息标题"/>
    <w:basedOn w:val="79"/>
    <w:next w:val="79"/>
    <w:autoRedefine/>
    <w:qFormat/>
    <w:uiPriority w:val="0"/>
    <w:pPr>
      <w:keepLines/>
      <w:widowControl/>
      <w:pBdr>
        <w:top w:val="none" w:color="auto" w:sz="0" w:space="0"/>
        <w:left w:val="none" w:color="auto" w:sz="0" w:space="0"/>
        <w:bottom w:val="none" w:color="auto" w:sz="0" w:space="0"/>
        <w:right w:val="none" w:color="auto" w:sz="0" w:space="0"/>
      </w:pBdr>
      <w:shd w:val="clear" w:color="auto" w:fill="auto"/>
      <w:spacing w:after="40" w:line="140" w:lineRule="atLeast"/>
      <w:ind w:left="360" w:leftChars="0" w:firstLine="0" w:firstLineChars="0"/>
      <w:jc w:val="left"/>
    </w:pPr>
    <w:rPr>
      <w:rFonts w:ascii="楷体_GB2312" w:hAnsi="楷体_GB2312" w:cs="仿宋体"/>
      <w:spacing w:val="-5"/>
      <w:kern w:val="0"/>
      <w:sz w:val="21"/>
      <w:szCs w:val="20"/>
    </w:rPr>
  </w:style>
  <w:style w:type="paragraph" w:customStyle="1" w:styleId="3660">
    <w:name w:val="消息标题号"/>
    <w:basedOn w:val="79"/>
    <w:next w:val="79"/>
    <w:autoRedefine/>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0" w:firstLineChars="0"/>
      <w:jc w:val="left"/>
    </w:pPr>
    <w:rPr>
      <w:rFonts w:ascii="楷体_GB2312" w:hAnsi="楷体_GB2312" w:eastAsia="华文中宋" w:cs="仿宋体"/>
      <w:b/>
      <w:caps/>
      <w:kern w:val="0"/>
      <w:position w:val="6"/>
      <w:sz w:val="21"/>
      <w:szCs w:val="20"/>
    </w:rPr>
  </w:style>
  <w:style w:type="paragraph" w:customStyle="1" w:styleId="3661">
    <w:name w:val="尾消息标题"/>
    <w:basedOn w:val="79"/>
    <w:next w:val="34"/>
    <w:autoRedefine/>
    <w:qFormat/>
    <w:uiPriority w:val="0"/>
    <w:pPr>
      <w:keepLines/>
      <w:widowControl/>
      <w:pBdr>
        <w:top w:val="double" w:color="auto" w:sz="6" w:space="18"/>
        <w:left w:val="none" w:color="auto" w:sz="0" w:space="0"/>
        <w:bottom w:val="double" w:color="auto" w:sz="6" w:space="18"/>
        <w:right w:val="none" w:color="auto" w:sz="0" w:space="0"/>
        <w:between w:val="single" w:color="auto" w:sz="6" w:space="18"/>
      </w:pBdr>
      <w:shd w:val="clear" w:color="auto" w:fill="auto"/>
      <w:tabs>
        <w:tab w:val="left" w:pos="1279"/>
        <w:tab w:val="left" w:pos="2940"/>
        <w:tab w:val="left" w:pos="5100"/>
        <w:tab w:val="right" w:pos="8640"/>
      </w:tabs>
      <w:spacing w:before="13" w:after="40" w:line="140" w:lineRule="atLeast"/>
      <w:ind w:left="0" w:leftChars="0" w:firstLine="0" w:firstLineChars="0"/>
      <w:jc w:val="left"/>
    </w:pPr>
    <w:rPr>
      <w:rFonts w:ascii="楷体_GB2312" w:hAnsi="楷体_GB2312" w:cs="仿宋体"/>
      <w:spacing w:val="-5"/>
      <w:kern w:val="0"/>
      <w:sz w:val="21"/>
      <w:szCs w:val="20"/>
    </w:rPr>
  </w:style>
  <w:style w:type="paragraph" w:customStyle="1" w:styleId="3662">
    <w:name w:val="样式 Times New Roman 首行缩进:  0.85 厘米1"/>
    <w:basedOn w:val="1"/>
    <w:autoRedefine/>
    <w:qFormat/>
    <w:uiPriority w:val="0"/>
    <w:pPr>
      <w:spacing w:line="360" w:lineRule="auto"/>
      <w:ind w:firstLine="480"/>
    </w:pPr>
    <w:rPr>
      <w:rFonts w:ascii="Tms Rmn" w:hAnsi="仿宋体" w:eastAsia="宋体" w:cs="Tms Rmn"/>
      <w:sz w:val="24"/>
      <w:szCs w:val="24"/>
    </w:rPr>
  </w:style>
  <w:style w:type="character" w:customStyle="1" w:styleId="3663">
    <w:name w:val="样式 Times New Roman"/>
    <w:autoRedefine/>
    <w:qFormat/>
    <w:uiPriority w:val="0"/>
    <w:rPr>
      <w:rFonts w:ascii="Tms Rmn" w:hAnsi="仿宋体" w:eastAsia="Tms Rmn"/>
    </w:rPr>
  </w:style>
  <w:style w:type="character" w:customStyle="1" w:styleId="3664">
    <w:name w:val="r1"/>
    <w:autoRedefine/>
    <w:qFormat/>
    <w:uiPriority w:val="0"/>
    <w:rPr>
      <w:sz w:val="20"/>
      <w:szCs w:val="20"/>
    </w:rPr>
  </w:style>
  <w:style w:type="paragraph" w:customStyle="1" w:styleId="3665">
    <w:name w:val="Char Char2 Char Char Char Char2"/>
    <w:basedOn w:val="1"/>
    <w:autoRedefine/>
    <w:qFormat/>
    <w:uiPriority w:val="0"/>
    <w:rPr>
      <w:rFonts w:ascii="仿宋体" w:hAnsi="仿宋体" w:eastAsia="宋体" w:cs="仿宋体"/>
      <w:sz w:val="30"/>
      <w:szCs w:val="30"/>
    </w:rPr>
  </w:style>
  <w:style w:type="paragraph" w:customStyle="1" w:styleId="3666">
    <w:name w:val="神华4.1"/>
    <w:basedOn w:val="1"/>
    <w:next w:val="1"/>
    <w:autoRedefine/>
    <w:qFormat/>
    <w:uiPriority w:val="0"/>
    <w:pPr>
      <w:tabs>
        <w:tab w:val="left" w:pos="431"/>
      </w:tabs>
      <w:spacing w:line="360" w:lineRule="auto"/>
      <w:ind w:left="431" w:hanging="431"/>
    </w:pPr>
    <w:rPr>
      <w:rFonts w:ascii="Tms Rmn" w:hAnsi="Tms Rmn" w:eastAsia="宋体" w:cs="Tms Rmn"/>
      <w:sz w:val="24"/>
      <w:szCs w:val="24"/>
    </w:rPr>
  </w:style>
  <w:style w:type="paragraph" w:customStyle="1" w:styleId="3667">
    <w:name w:val="!Texte courant"/>
    <w:autoRedefine/>
    <w:qFormat/>
    <w:uiPriority w:val="0"/>
    <w:pPr>
      <w:spacing w:before="120" w:line="280" w:lineRule="atLeast"/>
      <w:jc w:val="both"/>
    </w:pPr>
    <w:rPr>
      <w:rFonts w:ascii="仿宋体" w:hAnsi="仿宋体" w:eastAsia="宋体" w:cs="仿宋体"/>
      <w:kern w:val="0"/>
      <w:sz w:val="24"/>
      <w:szCs w:val="20"/>
      <w:lang w:val="fr-FR" w:eastAsia="en-US" w:bidi="ar-SA"/>
    </w:rPr>
  </w:style>
  <w:style w:type="paragraph" w:customStyle="1" w:styleId="3668">
    <w:name w:val="环评章标题"/>
    <w:basedOn w:val="1"/>
    <w:autoRedefine/>
    <w:qFormat/>
    <w:uiPriority w:val="0"/>
    <w:pPr>
      <w:widowControl/>
      <w:numPr>
        <w:ilvl w:val="0"/>
        <w:numId w:val="99"/>
      </w:numPr>
      <w:snapToGrid w:val="0"/>
      <w:spacing w:line="480" w:lineRule="auto"/>
      <w:jc w:val="center"/>
    </w:pPr>
    <w:rPr>
      <w:rFonts w:ascii="仿宋体" w:hAnsi="仿宋体" w:eastAsia="TimesNewRoman" w:cs="方正宋黑简体"/>
      <w:kern w:val="0"/>
      <w:sz w:val="30"/>
      <w:szCs w:val="24"/>
    </w:rPr>
  </w:style>
  <w:style w:type="paragraph" w:customStyle="1" w:styleId="3669">
    <w:name w:val="环评标题"/>
    <w:basedOn w:val="1"/>
    <w:autoRedefine/>
    <w:qFormat/>
    <w:uiPriority w:val="0"/>
    <w:pPr>
      <w:widowControl/>
      <w:numPr>
        <w:ilvl w:val="1"/>
        <w:numId w:val="100"/>
      </w:numPr>
      <w:snapToGrid w:val="0"/>
      <w:spacing w:line="360" w:lineRule="auto"/>
      <w:jc w:val="left"/>
    </w:pPr>
    <w:rPr>
      <w:rFonts w:ascii="仿宋体" w:hAnsi="仿宋体" w:eastAsia="TimesNewRoman" w:cs="方正宋黑简体"/>
      <w:kern w:val="0"/>
      <w:sz w:val="24"/>
      <w:szCs w:val="24"/>
    </w:rPr>
  </w:style>
  <w:style w:type="paragraph" w:customStyle="1" w:styleId="3670">
    <w:name w:val="图4.1"/>
    <w:basedOn w:val="1"/>
    <w:autoRedefine/>
    <w:qFormat/>
    <w:uiPriority w:val="0"/>
    <w:pPr>
      <w:widowControl/>
      <w:numPr>
        <w:ilvl w:val="0"/>
        <w:numId w:val="101"/>
      </w:numPr>
      <w:snapToGrid w:val="0"/>
      <w:spacing w:line="360" w:lineRule="auto"/>
      <w:jc w:val="left"/>
    </w:pPr>
    <w:rPr>
      <w:rFonts w:ascii="仿宋体" w:hAnsi="仿宋体" w:eastAsia="TimesNewRoman" w:cs="方正宋黑简体"/>
      <w:kern w:val="0"/>
      <w:sz w:val="24"/>
      <w:szCs w:val="24"/>
    </w:rPr>
  </w:style>
  <w:style w:type="paragraph" w:customStyle="1" w:styleId="3671">
    <w:name w:val="样式 标题 31.1.1条标题 3 Char Char标题 3 CharBSH-3条标题1.1.1H3b33..."/>
    <w:basedOn w:val="5"/>
    <w:autoRedefine/>
    <w:qFormat/>
    <w:uiPriority w:val="0"/>
    <w:rPr>
      <w:rFonts w:ascii="TimesNewRoman" w:hAnsi="仿宋体" w:eastAsia="TimesNewRoman" w:cs="仿宋体"/>
      <w:b/>
      <w:szCs w:val="20"/>
      <w:lang w:val="en-US"/>
    </w:rPr>
  </w:style>
  <w:style w:type="paragraph" w:customStyle="1" w:styleId="3672">
    <w:name w:val="样式 标题 4款标题1.1.1.1标题 4 Char段项1.1.1.1标题 4.1.1.1.1款 + 宋体 小四..."/>
    <w:basedOn w:val="6"/>
    <w:autoRedefine/>
    <w:qFormat/>
    <w:uiPriority w:val="0"/>
    <w:pPr>
      <w:keepNext/>
      <w:keepLines/>
      <w:numPr>
        <w:numId w:val="0"/>
      </w:numPr>
      <w:adjustRightInd/>
      <w:snapToGrid/>
    </w:pPr>
    <w:rPr>
      <w:rFonts w:ascii="Tms Rmn" w:hAnsi="Tms Rmn" w:eastAsia="Tms Rmn" w:cs="仿宋体"/>
      <w:szCs w:val="20"/>
    </w:rPr>
  </w:style>
  <w:style w:type="paragraph" w:customStyle="1" w:styleId="3673">
    <w:name w:val="文章总标题"/>
    <w:basedOn w:val="1"/>
    <w:autoRedefine/>
    <w:semiHidden/>
    <w:qFormat/>
    <w:uiPriority w:val="0"/>
    <w:pPr>
      <w:widowControl/>
      <w:spacing w:line="351" w:lineRule="atLeast"/>
      <w:jc w:val="center"/>
      <w:textAlignment w:val="baseline"/>
    </w:pPr>
    <w:rPr>
      <w:rFonts w:ascii="Verdana" w:hAnsi="仿宋体" w:eastAsia="宋体" w:cs="仿宋体"/>
      <w:color w:val="000000"/>
      <w:kern w:val="0"/>
      <w:sz w:val="36"/>
      <w:u w:color="000000"/>
    </w:rPr>
  </w:style>
  <w:style w:type="paragraph" w:customStyle="1" w:styleId="3674">
    <w:name w:val="图号样式"/>
    <w:basedOn w:val="1"/>
    <w:autoRedefine/>
    <w:qFormat/>
    <w:uiPriority w:val="0"/>
    <w:pPr>
      <w:spacing w:line="360" w:lineRule="auto"/>
      <w:jc w:val="center"/>
    </w:pPr>
    <w:rPr>
      <w:rFonts w:ascii="仿宋体" w:hAnsi="仿宋体" w:eastAsia="宋体" w:cs="仿宋体"/>
      <w:sz w:val="24"/>
      <w:szCs w:val="24"/>
    </w:rPr>
  </w:style>
  <w:style w:type="paragraph" w:customStyle="1" w:styleId="3675">
    <w:name w:val="ch中文正文"/>
    <w:autoRedefine/>
    <w:qFormat/>
    <w:uiPriority w:val="0"/>
    <w:pPr>
      <w:spacing w:before="50" w:beforeLines="50" w:after="50" w:afterLines="50" w:line="360" w:lineRule="auto"/>
      <w:ind w:firstLine="200" w:firstLineChars="200"/>
    </w:pPr>
    <w:rPr>
      <w:rFonts w:ascii="仿宋体" w:hAnsi="仿宋体" w:eastAsia="宋体" w:cs="仿宋体"/>
      <w:kern w:val="0"/>
      <w:sz w:val="24"/>
      <w:szCs w:val="20"/>
      <w:lang w:val="en-US" w:eastAsia="zh-CN" w:bidi="ar-SA"/>
    </w:rPr>
  </w:style>
  <w:style w:type="paragraph" w:customStyle="1" w:styleId="3676">
    <w:name w:val="样式 宋体 左侧:  0.8 厘米 行距: 1.5 倍行距"/>
    <w:basedOn w:val="1"/>
    <w:autoRedefine/>
    <w:qFormat/>
    <w:uiPriority w:val="0"/>
    <w:pPr>
      <w:adjustRightInd w:val="0"/>
      <w:snapToGrid w:val="0"/>
      <w:spacing w:before="120" w:after="120" w:line="240" w:lineRule="atLeast"/>
      <w:ind w:left="454"/>
    </w:pPr>
    <w:rPr>
      <w:rFonts w:ascii="Tms Rmn" w:hAnsi="Tms Rmn" w:eastAsia="宋体" w:cs="仿宋体"/>
      <w:sz w:val="24"/>
    </w:rPr>
  </w:style>
  <w:style w:type="paragraph" w:customStyle="1" w:styleId="3677">
    <w:name w:val="标题3样式"/>
    <w:basedOn w:val="5"/>
    <w:autoRedefine/>
    <w:qFormat/>
    <w:uiPriority w:val="0"/>
    <w:pPr>
      <w:widowControl/>
      <w:jc w:val="left"/>
    </w:pPr>
    <w:rPr>
      <w:rFonts w:ascii="TimesNewRoman" w:hAnsi="仿宋体" w:eastAsia="TimesNewRoman" w:cs="仿宋体"/>
      <w:bCs/>
      <w:kern w:val="0"/>
      <w:szCs w:val="32"/>
      <w:lang w:val="en-US"/>
    </w:rPr>
  </w:style>
  <w:style w:type="paragraph" w:customStyle="1" w:styleId="3678">
    <w:name w:val="评价样式1"/>
    <w:basedOn w:val="1"/>
    <w:next w:val="34"/>
    <w:autoRedefine/>
    <w:qFormat/>
    <w:uiPriority w:val="0"/>
    <w:pPr>
      <w:spacing w:line="360" w:lineRule="auto"/>
      <w:ind w:left="540"/>
      <w:jc w:val="left"/>
    </w:pPr>
    <w:rPr>
      <w:rFonts w:ascii="Tms Rmn" w:hAnsi="Tms Rmn" w:eastAsia="宋体" w:cs="仿宋体"/>
      <w:sz w:val="18"/>
      <w:szCs w:val="24"/>
    </w:rPr>
  </w:style>
  <w:style w:type="paragraph" w:customStyle="1" w:styleId="3679">
    <w:name w:val="标题4样式"/>
    <w:basedOn w:val="6"/>
    <w:autoRedefine/>
    <w:qFormat/>
    <w:uiPriority w:val="0"/>
    <w:pPr>
      <w:keepNext/>
      <w:keepLines/>
      <w:widowControl/>
      <w:numPr>
        <w:ilvl w:val="0"/>
        <w:numId w:val="0"/>
      </w:numPr>
      <w:autoSpaceDE w:val="0"/>
      <w:autoSpaceDN w:val="0"/>
      <w:snapToGrid/>
      <w:jc w:val="left"/>
      <w:textAlignment w:val="baseline"/>
    </w:pPr>
    <w:rPr>
      <w:rFonts w:ascii="TimesNewRoman" w:hAnsi="Helv" w:eastAsia="TimesNewRoman" w:cs="仿宋体"/>
      <w:bCs w:val="0"/>
      <w:kern w:val="0"/>
      <w:szCs w:val="20"/>
    </w:rPr>
  </w:style>
  <w:style w:type="paragraph" w:customStyle="1" w:styleId="3680">
    <w:name w:val="标题1样式"/>
    <w:basedOn w:val="3"/>
    <w:autoRedefine/>
    <w:qFormat/>
    <w:uiPriority w:val="0"/>
    <w:pPr>
      <w:pageBreakBefore w:val="0"/>
      <w:widowControl/>
      <w:numPr>
        <w:numId w:val="0"/>
      </w:numPr>
      <w:tabs>
        <w:tab w:val="left" w:pos="432"/>
      </w:tabs>
      <w:spacing w:before="0" w:after="0" w:line="500" w:lineRule="exact"/>
      <w:ind w:left="432" w:hanging="432"/>
      <w:jc w:val="left"/>
    </w:pPr>
    <w:rPr>
      <w:rFonts w:ascii="Tms Rmn" w:hAnsi="Tms Rmn" w:eastAsia="TimesNewRoman" w:cs="仿宋体"/>
      <w:kern w:val="2"/>
      <w:sz w:val="24"/>
    </w:rPr>
  </w:style>
  <w:style w:type="paragraph" w:customStyle="1" w:styleId="3681">
    <w:name w:val="条-成果 Char"/>
    <w:basedOn w:val="5"/>
    <w:autoRedefine/>
    <w:qFormat/>
    <w:uiPriority w:val="0"/>
    <w:pPr>
      <w:keepNext w:val="0"/>
      <w:keepLines w:val="0"/>
      <w:tabs>
        <w:tab w:val="left" w:pos="1440"/>
      </w:tabs>
      <w:spacing w:before="156" w:beforeLines="50" w:after="156" w:afterLines="50" w:line="400" w:lineRule="exact"/>
      <w:ind w:left="1440" w:hanging="720"/>
      <w:outlineLvl w:val="9"/>
    </w:pPr>
    <w:rPr>
      <w:rFonts w:ascii="Tms Rmn" w:hAnsi="Tms Rmn" w:eastAsia="Tms Rmn" w:cs="仿宋体"/>
      <w:b/>
      <w:bCs/>
      <w:szCs w:val="30"/>
      <w:lang w:val="en-US"/>
    </w:rPr>
  </w:style>
  <w:style w:type="paragraph" w:customStyle="1" w:styleId="3682">
    <w:name w:val="样式 节 + 段前: 0.5 行 段后: 0.5 行"/>
    <w:basedOn w:val="4"/>
    <w:autoRedefine/>
    <w:qFormat/>
    <w:uiPriority w:val="0"/>
    <w:pPr>
      <w:tabs>
        <w:tab w:val="left" w:pos="840"/>
      </w:tabs>
      <w:spacing w:before="360" w:beforeLines="150" w:after="120" w:afterLines="50" w:line="240" w:lineRule="auto"/>
      <w:ind w:left="839" w:hanging="839"/>
      <w:outlineLvl w:val="2"/>
    </w:pPr>
    <w:rPr>
      <w:rFonts w:ascii="Tms Rmn" w:hAnsi="Tms Rmn" w:cs="仿宋体"/>
      <w:b/>
      <w:bCs w:val="0"/>
      <w:szCs w:val="20"/>
    </w:rPr>
  </w:style>
  <w:style w:type="paragraph" w:customStyle="1" w:styleId="3683">
    <w:name w:val="C0 Plain Text"/>
    <w:basedOn w:val="1"/>
    <w:autoRedefine/>
    <w:qFormat/>
    <w:uiPriority w:val="0"/>
    <w:pPr>
      <w:widowControl/>
      <w:overflowPunct w:val="0"/>
      <w:autoSpaceDE w:val="0"/>
      <w:autoSpaceDN w:val="0"/>
      <w:adjustRightInd w:val="0"/>
      <w:spacing w:before="120" w:after="120"/>
      <w:textAlignment w:val="baseline"/>
    </w:pPr>
    <w:rPr>
      <w:rFonts w:ascii="仿宋体" w:hAnsi="仿宋体" w:eastAsia="宋体" w:cs="仿宋体"/>
      <w:kern w:val="0"/>
      <w:sz w:val="24"/>
      <w:lang w:val="en-GB" w:eastAsia="en-US"/>
    </w:rPr>
  </w:style>
  <w:style w:type="paragraph" w:customStyle="1" w:styleId="3684">
    <w:name w:val="样式 标题 2节标题 1.11.1标题 21.1标题2标题 2 Char1节_Heading 2b21.1标..."/>
    <w:basedOn w:val="4"/>
    <w:autoRedefine/>
    <w:qFormat/>
    <w:uiPriority w:val="0"/>
    <w:pPr>
      <w:tabs>
        <w:tab w:val="left" w:pos="576"/>
      </w:tabs>
    </w:pPr>
    <w:rPr>
      <w:rFonts w:ascii="TimesNewRoman" w:hAnsi="Tms Rmn" w:eastAsia="TimesNewRoman" w:cs="Tms Rmn"/>
      <w:b/>
      <w:bCs w:val="0"/>
      <w:sz w:val="24"/>
      <w:szCs w:val="20"/>
    </w:rPr>
  </w:style>
  <w:style w:type="paragraph" w:customStyle="1" w:styleId="3685">
    <w:name w:val="样式 标题 31.1.1条标题 3 Char Char标题 3 CharBSH-3条标题1.1.1H3b3 + ..."/>
    <w:basedOn w:val="5"/>
    <w:autoRedefine/>
    <w:qFormat/>
    <w:uiPriority w:val="0"/>
    <w:pPr>
      <w:tabs>
        <w:tab w:val="left" w:pos="720"/>
      </w:tabs>
      <w:ind w:left="720" w:hanging="720"/>
    </w:pPr>
    <w:rPr>
      <w:rFonts w:ascii="TimesNewRoman" w:hAnsi="Tms Rmn" w:eastAsia="TimesNewRoman" w:cs="Tms Rmn"/>
      <w:b/>
      <w:szCs w:val="20"/>
      <w:lang w:val="en-US"/>
    </w:rPr>
  </w:style>
  <w:style w:type="character" w:customStyle="1" w:styleId="3686">
    <w:name w:val="样式7 Char"/>
    <w:link w:val="587"/>
    <w:autoRedefine/>
    <w:qFormat/>
    <w:uiPriority w:val="0"/>
    <w:rPr>
      <w:rFonts w:ascii="华文中宋" w:hAnsi="仿宋体" w:eastAsia="TimesNewRoman" w:cs="仿宋体"/>
      <w:bCs/>
      <w:kern w:val="44"/>
      <w:sz w:val="32"/>
      <w:szCs w:val="44"/>
    </w:rPr>
  </w:style>
  <w:style w:type="paragraph" w:customStyle="1" w:styleId="3687">
    <w:name w:val="2005年10月"/>
    <w:basedOn w:val="4"/>
    <w:autoRedefine/>
    <w:qFormat/>
    <w:uiPriority w:val="0"/>
    <w:pPr>
      <w:numPr>
        <w:ilvl w:val="1"/>
        <w:numId w:val="102"/>
      </w:numPr>
      <w:jc w:val="left"/>
    </w:pPr>
    <w:rPr>
      <w:rFonts w:ascii="Helv" w:hAnsi="Helv" w:eastAsia="TimesNewRoman" w:cs="仿宋体"/>
      <w:b/>
    </w:rPr>
  </w:style>
  <w:style w:type="character" w:customStyle="1" w:styleId="3688">
    <w:name w:val="样式3 Char"/>
    <w:link w:val="360"/>
    <w:autoRedefine/>
    <w:qFormat/>
    <w:uiPriority w:val="0"/>
    <w:rPr>
      <w:rFonts w:ascii="Times New Roman" w:hAnsi="Times New Roman" w:eastAsia="黑体" w:cs="Times New Roman"/>
      <w:sz w:val="28"/>
      <w:szCs w:val="24"/>
    </w:rPr>
  </w:style>
  <w:style w:type="character" w:customStyle="1" w:styleId="3689">
    <w:name w:val="样式1 Char1"/>
    <w:autoRedefine/>
    <w:qFormat/>
    <w:uiPriority w:val="0"/>
    <w:rPr>
      <w:rFonts w:ascii="Tms Rmn" w:hAnsi="Tms Rmn" w:eastAsia="TimesNewRoman"/>
      <w:bCs/>
      <w:kern w:val="2"/>
      <w:sz w:val="28"/>
      <w:szCs w:val="28"/>
    </w:rPr>
  </w:style>
  <w:style w:type="paragraph" w:customStyle="1" w:styleId="3690">
    <w:name w:val="样式 样式3 + (中文) 宋体"/>
    <w:basedOn w:val="360"/>
    <w:link w:val="3691"/>
    <w:autoRedefine/>
    <w:qFormat/>
    <w:uiPriority w:val="0"/>
    <w:pPr>
      <w:autoSpaceDE/>
      <w:autoSpaceDN/>
      <w:snapToGrid/>
      <w:spacing w:before="0" w:line="360" w:lineRule="auto"/>
      <w:jc w:val="both"/>
      <w:outlineLvl w:val="2"/>
    </w:pPr>
    <w:rPr>
      <w:rFonts w:ascii="TimesNewRoman" w:hAnsi="仿宋体" w:eastAsia="TimesNewRoman" w:cs="方正宋黑简体"/>
      <w:color w:val="000000"/>
      <w:sz w:val="21"/>
      <w:szCs w:val="21"/>
    </w:rPr>
  </w:style>
  <w:style w:type="character" w:customStyle="1" w:styleId="3691">
    <w:name w:val="样式 样式3 + (中文) 宋体 Char"/>
    <w:link w:val="3690"/>
    <w:autoRedefine/>
    <w:qFormat/>
    <w:uiPriority w:val="0"/>
    <w:rPr>
      <w:rFonts w:ascii="TimesNewRoman" w:hAnsi="仿宋体" w:eastAsia="TimesNewRoman" w:cs="方正宋黑简体"/>
      <w:color w:val="000000"/>
      <w:szCs w:val="21"/>
    </w:rPr>
  </w:style>
  <w:style w:type="character" w:customStyle="1" w:styleId="3692">
    <w:name w:val="h31"/>
    <w:autoRedefine/>
    <w:qFormat/>
    <w:uiPriority w:val="0"/>
    <w:rPr>
      <w:rFonts w:eastAsia="Tms Rmn"/>
      <w:kern w:val="2"/>
      <w:sz w:val="21"/>
      <w:szCs w:val="21"/>
      <w:lang w:val="en-US" w:eastAsia="zh-CN" w:bidi="ar-SA"/>
    </w:rPr>
  </w:style>
  <w:style w:type="paragraph" w:customStyle="1" w:styleId="3693">
    <w:name w:val="样式9"/>
    <w:basedOn w:val="1"/>
    <w:autoRedefine/>
    <w:qFormat/>
    <w:uiPriority w:val="0"/>
    <w:pPr>
      <w:adjustRightInd w:val="0"/>
      <w:snapToGrid w:val="0"/>
      <w:spacing w:line="360" w:lineRule="auto"/>
    </w:pPr>
    <w:rPr>
      <w:rFonts w:ascii="TimesNewRoman" w:hAnsi="仿宋体" w:eastAsia="TimesNewRoman" w:cs="仿宋体"/>
      <w:sz w:val="24"/>
      <w:szCs w:val="24"/>
    </w:rPr>
  </w:style>
  <w:style w:type="paragraph" w:customStyle="1" w:styleId="3694">
    <w:name w:val="样式 样式 样式 目录2 + 左侧:  -2 字符 + 左侧:  2 字符 + 左侧:  2 字符"/>
    <w:basedOn w:val="1"/>
    <w:autoRedefine/>
    <w:qFormat/>
    <w:uiPriority w:val="0"/>
    <w:pPr>
      <w:adjustRightInd w:val="0"/>
      <w:snapToGrid w:val="0"/>
      <w:spacing w:line="300" w:lineRule="auto"/>
      <w:ind w:left="200" w:leftChars="200"/>
      <w:jc w:val="distribute"/>
    </w:pPr>
    <w:rPr>
      <w:rFonts w:ascii="Tms Rmn" w:hAnsi="Tms Rmn" w:eastAsia="宋体" w:cs="Tms Rmn"/>
      <w:sz w:val="21"/>
    </w:rPr>
  </w:style>
  <w:style w:type="paragraph" w:customStyle="1" w:styleId="3695">
    <w:name w:val="样式 目录2 + 分散对齐 左侧:  -2 字符"/>
    <w:basedOn w:val="1"/>
    <w:autoRedefine/>
    <w:qFormat/>
    <w:uiPriority w:val="0"/>
    <w:pPr>
      <w:adjustRightInd w:val="0"/>
      <w:snapToGrid w:val="0"/>
      <w:spacing w:line="360" w:lineRule="auto"/>
      <w:ind w:left="420" w:leftChars="200"/>
      <w:jc w:val="distribute"/>
    </w:pPr>
    <w:rPr>
      <w:rFonts w:ascii="Tms Rmn" w:hAnsi="Tms Rmn" w:eastAsia="宋体" w:cs="Tms Rmn"/>
      <w:sz w:val="21"/>
    </w:rPr>
  </w:style>
  <w:style w:type="paragraph" w:customStyle="1" w:styleId="3696">
    <w:name w:val="样式 正文首行缩进 + 首行缩进:  0 字符"/>
    <w:basedOn w:val="86"/>
    <w:autoRedefine/>
    <w:qFormat/>
    <w:uiPriority w:val="0"/>
    <w:pPr>
      <w:adjustRightInd w:val="0"/>
      <w:snapToGrid w:val="0"/>
      <w:spacing w:after="0" w:line="360" w:lineRule="auto"/>
      <w:ind w:firstLine="567" w:firstLineChars="0"/>
    </w:pPr>
    <w:rPr>
      <w:rFonts w:ascii="TimesNewRoman" w:hAnsi="仿宋体" w:eastAsia="TimesNewRoman" w:cs="仿宋体"/>
      <w:sz w:val="24"/>
    </w:rPr>
  </w:style>
  <w:style w:type="character" w:customStyle="1" w:styleId="3697">
    <w:name w:val="燕山正文 Char Char Char"/>
    <w:autoRedefine/>
    <w:qFormat/>
    <w:uiPriority w:val="0"/>
    <w:rPr>
      <w:rFonts w:ascii="Tms Rmn" w:hAnsi="Tms Rmn" w:eastAsia="Tms Rmn"/>
      <w:color w:val="000000"/>
      <w:sz w:val="28"/>
      <w:szCs w:val="28"/>
      <w:lang w:val="en-US" w:eastAsia="zh-CN" w:bidi="ar-SA"/>
    </w:rPr>
  </w:style>
  <w:style w:type="paragraph" w:customStyle="1" w:styleId="3698">
    <w:name w:val="小5"/>
    <w:basedOn w:val="1"/>
    <w:autoRedefine/>
    <w:qFormat/>
    <w:uiPriority w:val="0"/>
    <w:pPr>
      <w:widowControl/>
      <w:adjustRightInd w:val="0"/>
      <w:snapToGrid w:val="0"/>
      <w:jc w:val="center"/>
    </w:pPr>
    <w:rPr>
      <w:rFonts w:ascii="Tms Rmn" w:hAnsi="Tms Rmn" w:eastAsia="宋体" w:cs="Tms Rmn"/>
      <w:kern w:val="0"/>
      <w:sz w:val="18"/>
      <w:szCs w:val="18"/>
    </w:rPr>
  </w:style>
  <w:style w:type="paragraph" w:customStyle="1" w:styleId="3699">
    <w:name w:val="表内容中"/>
    <w:basedOn w:val="50"/>
    <w:autoRedefine/>
    <w:qFormat/>
    <w:uiPriority w:val="0"/>
    <w:pPr>
      <w:ind w:left="0" w:leftChars="0"/>
      <w:jc w:val="center"/>
    </w:pPr>
    <w:rPr>
      <w:rFonts w:ascii="华文中宋" w:hAnsi="Tms Rmn" w:eastAsia="华文中宋" w:cs="仿宋体"/>
      <w:color w:val="000000"/>
      <w:kern w:val="0"/>
      <w:lang w:val="en-US" w:eastAsia="zh-CN"/>
    </w:rPr>
  </w:style>
  <w:style w:type="paragraph" w:customStyle="1" w:styleId="3700">
    <w:name w:val="表头样式"/>
    <w:basedOn w:val="1"/>
    <w:autoRedefine/>
    <w:qFormat/>
    <w:uiPriority w:val="0"/>
    <w:pPr>
      <w:spacing w:before="165" w:beforeLines="30" w:after="110" w:afterLines="20"/>
      <w:jc w:val="center"/>
    </w:pPr>
    <w:rPr>
      <w:rFonts w:ascii="仿宋体" w:hAnsi="仿宋体" w:eastAsia="TimesNewRoman" w:cs="仿宋体"/>
      <w:szCs w:val="24"/>
    </w:rPr>
  </w:style>
  <w:style w:type="paragraph" w:customStyle="1" w:styleId="3701">
    <w:name w:val="Bullet"/>
    <w:basedOn w:val="1"/>
    <w:next w:val="1"/>
    <w:autoRedefine/>
    <w:qFormat/>
    <w:uiPriority w:val="0"/>
    <w:pPr>
      <w:widowControl/>
      <w:suppressLineNumbers/>
      <w:tabs>
        <w:tab w:val="left" w:pos="425"/>
      </w:tabs>
      <w:suppressAutoHyphens/>
      <w:spacing w:after="240"/>
      <w:ind w:left="720" w:hanging="425"/>
    </w:pPr>
    <w:rPr>
      <w:rFonts w:ascii="仿宋体" w:hAnsi="仿宋体" w:eastAsia="宋体" w:cs="仿宋体"/>
      <w:kern w:val="0"/>
      <w:sz w:val="23"/>
      <w:lang w:eastAsia="en-US"/>
    </w:rPr>
  </w:style>
  <w:style w:type="character" w:customStyle="1" w:styleId="3702">
    <w:name w:val="xl56 Char"/>
    <w:autoRedefine/>
    <w:qFormat/>
    <w:uiPriority w:val="0"/>
    <w:rPr>
      <w:rFonts w:eastAsia="Arial Black"/>
      <w:sz w:val="18"/>
      <w:szCs w:val="18"/>
      <w:lang w:val="en-US" w:eastAsia="zh-CN" w:bidi="ar-SA"/>
    </w:rPr>
  </w:style>
  <w:style w:type="paragraph" w:customStyle="1" w:styleId="3703">
    <w:name w:val="自定义正文"/>
    <w:autoRedefine/>
    <w:qFormat/>
    <w:uiPriority w:val="0"/>
    <w:pPr>
      <w:widowControl w:val="0"/>
      <w:adjustRightInd w:val="0"/>
      <w:snapToGrid w:val="0"/>
      <w:spacing w:line="360" w:lineRule="auto"/>
      <w:ind w:firstLine="510"/>
      <w:jc w:val="both"/>
    </w:pPr>
    <w:rPr>
      <w:rFonts w:ascii="仿宋体" w:hAnsi="仿宋体" w:eastAsia="宋体" w:cs="仿宋体"/>
      <w:spacing w:val="-2"/>
      <w:kern w:val="2"/>
      <w:sz w:val="28"/>
      <w:szCs w:val="24"/>
      <w:lang w:val="en-US" w:eastAsia="zh-CN" w:bidi="ar-SA"/>
    </w:rPr>
  </w:style>
  <w:style w:type="paragraph" w:customStyle="1" w:styleId="3704">
    <w:name w:val="样式 标题 2节标题 1.11.1标题2Majorb2标题 2 Char Char Char标题 2 Char Ch..."/>
    <w:basedOn w:val="4"/>
    <w:autoRedefine/>
    <w:qFormat/>
    <w:uiPriority w:val="0"/>
    <w:pPr>
      <w:spacing w:before="240" w:after="120"/>
    </w:pPr>
    <w:rPr>
      <w:rFonts w:ascii="Helv" w:hAnsi="Helv" w:eastAsia="TimesNewRoman" w:cs="Tms Rmn"/>
      <w:color w:val="FF0000"/>
      <w:sz w:val="32"/>
    </w:rPr>
  </w:style>
  <w:style w:type="paragraph" w:customStyle="1" w:styleId="3705">
    <w:name w:val="Char Char Char2 Char3"/>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706">
    <w:name w:val="hb4"/>
    <w:basedOn w:val="6"/>
    <w:autoRedefine/>
    <w:qFormat/>
    <w:uiPriority w:val="0"/>
    <w:pPr>
      <w:keepNext/>
      <w:keepLines/>
      <w:numPr>
        <w:ilvl w:val="0"/>
        <w:numId w:val="0"/>
      </w:numPr>
      <w:snapToGrid/>
      <w:spacing w:before="120" w:after="120" w:line="500" w:lineRule="exact"/>
      <w:textAlignment w:val="baseline"/>
    </w:pPr>
    <w:rPr>
      <w:rFonts w:ascii="仿宋_GB2312" w:hAnsi="仿宋_GB2312" w:eastAsia="Cambria Math" w:cs="仿宋体"/>
      <w:bCs w:val="0"/>
      <w:color w:val="FF0000"/>
      <w:kern w:val="0"/>
      <w:szCs w:val="20"/>
    </w:rPr>
  </w:style>
  <w:style w:type="character" w:customStyle="1" w:styleId="3707">
    <w:name w:val="表文字 Char Char"/>
    <w:autoRedefine/>
    <w:qFormat/>
    <w:uiPriority w:val="0"/>
    <w:rPr>
      <w:rFonts w:eastAsia="Tms Rmn"/>
      <w:snapToGrid w:val="0"/>
      <w:kern w:val="2"/>
      <w:sz w:val="21"/>
      <w:szCs w:val="21"/>
      <w:lang w:val="en-US" w:eastAsia="zh-CN" w:bidi="ar-SA"/>
    </w:rPr>
  </w:style>
  <w:style w:type="paragraph" w:customStyle="1" w:styleId="3708">
    <w:name w:val="hb3"/>
    <w:basedOn w:val="5"/>
    <w:autoRedefine/>
    <w:qFormat/>
    <w:uiPriority w:val="0"/>
    <w:pPr>
      <w:spacing w:before="240" w:after="240" w:line="240" w:lineRule="auto"/>
      <w:jc w:val="left"/>
      <w:textAlignment w:val="baseline"/>
    </w:pPr>
    <w:rPr>
      <w:rFonts w:ascii="仿宋体" w:hAnsi="仿宋体" w:eastAsia="Tms Rmn" w:cs="Tms Rmn"/>
      <w:bCs/>
      <w:lang w:val="en-US"/>
    </w:rPr>
  </w:style>
  <w:style w:type="character" w:customStyle="1" w:styleId="3709">
    <w:name w:val="hb3 Char1"/>
    <w:autoRedefine/>
    <w:qFormat/>
    <w:uiPriority w:val="0"/>
    <w:rPr>
      <w:rFonts w:eastAsia="Tms Rmn" w:cs="Tms Rmn"/>
      <w:b/>
      <w:kern w:val="2"/>
      <w:sz w:val="24"/>
      <w:szCs w:val="24"/>
      <w:lang w:val="en-US" w:eastAsia="zh-CN" w:bidi="ar-SA"/>
    </w:rPr>
  </w:style>
  <w:style w:type="character" w:customStyle="1" w:styleId="3710">
    <w:name w:val="hb4 Char"/>
    <w:autoRedefine/>
    <w:qFormat/>
    <w:uiPriority w:val="0"/>
    <w:rPr>
      <w:rFonts w:ascii="仿宋_GB2312" w:hAnsi="仿宋_GB2312" w:eastAsia="Cambria Math"/>
      <w:b/>
      <w:color w:val="FF0000"/>
      <w:sz w:val="24"/>
      <w:lang w:val="en-US" w:eastAsia="zh-CN" w:bidi="ar-SA"/>
    </w:rPr>
  </w:style>
  <w:style w:type="paragraph" w:customStyle="1" w:styleId="3711">
    <w:name w:val="xl18"/>
    <w:basedOn w:val="1"/>
    <w:autoRedefine/>
    <w:qFormat/>
    <w:uiPriority w:val="0"/>
    <w:pPr>
      <w:widowControl/>
      <w:pBdr>
        <w:bottom w:val="single" w:color="auto" w:sz="4" w:space="0"/>
      </w:pBdr>
      <w:spacing w:before="100" w:beforeAutospacing="1" w:after="100" w:afterAutospacing="1"/>
      <w:jc w:val="center"/>
      <w:textAlignment w:val="center"/>
    </w:pPr>
    <w:rPr>
      <w:rFonts w:ascii="Arial Black" w:hAnsi="Arial Black" w:eastAsia="Arial Black" w:cs="仿宋体"/>
      <w:b/>
      <w:bCs/>
      <w:color w:val="FF0000"/>
      <w:kern w:val="0"/>
      <w:sz w:val="32"/>
      <w:szCs w:val="32"/>
    </w:rPr>
  </w:style>
  <w:style w:type="paragraph" w:customStyle="1" w:styleId="3712">
    <w:name w:val="xl19"/>
    <w:basedOn w:val="1"/>
    <w:autoRedefine/>
    <w:qFormat/>
    <w:uiPriority w:val="0"/>
    <w:pPr>
      <w:widowControl/>
      <w:spacing w:before="100" w:beforeAutospacing="1" w:after="100" w:afterAutospacing="1"/>
      <w:jc w:val="left"/>
    </w:pPr>
    <w:rPr>
      <w:rFonts w:ascii="Arial Black" w:hAnsi="Arial Black" w:eastAsia="Arial Black" w:cs="仿宋体"/>
      <w:color w:val="FF0000"/>
      <w:kern w:val="0"/>
      <w:sz w:val="18"/>
      <w:szCs w:val="18"/>
    </w:rPr>
  </w:style>
  <w:style w:type="paragraph" w:customStyle="1" w:styleId="3713">
    <w:name w:val="xl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color w:val="FF0000"/>
      <w:kern w:val="0"/>
      <w:sz w:val="18"/>
      <w:szCs w:val="18"/>
    </w:rPr>
  </w:style>
  <w:style w:type="paragraph" w:customStyle="1" w:styleId="3714">
    <w:name w:val="xl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Black" w:hAnsi="Arial Black" w:eastAsia="Arial Black" w:cs="仿宋体"/>
      <w:color w:val="FF0000"/>
      <w:kern w:val="0"/>
      <w:sz w:val="18"/>
      <w:szCs w:val="18"/>
    </w:rPr>
  </w:style>
  <w:style w:type="paragraph" w:customStyle="1" w:styleId="3715">
    <w:name w:val="图、表头文字"/>
    <w:basedOn w:val="1"/>
    <w:autoRedefine/>
    <w:qFormat/>
    <w:uiPriority w:val="0"/>
    <w:pPr>
      <w:autoSpaceDE w:val="0"/>
      <w:autoSpaceDN w:val="0"/>
      <w:adjustRightInd w:val="0"/>
      <w:spacing w:before="80" w:after="80"/>
      <w:jc w:val="center"/>
      <w:textAlignment w:val="baseline"/>
    </w:pPr>
    <w:rPr>
      <w:rFonts w:ascii="TimesNewRoman" w:hAnsi="仿宋体" w:eastAsia="TimesNewRoman" w:cs="仿宋体"/>
      <w:kern w:val="0"/>
      <w:sz w:val="21"/>
    </w:rPr>
  </w:style>
  <w:style w:type="paragraph" w:customStyle="1" w:styleId="3716">
    <w:name w:val="自定义正文 Char Char"/>
    <w:autoRedefine/>
    <w:qFormat/>
    <w:uiPriority w:val="0"/>
    <w:pPr>
      <w:widowControl w:val="0"/>
      <w:topLinePunct/>
      <w:adjustRightInd w:val="0"/>
      <w:snapToGrid w:val="0"/>
      <w:spacing w:line="360" w:lineRule="auto"/>
      <w:ind w:firstLine="510"/>
      <w:jc w:val="both"/>
    </w:pPr>
    <w:rPr>
      <w:rFonts w:ascii="仿宋体" w:hAnsi="仿宋体" w:eastAsia="宋体" w:cs="仿宋体"/>
      <w:kern w:val="2"/>
      <w:position w:val="-28"/>
      <w:sz w:val="28"/>
      <w:szCs w:val="28"/>
      <w:lang w:val="en-US" w:eastAsia="zh-CN" w:bidi="ar-SA"/>
    </w:rPr>
  </w:style>
  <w:style w:type="paragraph" w:customStyle="1" w:styleId="3717">
    <w:name w:val="样式 标题 1标题 1 Char章节标题 + 黑体"/>
    <w:basedOn w:val="3"/>
    <w:autoRedefine/>
    <w:qFormat/>
    <w:uiPriority w:val="0"/>
    <w:pPr>
      <w:pageBreakBefore w:val="0"/>
      <w:numPr>
        <w:ilvl w:val="0"/>
        <w:numId w:val="0"/>
      </w:numPr>
      <w:tabs>
        <w:tab w:val="left" w:pos="432"/>
      </w:tabs>
      <w:spacing w:after="240" w:line="360" w:lineRule="auto"/>
      <w:ind w:left="432" w:hanging="432"/>
    </w:pPr>
    <w:rPr>
      <w:rFonts w:ascii="TimesNewRoman" w:hAnsi="TimesNewRoman" w:eastAsia="TimesNewRoman" w:cs="仿宋体"/>
      <w:kern w:val="2"/>
      <w:sz w:val="36"/>
      <w:szCs w:val="52"/>
    </w:rPr>
  </w:style>
  <w:style w:type="paragraph" w:customStyle="1" w:styleId="3718">
    <w:name w:val="Definition Term"/>
    <w:basedOn w:val="1"/>
    <w:next w:val="1"/>
    <w:autoRedefine/>
    <w:qFormat/>
    <w:uiPriority w:val="0"/>
    <w:pPr>
      <w:autoSpaceDE w:val="0"/>
      <w:autoSpaceDN w:val="0"/>
      <w:adjustRightInd w:val="0"/>
      <w:jc w:val="left"/>
    </w:pPr>
    <w:rPr>
      <w:rFonts w:ascii="Tms Rmn" w:hAnsi="仿宋体" w:eastAsia="宋体" w:cs="仿宋体"/>
      <w:kern w:val="0"/>
      <w:sz w:val="24"/>
    </w:rPr>
  </w:style>
  <w:style w:type="paragraph" w:customStyle="1" w:styleId="3719">
    <w:name w:val="_正文格式"/>
    <w:basedOn w:val="1"/>
    <w:autoRedefine/>
    <w:qFormat/>
    <w:uiPriority w:val="0"/>
    <w:pPr>
      <w:spacing w:line="480" w:lineRule="exact"/>
      <w:ind w:firstLine="567"/>
    </w:pPr>
    <w:rPr>
      <w:rFonts w:ascii="仿宋体" w:hAnsi="仿宋体" w:eastAsia="Times New Roman;Symbol;Arial;婼" w:cs="仿宋体"/>
      <w:szCs w:val="24"/>
    </w:rPr>
  </w:style>
  <w:style w:type="paragraph" w:customStyle="1" w:styleId="3720">
    <w:name w:val="目录4"/>
    <w:basedOn w:val="1"/>
    <w:next w:val="1"/>
    <w:autoRedefine/>
    <w:qFormat/>
    <w:uiPriority w:val="0"/>
    <w:pPr>
      <w:widowControl/>
      <w:tabs>
        <w:tab w:val="left" w:leader="dot" w:pos="8503"/>
      </w:tabs>
      <w:spacing w:line="317" w:lineRule="atLeast"/>
      <w:ind w:left="419" w:firstLine="629"/>
      <w:textAlignment w:val="baseline"/>
    </w:pPr>
    <w:rPr>
      <w:rFonts w:ascii="仿宋体" w:hAnsi="仿宋体" w:eastAsia="宋体" w:cs="仿宋体"/>
      <w:color w:val="000000"/>
      <w:kern w:val="0"/>
      <w:sz w:val="21"/>
      <w:u w:color="000000"/>
    </w:rPr>
  </w:style>
  <w:style w:type="paragraph" w:customStyle="1" w:styleId="3721">
    <w:name w:val="目录3"/>
    <w:basedOn w:val="1"/>
    <w:next w:val="1"/>
    <w:autoRedefine/>
    <w:qFormat/>
    <w:uiPriority w:val="0"/>
    <w:pPr>
      <w:widowControl/>
      <w:tabs>
        <w:tab w:val="left" w:leader="dot" w:pos="8503"/>
      </w:tabs>
      <w:spacing w:line="317" w:lineRule="atLeast"/>
      <w:ind w:left="419" w:firstLine="419"/>
      <w:textAlignment w:val="baseline"/>
    </w:pPr>
    <w:rPr>
      <w:rFonts w:ascii="仿宋体" w:hAnsi="仿宋体" w:eastAsia="宋体" w:cs="仿宋体"/>
      <w:color w:val="000000"/>
      <w:kern w:val="0"/>
      <w:sz w:val="21"/>
      <w:u w:color="000000"/>
    </w:rPr>
  </w:style>
  <w:style w:type="paragraph" w:customStyle="1" w:styleId="3722">
    <w:name w:val="表头图名"/>
    <w:basedOn w:val="37"/>
    <w:autoRedefine/>
    <w:qFormat/>
    <w:uiPriority w:val="0"/>
    <w:pPr>
      <w:ind w:left="900" w:hanging="480"/>
    </w:pPr>
    <w:rPr>
      <w:rFonts w:ascii="TimesNewRoman" w:hAnsi="仿宋体" w:eastAsia="TimesNewRoman" w:cs="仿宋体"/>
      <w:sz w:val="24"/>
    </w:rPr>
  </w:style>
  <w:style w:type="paragraph" w:customStyle="1" w:styleId="3723">
    <w:name w:val="p9"/>
    <w:basedOn w:val="1"/>
    <w:autoRedefine/>
    <w:qFormat/>
    <w:uiPriority w:val="0"/>
    <w:pPr>
      <w:widowControl/>
      <w:spacing w:before="100" w:beforeAutospacing="1" w:after="100" w:afterAutospacing="1"/>
      <w:jc w:val="left"/>
    </w:pPr>
    <w:rPr>
      <w:rFonts w:hint="eastAsia" w:ascii="Tms Rmn" w:hAnsi="Tms Rmn" w:eastAsia="宋体" w:cs="仿宋体"/>
      <w:kern w:val="0"/>
      <w:sz w:val="18"/>
      <w:szCs w:val="18"/>
    </w:rPr>
  </w:style>
  <w:style w:type="character" w:customStyle="1" w:styleId="3724">
    <w:name w:val="自定义正文 Char1"/>
    <w:autoRedefine/>
    <w:qFormat/>
    <w:uiPriority w:val="0"/>
    <w:rPr>
      <w:rFonts w:eastAsia="Tms Rmn"/>
      <w:spacing w:val="-2"/>
      <w:kern w:val="2"/>
      <w:sz w:val="28"/>
      <w:szCs w:val="24"/>
      <w:lang w:val="en-US" w:eastAsia="zh-CN" w:bidi="ar-SA"/>
    </w:rPr>
  </w:style>
  <w:style w:type="paragraph" w:customStyle="1" w:styleId="3725">
    <w:name w:val="自定义正文 Char"/>
    <w:autoRedefine/>
    <w:qFormat/>
    <w:uiPriority w:val="0"/>
    <w:pPr>
      <w:widowControl w:val="0"/>
      <w:adjustRightInd w:val="0"/>
      <w:snapToGrid w:val="0"/>
      <w:spacing w:line="360" w:lineRule="auto"/>
      <w:ind w:firstLine="510"/>
      <w:jc w:val="both"/>
    </w:pPr>
    <w:rPr>
      <w:rFonts w:ascii="仿宋体" w:hAnsi="仿宋体" w:eastAsia="宋体" w:cs="仿宋体"/>
      <w:spacing w:val="-2"/>
      <w:kern w:val="2"/>
      <w:sz w:val="28"/>
      <w:szCs w:val="24"/>
      <w:lang w:val="en-US" w:eastAsia="zh-CN" w:bidi="ar-SA"/>
    </w:rPr>
  </w:style>
  <w:style w:type="paragraph" w:customStyle="1" w:styleId="3726">
    <w:name w:val="自定义正文 Char Char Char Char"/>
    <w:link w:val="3727"/>
    <w:autoRedefine/>
    <w:qFormat/>
    <w:uiPriority w:val="0"/>
    <w:pPr>
      <w:widowControl w:val="0"/>
      <w:topLinePunct/>
      <w:adjustRightInd w:val="0"/>
      <w:snapToGrid w:val="0"/>
      <w:spacing w:line="360" w:lineRule="auto"/>
      <w:ind w:firstLine="510"/>
      <w:jc w:val="both"/>
    </w:pPr>
    <w:rPr>
      <w:rFonts w:ascii="仿宋体" w:hAnsi="仿宋体" w:eastAsia="宋体" w:cs="仿宋体"/>
      <w:kern w:val="2"/>
      <w:position w:val="-28"/>
      <w:sz w:val="28"/>
      <w:szCs w:val="28"/>
      <w:lang w:val="en-US" w:eastAsia="zh-CN" w:bidi="ar-SA"/>
    </w:rPr>
  </w:style>
  <w:style w:type="character" w:customStyle="1" w:styleId="3727">
    <w:name w:val="自定义正文 Char Char Char Char Char"/>
    <w:link w:val="3726"/>
    <w:autoRedefine/>
    <w:qFormat/>
    <w:uiPriority w:val="0"/>
    <w:rPr>
      <w:rFonts w:ascii="仿宋体" w:hAnsi="仿宋体" w:eastAsia="宋体" w:cs="仿宋体"/>
      <w:position w:val="-28"/>
      <w:sz w:val="28"/>
      <w:szCs w:val="28"/>
    </w:rPr>
  </w:style>
  <w:style w:type="paragraph" w:customStyle="1" w:styleId="3728">
    <w:name w:val="样式 标题 3条标题1.1.1BSH-3 + (中文) 黑体 玫瑰红 首行缩进:  2 字符 段前: 6 磅 段后:..."/>
    <w:basedOn w:val="5"/>
    <w:autoRedefine/>
    <w:qFormat/>
    <w:uiPriority w:val="0"/>
    <w:pPr>
      <w:spacing w:line="560" w:lineRule="exact"/>
    </w:pPr>
    <w:rPr>
      <w:rFonts w:ascii="仿宋体" w:hAnsi="仿宋体" w:eastAsia="TimesNewRoman" w:cs="Tms Rmn"/>
      <w:b/>
      <w:color w:val="FF99CC"/>
      <w:sz w:val="30"/>
      <w:szCs w:val="30"/>
      <w:lang w:val="en-US"/>
    </w:rPr>
  </w:style>
  <w:style w:type="paragraph" w:customStyle="1" w:styleId="3729">
    <w:name w:val="中石化可研"/>
    <w:basedOn w:val="3"/>
    <w:autoRedefine/>
    <w:qFormat/>
    <w:uiPriority w:val="0"/>
    <w:pPr>
      <w:pageBreakBefore w:val="0"/>
      <w:numPr>
        <w:numId w:val="103"/>
      </w:numPr>
      <w:tabs>
        <w:tab w:val="left" w:pos="642"/>
      </w:tabs>
      <w:autoSpaceDE w:val="0"/>
      <w:autoSpaceDN w:val="0"/>
      <w:adjustRightInd w:val="0"/>
      <w:snapToGrid w:val="0"/>
      <w:spacing w:line="578" w:lineRule="atLeast"/>
      <w:jc w:val="left"/>
      <w:textAlignment w:val="center"/>
    </w:pPr>
    <w:rPr>
      <w:rFonts w:ascii="仿宋体" w:hAnsi="仿宋体" w:eastAsia="宋体" w:cs="仿宋体"/>
      <w:snapToGrid w:val="0"/>
      <w:sz w:val="24"/>
    </w:rPr>
  </w:style>
  <w:style w:type="paragraph" w:customStyle="1" w:styleId="3730">
    <w:name w:val="中石化可研正文"/>
    <w:basedOn w:val="1"/>
    <w:autoRedefine/>
    <w:qFormat/>
    <w:uiPriority w:val="0"/>
    <w:pPr>
      <w:adjustRightInd w:val="0"/>
      <w:snapToGrid w:val="0"/>
      <w:spacing w:before="100" w:beforeAutospacing="1" w:after="100" w:afterAutospacing="1" w:line="400" w:lineRule="exact"/>
      <w:jc w:val="left"/>
    </w:pPr>
    <w:rPr>
      <w:rFonts w:ascii="Tms Rmn" w:hAnsi="Tms Rmn" w:eastAsia="宋体" w:cs="仿宋体"/>
      <w:snapToGrid w:val="0"/>
      <w:color w:val="000000"/>
      <w:sz w:val="24"/>
    </w:rPr>
  </w:style>
  <w:style w:type="paragraph" w:customStyle="1" w:styleId="3731">
    <w:name w:val="Char Char Char Char21"/>
    <w:basedOn w:val="1"/>
    <w:autoRedefine/>
    <w:qFormat/>
    <w:uiPriority w:val="0"/>
    <w:rPr>
      <w:rFonts w:ascii="仿宋体" w:hAnsi="仿宋体" w:eastAsia="宋体" w:cs="仿宋体"/>
      <w:sz w:val="24"/>
      <w:szCs w:val="24"/>
    </w:rPr>
  </w:style>
  <w:style w:type="paragraph" w:customStyle="1" w:styleId="3732">
    <w:name w:val="正文XXX"/>
    <w:basedOn w:val="1"/>
    <w:link w:val="3733"/>
    <w:autoRedefine/>
    <w:qFormat/>
    <w:uiPriority w:val="0"/>
    <w:pPr>
      <w:adjustRightInd w:val="0"/>
      <w:snapToGrid w:val="0"/>
      <w:spacing w:before="100" w:beforeAutospacing="1" w:after="100" w:afterAutospacing="1" w:line="400" w:lineRule="exact"/>
    </w:pPr>
    <w:rPr>
      <w:rFonts w:ascii="Helv" w:hAnsi="Helv" w:eastAsia="宋体" w:cs="Helv"/>
      <w:color w:val="000000"/>
      <w:sz w:val="24"/>
    </w:rPr>
  </w:style>
  <w:style w:type="character" w:customStyle="1" w:styleId="3733">
    <w:name w:val="正文XXX Char"/>
    <w:link w:val="3732"/>
    <w:autoRedefine/>
    <w:qFormat/>
    <w:uiPriority w:val="0"/>
    <w:rPr>
      <w:rFonts w:ascii="Helv" w:hAnsi="Helv" w:eastAsia="宋体" w:cs="Helv"/>
      <w:color w:val="000000"/>
      <w:sz w:val="24"/>
      <w:szCs w:val="20"/>
    </w:rPr>
  </w:style>
  <w:style w:type="paragraph" w:customStyle="1" w:styleId="3734">
    <w:name w:val="中石化可研3级"/>
    <w:basedOn w:val="4"/>
    <w:autoRedefine/>
    <w:qFormat/>
    <w:uiPriority w:val="0"/>
    <w:pPr>
      <w:keepLines w:val="0"/>
      <w:widowControl/>
      <w:spacing w:line="480" w:lineRule="exact"/>
      <w:jc w:val="left"/>
    </w:pPr>
    <w:rPr>
      <w:rFonts w:ascii="Helv" w:hAnsi="Helv" w:cs="Helv"/>
      <w:iCs/>
      <w:color w:val="000000"/>
      <w:kern w:val="0"/>
      <w:sz w:val="24"/>
      <w:szCs w:val="24"/>
      <w:lang w:val="en-GB" w:eastAsia="en-US"/>
    </w:rPr>
  </w:style>
  <w:style w:type="paragraph" w:customStyle="1" w:styleId="3735">
    <w:name w:val="CM19"/>
    <w:basedOn w:val="281"/>
    <w:next w:val="281"/>
    <w:autoRedefine/>
    <w:qFormat/>
    <w:uiPriority w:val="0"/>
    <w:pPr>
      <w:spacing w:line="408" w:lineRule="atLeast"/>
    </w:pPr>
    <w:rPr>
      <w:rFonts w:ascii="Arial Black" w:hAnsi="Arial Black" w:eastAsia="宋体" w:cs="仿宋体"/>
      <w:color w:val="auto"/>
    </w:rPr>
  </w:style>
  <w:style w:type="paragraph" w:customStyle="1" w:styleId="3736">
    <w:name w:val="纯文本32"/>
    <w:basedOn w:val="1"/>
    <w:autoRedefine/>
    <w:qFormat/>
    <w:uiPriority w:val="0"/>
    <w:pPr>
      <w:adjustRightInd w:val="0"/>
      <w:textAlignment w:val="baseline"/>
    </w:pPr>
    <w:rPr>
      <w:rFonts w:ascii="Tms Rmn" w:hAnsi="ˎ̥" w:eastAsia="宋体" w:cs="仿宋体"/>
      <w:sz w:val="21"/>
    </w:rPr>
  </w:style>
  <w:style w:type="paragraph" w:customStyle="1" w:styleId="3737">
    <w:name w:val="Char Char Char Char4"/>
    <w:basedOn w:val="1"/>
    <w:autoRedefine/>
    <w:qFormat/>
    <w:uiPriority w:val="0"/>
    <w:rPr>
      <w:rFonts w:ascii="仿宋体" w:hAnsi="仿宋体" w:eastAsia="宋体" w:cs="仿宋体"/>
      <w:sz w:val="21"/>
      <w:szCs w:val="24"/>
    </w:rPr>
  </w:style>
  <w:style w:type="paragraph" w:customStyle="1" w:styleId="3738">
    <w:name w:val="正文文本 312"/>
    <w:basedOn w:val="1"/>
    <w:autoRedefine/>
    <w:qFormat/>
    <w:uiPriority w:val="0"/>
    <w:pPr>
      <w:adjustRightInd w:val="0"/>
      <w:textAlignment w:val="baseline"/>
    </w:pPr>
    <w:rPr>
      <w:rFonts w:ascii="仿宋体" w:hAnsi="仿宋体" w:eastAsia="宋体" w:cs="仿宋体"/>
      <w:sz w:val="24"/>
    </w:rPr>
  </w:style>
  <w:style w:type="character" w:customStyle="1" w:styleId="3739">
    <w:name w:val="样式15 Char"/>
    <w:link w:val="1914"/>
    <w:autoRedefine/>
    <w:qFormat/>
    <w:uiPriority w:val="0"/>
    <w:rPr>
      <w:rFonts w:ascii="汉鼎简书宋" w:hAnsi="Tms Rmn" w:eastAsia="汉鼎简书宋" w:cs="Tms Rmn"/>
      <w:color w:val="0000FF"/>
      <w:sz w:val="24"/>
      <w:szCs w:val="24"/>
    </w:rPr>
  </w:style>
  <w:style w:type="paragraph" w:customStyle="1" w:styleId="3740">
    <w:name w:val="插图标题"/>
    <w:basedOn w:val="1"/>
    <w:autoRedefine/>
    <w:qFormat/>
    <w:uiPriority w:val="0"/>
    <w:pPr>
      <w:tabs>
        <w:tab w:val="left" w:pos="1134"/>
        <w:tab w:val="right" w:pos="7371"/>
      </w:tabs>
      <w:overflowPunct w:val="0"/>
      <w:adjustRightInd w:val="0"/>
      <w:ind w:firstLine="567"/>
      <w:jc w:val="center"/>
      <w:textAlignment w:val="baseline"/>
    </w:pPr>
    <w:rPr>
      <w:rFonts w:ascii="TimesNewRoman" w:hAnsi="仿宋体" w:eastAsia="TimesNewRoman" w:cs="仿宋体"/>
      <w:kern w:val="0"/>
    </w:rPr>
  </w:style>
  <w:style w:type="paragraph" w:customStyle="1" w:styleId="3741">
    <w:name w:val="Char Char Char Char5"/>
    <w:basedOn w:val="1"/>
    <w:autoRedefine/>
    <w:qFormat/>
    <w:uiPriority w:val="0"/>
    <w:rPr>
      <w:rFonts w:ascii="仿宋体" w:hAnsi="仿宋体" w:eastAsia="宋体" w:cs="仿宋体"/>
      <w:sz w:val="21"/>
      <w:szCs w:val="24"/>
    </w:rPr>
  </w:style>
  <w:style w:type="paragraph" w:customStyle="1" w:styleId="3742">
    <w:name w:val="纯文本31"/>
    <w:basedOn w:val="1"/>
    <w:autoRedefine/>
    <w:qFormat/>
    <w:uiPriority w:val="0"/>
    <w:pPr>
      <w:adjustRightInd w:val="0"/>
      <w:textAlignment w:val="baseline"/>
    </w:pPr>
    <w:rPr>
      <w:rFonts w:ascii="Tms Rmn" w:hAnsi="ˎ̥" w:eastAsia="宋体" w:cs="仿宋体"/>
      <w:sz w:val="21"/>
    </w:rPr>
  </w:style>
  <w:style w:type="paragraph" w:customStyle="1" w:styleId="3743">
    <w:name w:val="Char2 Char Char Char Char Char Char Char Char Char1"/>
    <w:basedOn w:val="1"/>
    <w:autoRedefine/>
    <w:qFormat/>
    <w:uiPriority w:val="0"/>
    <w:rPr>
      <w:rFonts w:ascii="仿宋体" w:hAnsi="仿宋体" w:eastAsia="宋体" w:cs="仿宋体"/>
      <w:sz w:val="21"/>
      <w:szCs w:val="24"/>
    </w:rPr>
  </w:style>
  <w:style w:type="paragraph" w:customStyle="1" w:styleId="3744">
    <w:name w:val="Char Char Char Char Char Char1 Char Char Char Char Char Char Char1"/>
    <w:basedOn w:val="1"/>
    <w:autoRedefine/>
    <w:qFormat/>
    <w:uiPriority w:val="0"/>
    <w:rPr>
      <w:rFonts w:ascii="仿宋体" w:hAnsi="仿宋体" w:eastAsia="宋体" w:cs="仿宋体"/>
      <w:sz w:val="21"/>
      <w:szCs w:val="24"/>
    </w:rPr>
  </w:style>
  <w:style w:type="paragraph" w:customStyle="1" w:styleId="3745">
    <w:name w:val="日期2"/>
    <w:basedOn w:val="1"/>
    <w:next w:val="1"/>
    <w:autoRedefine/>
    <w:qFormat/>
    <w:uiPriority w:val="0"/>
    <w:pPr>
      <w:tabs>
        <w:tab w:val="left" w:pos="510"/>
      </w:tabs>
      <w:adjustRightInd w:val="0"/>
      <w:spacing w:line="430" w:lineRule="atLeast"/>
      <w:jc w:val="right"/>
      <w:textAlignment w:val="baseline"/>
    </w:pPr>
    <w:rPr>
      <w:rFonts w:ascii="仿宋体" w:hAnsi="仿宋体" w:eastAsia="宋体" w:cs="仿宋体"/>
      <w:spacing w:val="16"/>
      <w:kern w:val="0"/>
      <w:sz w:val="24"/>
    </w:rPr>
  </w:style>
  <w:style w:type="character" w:customStyle="1" w:styleId="3746">
    <w:name w:val="标题7"/>
    <w:autoRedefine/>
    <w:qFormat/>
    <w:uiPriority w:val="0"/>
  </w:style>
  <w:style w:type="paragraph" w:customStyle="1" w:styleId="3747">
    <w:name w:val="纯文本4"/>
    <w:basedOn w:val="1"/>
    <w:autoRedefine/>
    <w:qFormat/>
    <w:uiPriority w:val="0"/>
    <w:pPr>
      <w:adjustRightInd w:val="0"/>
      <w:textAlignment w:val="baseline"/>
    </w:pPr>
    <w:rPr>
      <w:rFonts w:ascii="Tms Rmn" w:hAnsi="ˎ̥" w:eastAsia="宋体" w:cs="仿宋体"/>
      <w:sz w:val="21"/>
    </w:rPr>
  </w:style>
  <w:style w:type="paragraph" w:customStyle="1" w:styleId="3748">
    <w:name w:val="Char Char Char Char1 Char Char Char Char Char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749">
    <w:name w:val="正文5"/>
    <w:autoRedefine/>
    <w:qFormat/>
    <w:uiPriority w:val="0"/>
    <w:pPr>
      <w:widowControl w:val="0"/>
      <w:adjustRightInd w:val="0"/>
      <w:spacing w:line="315" w:lineRule="atLeast"/>
      <w:textAlignment w:val="baseline"/>
    </w:pPr>
    <w:rPr>
      <w:rFonts w:ascii="Tms Rmn" w:hAnsi="仿宋体" w:eastAsia="宋体" w:cs="仿宋体"/>
      <w:kern w:val="0"/>
      <w:sz w:val="24"/>
      <w:szCs w:val="20"/>
      <w:lang w:val="en-US" w:eastAsia="zh-CN" w:bidi="ar-SA"/>
    </w:rPr>
  </w:style>
  <w:style w:type="paragraph" w:customStyle="1" w:styleId="3750">
    <w:name w:val="批注框文本11"/>
    <w:basedOn w:val="1"/>
    <w:autoRedefine/>
    <w:qFormat/>
    <w:uiPriority w:val="0"/>
    <w:rPr>
      <w:rFonts w:ascii="仿宋体" w:hAnsi="仿宋体" w:eastAsia="宋体" w:cs="仿宋体"/>
      <w:sz w:val="18"/>
      <w:szCs w:val="18"/>
    </w:rPr>
  </w:style>
  <w:style w:type="paragraph" w:customStyle="1" w:styleId="3751">
    <w:name w:val="标题 33"/>
    <w:basedOn w:val="1"/>
    <w:next w:val="1"/>
    <w:autoRedefine/>
    <w:qFormat/>
    <w:uiPriority w:val="0"/>
    <w:pPr>
      <w:adjustRightInd w:val="0"/>
      <w:spacing w:line="480" w:lineRule="exact"/>
      <w:textAlignment w:val="baseline"/>
    </w:pPr>
    <w:rPr>
      <w:rFonts w:hint="eastAsia" w:ascii="仿宋体" w:hAnsi="Helv" w:eastAsia="宋体" w:cs="仿宋体"/>
      <w:color w:val="000000"/>
      <w:kern w:val="0"/>
      <w:sz w:val="24"/>
    </w:rPr>
  </w:style>
  <w:style w:type="paragraph" w:customStyle="1" w:styleId="3752">
    <w:name w:val="标题 531"/>
    <w:basedOn w:val="1"/>
    <w:next w:val="1"/>
    <w:autoRedefine/>
    <w:qFormat/>
    <w:uiPriority w:val="0"/>
    <w:pPr>
      <w:adjustRightInd w:val="0"/>
      <w:snapToGrid w:val="0"/>
      <w:spacing w:line="440" w:lineRule="atLeast"/>
      <w:ind w:firstLine="567"/>
      <w:textAlignment w:val="baseline"/>
    </w:pPr>
    <w:rPr>
      <w:rFonts w:hint="eastAsia" w:ascii="仿宋体" w:hAnsi="仿宋体" w:eastAsia="宋体" w:cs="仿宋体"/>
      <w:kern w:val="0"/>
      <w:sz w:val="24"/>
    </w:rPr>
  </w:style>
  <w:style w:type="paragraph" w:customStyle="1" w:styleId="3753">
    <w:name w:val="标题 42"/>
    <w:basedOn w:val="1"/>
    <w:next w:val="1"/>
    <w:autoRedefine/>
    <w:qFormat/>
    <w:uiPriority w:val="0"/>
    <w:pPr>
      <w:adjustRightInd w:val="0"/>
      <w:spacing w:line="440" w:lineRule="atLeast"/>
      <w:ind w:left="198" w:firstLine="567"/>
      <w:textAlignment w:val="baseline"/>
    </w:pPr>
    <w:rPr>
      <w:rFonts w:hint="eastAsia" w:ascii="仿宋体" w:hAnsi="Tms Rmn" w:eastAsia="宋体" w:cs="仿宋体"/>
      <w:kern w:val="28"/>
      <w:sz w:val="24"/>
    </w:rPr>
  </w:style>
  <w:style w:type="paragraph" w:customStyle="1" w:styleId="3754">
    <w:name w:val="页脚3"/>
    <w:basedOn w:val="3749"/>
    <w:autoRedefine/>
    <w:qFormat/>
    <w:uiPriority w:val="0"/>
    <w:pPr>
      <w:tabs>
        <w:tab w:val="center" w:pos="4153"/>
        <w:tab w:val="right" w:pos="8306"/>
      </w:tabs>
      <w:spacing w:line="240" w:lineRule="atLeast"/>
    </w:pPr>
    <w:rPr>
      <w:sz w:val="18"/>
    </w:rPr>
  </w:style>
  <w:style w:type="character" w:customStyle="1" w:styleId="3755">
    <w:name w:val="Default Char"/>
    <w:link w:val="281"/>
    <w:autoRedefine/>
    <w:qFormat/>
    <w:uiPriority w:val="0"/>
    <w:rPr>
      <w:rFonts w:ascii="黑体" w:hAnsi="Times New Roman" w:eastAsia="黑体" w:cs="黑体"/>
      <w:color w:val="000000"/>
      <w:kern w:val="0"/>
      <w:sz w:val="24"/>
      <w:szCs w:val="24"/>
    </w:rPr>
  </w:style>
  <w:style w:type="paragraph" w:customStyle="1" w:styleId="3756">
    <w:name w:val="样式 正文 首行缩进:  2 字符 + 首行缩进:  2 字符"/>
    <w:basedOn w:val="1"/>
    <w:autoRedefine/>
    <w:qFormat/>
    <w:uiPriority w:val="0"/>
    <w:pPr>
      <w:spacing w:line="500" w:lineRule="exact"/>
      <w:ind w:firstLine="432" w:firstLineChars="200"/>
    </w:pPr>
    <w:rPr>
      <w:rFonts w:ascii="仿宋体" w:hAnsi="仿宋体" w:eastAsia="宋体" w:cs="仿宋体"/>
      <w:w w:val="90"/>
      <w:sz w:val="24"/>
      <w:szCs w:val="24"/>
    </w:rPr>
  </w:style>
  <w:style w:type="paragraph" w:customStyle="1" w:styleId="3757">
    <w:name w:val="T表格"/>
    <w:basedOn w:val="1"/>
    <w:next w:val="1"/>
    <w:autoRedefine/>
    <w:qFormat/>
    <w:uiPriority w:val="0"/>
    <w:pPr>
      <w:autoSpaceDE w:val="0"/>
      <w:autoSpaceDN w:val="0"/>
      <w:adjustRightInd w:val="0"/>
      <w:jc w:val="left"/>
    </w:pPr>
    <w:rPr>
      <w:rFonts w:ascii="仿宋体" w:hAnsi="仿宋体" w:eastAsia="宋体" w:cs="仿宋体"/>
      <w:kern w:val="0"/>
      <w:sz w:val="24"/>
      <w:szCs w:val="24"/>
    </w:rPr>
  </w:style>
  <w:style w:type="character" w:customStyle="1" w:styleId="3758">
    <w:name w:val="font9 Char"/>
    <w:link w:val="401"/>
    <w:autoRedefine/>
    <w:qFormat/>
    <w:uiPriority w:val="0"/>
    <w:rPr>
      <w:rFonts w:ascii="宋体" w:hAnsi="宋体" w:eastAsia="宋体" w:cs="宋体"/>
      <w:color w:val="000000"/>
      <w:kern w:val="0"/>
      <w:sz w:val="20"/>
      <w:szCs w:val="20"/>
    </w:rPr>
  </w:style>
  <w:style w:type="paragraph" w:customStyle="1" w:styleId="3759">
    <w:name w:val="1 Char Char Char Char Char Char Char Char Char Char Char Char Char Char Char1 Char Char Char Char Char Char Char"/>
    <w:basedOn w:val="1"/>
    <w:autoRedefine/>
    <w:qFormat/>
    <w:uiPriority w:val="0"/>
    <w:rPr>
      <w:rFonts w:ascii="仿宋体" w:hAnsi="仿宋体" w:eastAsia="宋体" w:cs="仿宋体"/>
      <w:sz w:val="21"/>
      <w:szCs w:val="24"/>
    </w:rPr>
  </w:style>
  <w:style w:type="paragraph" w:customStyle="1" w:styleId="3760">
    <w:name w:val="33333333"/>
    <w:basedOn w:val="1"/>
    <w:autoRedefine/>
    <w:qFormat/>
    <w:uiPriority w:val="0"/>
    <w:pPr>
      <w:spacing w:line="360" w:lineRule="auto"/>
      <w:jc w:val="left"/>
    </w:pPr>
    <w:rPr>
      <w:rFonts w:ascii="仿宋体" w:hAnsi="仿宋体" w:eastAsia="宋体" w:cs="仿宋体"/>
      <w:b/>
      <w:sz w:val="24"/>
      <w:szCs w:val="24"/>
    </w:rPr>
  </w:style>
  <w:style w:type="paragraph" w:customStyle="1" w:styleId="3761">
    <w:name w:val="文本正文"/>
    <w:basedOn w:val="1"/>
    <w:autoRedefine/>
    <w:qFormat/>
    <w:uiPriority w:val="0"/>
    <w:pPr>
      <w:snapToGrid w:val="0"/>
      <w:spacing w:line="360" w:lineRule="auto"/>
      <w:ind w:firstLine="510"/>
      <w:jc w:val="left"/>
    </w:pPr>
    <w:rPr>
      <w:rFonts w:ascii="Tms Rmn" w:hAnsi="仿宋体" w:eastAsia="宋体" w:cs="仿宋体"/>
      <w:spacing w:val="4"/>
      <w:kern w:val="24"/>
      <w:sz w:val="24"/>
      <w:szCs w:val="24"/>
      <w:lang w:val="zh-CN"/>
    </w:rPr>
  </w:style>
  <w:style w:type="paragraph" w:customStyle="1" w:styleId="3762">
    <w:name w:val="标准文本 居中 单倍行距"/>
    <w:basedOn w:val="1"/>
    <w:autoRedefine/>
    <w:qFormat/>
    <w:uiPriority w:val="0"/>
    <w:pPr>
      <w:keepNext/>
      <w:adjustRightInd w:val="0"/>
      <w:snapToGrid w:val="0"/>
      <w:jc w:val="center"/>
      <w:textAlignment w:val="center"/>
    </w:pPr>
    <w:rPr>
      <w:rFonts w:ascii="仿宋体" w:hAnsi="仿宋体" w:eastAsia="宋体" w:cs="Tms Rmn"/>
      <w:sz w:val="24"/>
      <w:szCs w:val="24"/>
    </w:rPr>
  </w:style>
  <w:style w:type="paragraph" w:customStyle="1" w:styleId="3763">
    <w:name w:val="15"/>
    <w:basedOn w:val="1"/>
    <w:next w:val="1"/>
    <w:autoRedefine/>
    <w:qFormat/>
    <w:uiPriority w:val="0"/>
    <w:pPr>
      <w:spacing w:line="288" w:lineRule="auto"/>
      <w:ind w:firstLine="480"/>
    </w:pPr>
    <w:rPr>
      <w:rFonts w:ascii="Tms Rmn" w:hAnsi="Tms Rmn" w:eastAsia="宋体" w:cs="仿宋体"/>
      <w:sz w:val="24"/>
    </w:rPr>
  </w:style>
  <w:style w:type="table" w:customStyle="1" w:styleId="3764">
    <w:name w:val="环评"/>
    <w:basedOn w:val="88"/>
    <w:autoRedefine/>
    <w:qFormat/>
    <w:uiPriority w:val="0"/>
    <w:pPr>
      <w:jc w:val="center"/>
    </w:pPr>
    <w:rPr>
      <w:rFonts w:ascii="仿宋体" w:hAnsi="仿宋体" w:eastAsia="宋体" w:cs="仿宋体"/>
      <w:kern w:val="0"/>
      <w:sz w:val="20"/>
      <w:szCs w:val="21"/>
    </w:rPr>
    <w:tblPr>
      <w:jc w:val="center"/>
      <w:tblBorders>
        <w:top w:val="single" w:color="auto" w:sz="12" w:space="0"/>
        <w:bottom w:val="single" w:color="auto" w:sz="12" w:space="0"/>
        <w:insideH w:val="single" w:color="auto" w:sz="2" w:space="0"/>
        <w:insideV w:val="single" w:color="auto" w:sz="2" w:space="0"/>
      </w:tblBorders>
    </w:tblPr>
    <w:trPr>
      <w:jc w:val="center"/>
    </w:trPr>
    <w:tcPr>
      <w:vAlign w:val="center"/>
    </w:tcPr>
  </w:style>
  <w:style w:type="paragraph" w:customStyle="1" w:styleId="3765">
    <w:name w:val="样式 标题 3 + (西文) Times New Roman (中文) 宋体 小四 加粗"/>
    <w:basedOn w:val="5"/>
    <w:autoRedefine/>
    <w:qFormat/>
    <w:uiPriority w:val="0"/>
    <w:pPr>
      <w:tabs>
        <w:tab w:val="left" w:pos="360"/>
        <w:tab w:val="left" w:pos="963"/>
      </w:tabs>
      <w:spacing w:before="120" w:beforeLines="50" w:after="120" w:afterLines="50"/>
      <w:ind w:left="1021" w:hanging="1021"/>
      <w:jc w:val="left"/>
    </w:pPr>
    <w:rPr>
      <w:rFonts w:ascii="仿宋体" w:hAnsi="Tms Rmn" w:eastAsia="Tms Rmn" w:cs="仿宋体"/>
      <w:bCs/>
      <w:snapToGrid w:val="0"/>
      <w:lang w:val="en-US"/>
    </w:rPr>
  </w:style>
  <w:style w:type="paragraph" w:customStyle="1" w:styleId="3766">
    <w:name w:val="样式 标题 1 + (中文) 宋体 小三 行距: 多倍行距 1.35 字行"/>
    <w:basedOn w:val="3"/>
    <w:autoRedefine/>
    <w:qFormat/>
    <w:uiPriority w:val="0"/>
    <w:pPr>
      <w:pageBreakBefore w:val="0"/>
      <w:numPr>
        <w:ilvl w:val="0"/>
        <w:numId w:val="0"/>
      </w:numPr>
      <w:tabs>
        <w:tab w:val="left" w:pos="360"/>
        <w:tab w:val="left" w:pos="603"/>
      </w:tabs>
      <w:snapToGrid w:val="0"/>
      <w:spacing w:before="360" w:beforeLines="150" w:after="360" w:afterLines="150" w:line="300" w:lineRule="auto"/>
      <w:ind w:left="360" w:hanging="360"/>
    </w:pPr>
    <w:rPr>
      <w:rFonts w:ascii="仿宋体" w:hAnsi="Tms Rmn" w:eastAsia="宋体" w:cs="仿宋体"/>
      <w:sz w:val="28"/>
      <w:szCs w:val="28"/>
    </w:rPr>
  </w:style>
  <w:style w:type="paragraph" w:customStyle="1" w:styleId="3767">
    <w:name w:val="样式 样式 标题 2节 + (西文) Times New Roman (中文) 宋体 四号 段前: 0.5 行 段后: 0......"/>
    <w:basedOn w:val="1"/>
    <w:autoRedefine/>
    <w:qFormat/>
    <w:uiPriority w:val="0"/>
    <w:pPr>
      <w:keepNext/>
      <w:keepLines/>
      <w:tabs>
        <w:tab w:val="left" w:pos="360"/>
        <w:tab w:val="left" w:pos="693"/>
      </w:tabs>
      <w:adjustRightInd w:val="0"/>
      <w:snapToGrid w:val="0"/>
      <w:spacing w:before="216" w:beforeLines="90" w:after="216" w:afterLines="90" w:line="300" w:lineRule="auto"/>
      <w:ind w:left="360" w:hanging="360"/>
      <w:outlineLvl w:val="1"/>
    </w:pPr>
    <w:rPr>
      <w:rFonts w:ascii="仿宋体" w:hAnsi="Tms Rmn" w:eastAsia="宋体" w:cs="仿宋体"/>
      <w:b/>
      <w:bCs/>
      <w:sz w:val="24"/>
      <w:szCs w:val="24"/>
    </w:rPr>
  </w:style>
  <w:style w:type="paragraph" w:customStyle="1" w:styleId="3768">
    <w:name w:val="style2"/>
    <w:basedOn w:val="1"/>
    <w:autoRedefine/>
    <w:qFormat/>
    <w:uiPriority w:val="0"/>
    <w:pPr>
      <w:widowControl/>
      <w:spacing w:before="100" w:beforeAutospacing="1" w:after="100" w:afterAutospacing="1"/>
      <w:jc w:val="left"/>
    </w:pPr>
    <w:rPr>
      <w:rFonts w:ascii="Tms Rmn" w:hAnsi="Tms Rmn" w:eastAsia="宋体" w:cs="Tms Rmn"/>
      <w:b/>
      <w:bCs/>
      <w:kern w:val="0"/>
      <w:sz w:val="36"/>
      <w:szCs w:val="36"/>
    </w:rPr>
  </w:style>
  <w:style w:type="paragraph" w:customStyle="1" w:styleId="3769">
    <w:name w:val="字元"/>
    <w:basedOn w:val="1"/>
    <w:autoRedefine/>
    <w:qFormat/>
    <w:uiPriority w:val="0"/>
    <w:rPr>
      <w:rFonts w:ascii="仿宋体" w:hAnsi="仿宋体" w:eastAsia="宋体" w:cs="仿宋体"/>
      <w:sz w:val="24"/>
      <w:szCs w:val="24"/>
    </w:rPr>
  </w:style>
  <w:style w:type="paragraph" w:customStyle="1" w:styleId="3770">
    <w:name w:val="默认段落字体 Para Char Char Char1 Char Char Char Char Char Char Char Char Char Char"/>
    <w:basedOn w:val="1"/>
    <w:autoRedefine/>
    <w:qFormat/>
    <w:uiPriority w:val="0"/>
    <w:rPr>
      <w:rFonts w:ascii="仿宋体" w:hAnsi="仿宋体" w:eastAsia="宋体" w:cs="仿宋体"/>
      <w:sz w:val="24"/>
      <w:szCs w:val="24"/>
    </w:rPr>
  </w:style>
  <w:style w:type="paragraph" w:customStyle="1" w:styleId="3771">
    <w:name w:val="表内"/>
    <w:basedOn w:val="1"/>
    <w:autoRedefine/>
    <w:qFormat/>
    <w:uiPriority w:val="0"/>
    <w:pPr>
      <w:jc w:val="center"/>
    </w:pPr>
    <w:rPr>
      <w:rFonts w:ascii="仿宋体" w:hAnsi="仿宋体" w:eastAsia="宋体" w:cs="仿宋体"/>
      <w:sz w:val="21"/>
      <w:szCs w:val="24"/>
    </w:rPr>
  </w:style>
  <w:style w:type="paragraph" w:customStyle="1" w:styleId="3772">
    <w:name w:val="zhang正文"/>
    <w:basedOn w:val="35"/>
    <w:autoRedefine/>
    <w:qFormat/>
    <w:uiPriority w:val="0"/>
    <w:pPr>
      <w:autoSpaceDE w:val="0"/>
      <w:autoSpaceDN w:val="0"/>
      <w:adjustRightInd w:val="0"/>
      <w:snapToGrid w:val="0"/>
      <w:spacing w:before="0" w:beforeLines="0" w:line="500" w:lineRule="exact"/>
      <w:ind w:firstLine="539" w:firstLineChars="0"/>
      <w:textAlignment w:val="baseline"/>
    </w:pPr>
    <w:rPr>
      <w:rFonts w:ascii="仿宋体" w:hAnsi="仿宋体" w:eastAsia="华文中宋" w:cs="仿宋体"/>
      <w:kern w:val="0"/>
      <w:sz w:val="28"/>
      <w:szCs w:val="20"/>
    </w:rPr>
  </w:style>
  <w:style w:type="paragraph" w:customStyle="1" w:styleId="3773">
    <w:name w:val="1标题2级"/>
    <w:basedOn w:val="1"/>
    <w:autoRedefine/>
    <w:qFormat/>
    <w:uiPriority w:val="0"/>
    <w:pPr>
      <w:snapToGrid w:val="0"/>
      <w:spacing w:line="360" w:lineRule="auto"/>
      <w:outlineLvl w:val="1"/>
    </w:pPr>
    <w:rPr>
      <w:rFonts w:ascii="仿宋体" w:hAnsi="仿宋体" w:eastAsia="Times New Roman;Symbol;Arial;婼" w:cs="仿宋体"/>
      <w:b/>
      <w:sz w:val="32"/>
    </w:rPr>
  </w:style>
  <w:style w:type="paragraph" w:customStyle="1" w:styleId="3774">
    <w:name w:val="书正文"/>
    <w:basedOn w:val="1"/>
    <w:autoRedefine/>
    <w:qFormat/>
    <w:uiPriority w:val="0"/>
    <w:pPr>
      <w:spacing w:line="420" w:lineRule="exact"/>
      <w:ind w:firstLine="560" w:firstLineChars="200"/>
    </w:pPr>
    <w:rPr>
      <w:rFonts w:ascii="仿宋体" w:hAnsi="仿宋体" w:eastAsia="宋体" w:cs="仿宋体"/>
      <w:szCs w:val="24"/>
    </w:rPr>
  </w:style>
  <w:style w:type="paragraph" w:customStyle="1" w:styleId="3775">
    <w:name w:val="1文章"/>
    <w:basedOn w:val="1"/>
    <w:autoRedefine/>
    <w:qFormat/>
    <w:uiPriority w:val="0"/>
    <w:pPr>
      <w:snapToGrid w:val="0"/>
      <w:spacing w:line="360" w:lineRule="auto"/>
      <w:ind w:firstLine="573"/>
    </w:pPr>
    <w:rPr>
      <w:rFonts w:ascii="仿宋体" w:hAnsi="仿宋体" w:eastAsia="Times New Roman;Symbol;Arial;婼" w:cs="仿宋体"/>
    </w:rPr>
  </w:style>
  <w:style w:type="paragraph" w:customStyle="1" w:styleId="3776">
    <w:name w:val="1标题3级"/>
    <w:basedOn w:val="3773"/>
    <w:autoRedefine/>
    <w:qFormat/>
    <w:uiPriority w:val="0"/>
    <w:pPr>
      <w:outlineLvl w:val="2"/>
    </w:pPr>
    <w:rPr>
      <w:sz w:val="30"/>
    </w:rPr>
  </w:style>
  <w:style w:type="paragraph" w:customStyle="1" w:styleId="3777">
    <w:name w:val="样式 正文文字缩进 + 小四 首行缩进:  2 字符1"/>
    <w:basedOn w:val="35"/>
    <w:autoRedefine/>
    <w:qFormat/>
    <w:uiPriority w:val="0"/>
    <w:pPr>
      <w:spacing w:before="0" w:beforeLines="0" w:after="50" w:afterLines="50" w:line="400" w:lineRule="exact"/>
      <w:ind w:firstLine="200"/>
    </w:pPr>
    <w:rPr>
      <w:rFonts w:ascii="仿宋体" w:hAnsi="仿宋体" w:eastAsia="Calibri" w:cs="Tms Rmn"/>
      <w:sz w:val="28"/>
      <w:szCs w:val="20"/>
    </w:rPr>
  </w:style>
  <w:style w:type="paragraph" w:customStyle="1" w:styleId="3778">
    <w:name w:val="样式 样式 标题 5 + 段后: 0.5 行3 + 段后: 0.5 行"/>
    <w:basedOn w:val="1"/>
    <w:autoRedefine/>
    <w:qFormat/>
    <w:uiPriority w:val="0"/>
    <w:pPr>
      <w:keepNext/>
      <w:keepLines/>
      <w:adjustRightInd w:val="0"/>
      <w:snapToGrid w:val="0"/>
      <w:spacing w:after="50" w:afterLines="50"/>
      <w:outlineLvl w:val="4"/>
    </w:pPr>
    <w:rPr>
      <w:rFonts w:ascii="Helv" w:hAnsi="Helv" w:eastAsia="Calibri" w:cs="Tms Rmn"/>
      <w:kern w:val="0"/>
    </w:rPr>
  </w:style>
  <w:style w:type="paragraph" w:customStyle="1" w:styleId="3779">
    <w:name w:val="表正文小标题"/>
    <w:basedOn w:val="1"/>
    <w:next w:val="1"/>
    <w:autoRedefine/>
    <w:qFormat/>
    <w:uiPriority w:val="0"/>
    <w:pPr>
      <w:spacing w:after="120"/>
      <w:ind w:firstLine="200" w:firstLineChars="200"/>
      <w:outlineLvl w:val="2"/>
    </w:pPr>
    <w:rPr>
      <w:rFonts w:ascii="Tms Rmn" w:hAnsi="Tms Rmn" w:eastAsia="宋体" w:cs="仿宋体"/>
      <w:b/>
      <w:bCs/>
      <w:sz w:val="24"/>
      <w:szCs w:val="24"/>
    </w:rPr>
  </w:style>
  <w:style w:type="paragraph" w:customStyle="1" w:styleId="3780">
    <w:name w:val="表正文标题"/>
    <w:basedOn w:val="3779"/>
    <w:next w:val="3779"/>
    <w:autoRedefine/>
    <w:qFormat/>
    <w:uiPriority w:val="0"/>
    <w:pPr>
      <w:spacing w:before="312" w:beforeLines="100"/>
      <w:ind w:firstLine="482"/>
    </w:pPr>
  </w:style>
  <w:style w:type="paragraph" w:customStyle="1" w:styleId="3781">
    <w:name w:val="书标题"/>
    <w:basedOn w:val="21"/>
    <w:next w:val="1"/>
    <w:autoRedefine/>
    <w:qFormat/>
    <w:uiPriority w:val="0"/>
    <w:pPr>
      <w:spacing w:after="120"/>
      <w:ind w:firstLine="0" w:firstLineChars="0"/>
      <w:jc w:val="center"/>
      <w:outlineLvl w:val="0"/>
    </w:pPr>
    <w:rPr>
      <w:rFonts w:ascii="Tms Rmn" w:hAnsi="Tms Rmn" w:eastAsia="宋体" w:cs="仿宋体"/>
      <w:b/>
      <w:bCs/>
      <w:color w:val="339966"/>
      <w:sz w:val="48"/>
      <w:szCs w:val="24"/>
    </w:rPr>
  </w:style>
  <w:style w:type="paragraph" w:customStyle="1" w:styleId="3782">
    <w:name w:val="书章标题"/>
    <w:basedOn w:val="21"/>
    <w:next w:val="3779"/>
    <w:autoRedefine/>
    <w:qFormat/>
    <w:uiPriority w:val="0"/>
    <w:pPr>
      <w:spacing w:after="200" w:afterLines="200"/>
      <w:ind w:firstLine="0" w:firstLineChars="0"/>
      <w:jc w:val="center"/>
      <w:textAlignment w:val="center"/>
      <w:outlineLvl w:val="1"/>
    </w:pPr>
    <w:rPr>
      <w:rFonts w:ascii="TimesNewRoman" w:hAnsi="Tms Rmn" w:eastAsia="TimesNewRoman" w:cs="仿宋体"/>
      <w:bCs/>
      <w:sz w:val="44"/>
      <w:szCs w:val="24"/>
    </w:rPr>
  </w:style>
  <w:style w:type="paragraph" w:customStyle="1" w:styleId="3783">
    <w:name w:val="登记表标题"/>
    <w:basedOn w:val="1"/>
    <w:autoRedefine/>
    <w:qFormat/>
    <w:uiPriority w:val="0"/>
    <w:pPr>
      <w:autoSpaceDE w:val="0"/>
      <w:autoSpaceDN w:val="0"/>
      <w:adjustRightInd w:val="0"/>
      <w:jc w:val="center"/>
      <w:outlineLvl w:val="0"/>
    </w:pPr>
    <w:rPr>
      <w:rFonts w:ascii="仿宋体" w:hAnsi="仿宋体" w:eastAsia="TimesNewRoman" w:cs="仿宋体"/>
      <w:color w:val="000000"/>
      <w:kern w:val="0"/>
      <w:sz w:val="30"/>
      <w:szCs w:val="30"/>
    </w:rPr>
  </w:style>
  <w:style w:type="paragraph" w:customStyle="1" w:styleId="3784">
    <w:name w:val="样式 标题 3 + Times New Roman 段后: 7.8 磅"/>
    <w:basedOn w:val="5"/>
    <w:autoRedefine/>
    <w:qFormat/>
    <w:uiPriority w:val="0"/>
    <w:pPr>
      <w:tabs>
        <w:tab w:val="left" w:pos="1260"/>
      </w:tabs>
      <w:spacing w:after="50" w:afterLines="50" w:line="240" w:lineRule="auto"/>
      <w:ind w:left="1260" w:hanging="420"/>
    </w:pPr>
    <w:rPr>
      <w:rFonts w:ascii="TimesNewRoman" w:hAnsi="Helv" w:eastAsia="Calibri" w:cs="Helv"/>
      <w:b/>
      <w:bCs/>
      <w:sz w:val="28"/>
      <w:szCs w:val="20"/>
      <w:lang w:val="en-US"/>
    </w:rPr>
  </w:style>
  <w:style w:type="paragraph" w:customStyle="1" w:styleId="3785">
    <w:name w:val="样式 标题 1 + 段前: 0.5 行 段后: 0.5 行"/>
    <w:basedOn w:val="3"/>
    <w:autoRedefine/>
    <w:qFormat/>
    <w:uiPriority w:val="0"/>
    <w:pPr>
      <w:pageBreakBefore w:val="0"/>
      <w:numPr>
        <w:ilvl w:val="0"/>
        <w:numId w:val="0"/>
      </w:numPr>
      <w:tabs>
        <w:tab w:val="left" w:pos="0"/>
      </w:tabs>
      <w:adjustRightInd w:val="0"/>
      <w:snapToGrid w:val="0"/>
      <w:spacing w:before="0" w:after="50" w:afterLines="50"/>
      <w:ind w:firstLine="980"/>
    </w:pPr>
    <w:rPr>
      <w:rFonts w:ascii="仿宋体" w:hAnsi="仿宋体" w:eastAsia="Calibri" w:cs="仿宋体"/>
      <w:b w:val="0"/>
      <w:sz w:val="28"/>
      <w:szCs w:val="20"/>
    </w:rPr>
  </w:style>
  <w:style w:type="character" w:customStyle="1" w:styleId="3786">
    <w:name w:val="题注 Char Char1 Char Char Char Char C"/>
    <w:autoRedefine/>
    <w:qFormat/>
    <w:uiPriority w:val="0"/>
    <w:rPr>
      <w:rFonts w:ascii="Helv" w:hAnsi="Helv" w:eastAsia="Tms Rmn" w:cs="Helv"/>
      <w:kern w:val="2"/>
      <w:sz w:val="24"/>
      <w:lang w:val="en-US" w:eastAsia="zh-CN" w:bidi="ar-SA"/>
    </w:rPr>
  </w:style>
  <w:style w:type="paragraph" w:customStyle="1" w:styleId="3787">
    <w:name w:val="GB-1"/>
    <w:autoRedefine/>
    <w:qFormat/>
    <w:uiPriority w:val="0"/>
    <w:pPr>
      <w:keepNext/>
      <w:tabs>
        <w:tab w:val="left" w:pos="360"/>
      </w:tabs>
      <w:autoSpaceDE w:val="0"/>
      <w:autoSpaceDN w:val="0"/>
      <w:spacing w:line="480" w:lineRule="auto"/>
      <w:outlineLvl w:val="0"/>
    </w:pPr>
    <w:rPr>
      <w:rFonts w:ascii="TimesNewRoman" w:hAnsi="仿宋体" w:eastAsia="TimesNewRoman" w:cs="仿宋体"/>
      <w:kern w:val="0"/>
      <w:sz w:val="24"/>
      <w:szCs w:val="21"/>
      <w:lang w:val="en-US" w:eastAsia="zh-CN" w:bidi="ar-SA"/>
    </w:rPr>
  </w:style>
  <w:style w:type="paragraph" w:customStyle="1" w:styleId="3788">
    <w:name w:val="GB-条文"/>
    <w:autoRedefine/>
    <w:qFormat/>
    <w:uiPriority w:val="0"/>
    <w:pPr>
      <w:widowControl w:val="0"/>
      <w:adjustRightInd w:val="0"/>
      <w:snapToGrid w:val="0"/>
      <w:spacing w:line="360" w:lineRule="auto"/>
      <w:ind w:firstLine="420" w:firstLineChars="200"/>
      <w:jc w:val="both"/>
    </w:pPr>
    <w:rPr>
      <w:rFonts w:ascii="Tms Rmn" w:hAnsi="Tms Rmn" w:eastAsia="宋体" w:cs="仿宋体"/>
      <w:kern w:val="0"/>
      <w:sz w:val="21"/>
      <w:szCs w:val="20"/>
      <w:lang w:val="en-US" w:eastAsia="zh-CN" w:bidi="ar-SA"/>
    </w:rPr>
  </w:style>
  <w:style w:type="paragraph" w:customStyle="1" w:styleId="3789">
    <w:name w:val="GB-1.1.1.1"/>
    <w:basedOn w:val="1"/>
    <w:autoRedefine/>
    <w:qFormat/>
    <w:uiPriority w:val="0"/>
    <w:pPr>
      <w:keepNext/>
      <w:widowControl/>
      <w:tabs>
        <w:tab w:val="left" w:pos="1680"/>
      </w:tabs>
      <w:snapToGrid w:val="0"/>
      <w:spacing w:line="360" w:lineRule="auto"/>
      <w:ind w:left="1680" w:hanging="420"/>
      <w:jc w:val="left"/>
      <w:outlineLvl w:val="3"/>
    </w:pPr>
    <w:rPr>
      <w:rFonts w:ascii="Tms Rmn" w:hAnsi="Tms Rmn" w:eastAsia="宋体" w:cs="仿宋体"/>
      <w:kern w:val="0"/>
      <w:sz w:val="21"/>
    </w:rPr>
  </w:style>
  <w:style w:type="paragraph" w:customStyle="1" w:styleId="3790">
    <w:name w:val="正文文字 Char Char Char2"/>
    <w:basedOn w:val="26"/>
    <w:autoRedefine/>
    <w:qFormat/>
    <w:uiPriority w:val="0"/>
    <w:pPr>
      <w:shd w:val="clear" w:color="auto" w:fill="auto"/>
      <w:spacing w:after="120" w:line="360" w:lineRule="auto"/>
      <w:ind w:firstLine="560" w:firstLineChars="200"/>
    </w:pPr>
    <w:rPr>
      <w:rFonts w:ascii="华文楷体" w:hAnsi="华文楷体" w:cs="仿宋体"/>
      <w:color w:val="000000"/>
      <w:sz w:val="28"/>
      <w:szCs w:val="28"/>
    </w:rPr>
  </w:style>
  <w:style w:type="paragraph" w:customStyle="1" w:styleId="3791">
    <w:name w:val="日期3"/>
    <w:basedOn w:val="1"/>
    <w:next w:val="1"/>
    <w:autoRedefine/>
    <w:qFormat/>
    <w:uiPriority w:val="0"/>
    <w:pPr>
      <w:adjustRightInd w:val="0"/>
      <w:textAlignment w:val="baseline"/>
    </w:pPr>
    <w:rPr>
      <w:rFonts w:ascii="Tms Rmn" w:hAnsi="仿宋体" w:eastAsia="宋体" w:cs="仿宋体"/>
      <w:kern w:val="0"/>
      <w:sz w:val="32"/>
    </w:rPr>
  </w:style>
  <w:style w:type="character" w:customStyle="1" w:styleId="3792">
    <w:name w:val="text111"/>
    <w:autoRedefine/>
    <w:qFormat/>
    <w:uiPriority w:val="0"/>
    <w:rPr>
      <w:rFonts w:hint="eastAsia" w:ascii="Tms Rmn" w:hAnsi="Tms Rmn" w:eastAsia="Tms Rmn"/>
      <w:color w:val="000000"/>
      <w:sz w:val="18"/>
      <w:szCs w:val="18"/>
    </w:rPr>
  </w:style>
  <w:style w:type="character" w:customStyle="1" w:styleId="3793">
    <w:name w:val="text12"/>
    <w:autoRedefine/>
    <w:qFormat/>
    <w:uiPriority w:val="0"/>
    <w:rPr>
      <w:rFonts w:hint="eastAsia" w:ascii="Tms Rmn" w:hAnsi="Tms Rmn" w:eastAsia="Tms Rmn"/>
      <w:color w:val="008000"/>
      <w:sz w:val="24"/>
      <w:szCs w:val="24"/>
    </w:rPr>
  </w:style>
  <w:style w:type="character" w:customStyle="1" w:styleId="3794">
    <w:name w:val="pt91"/>
    <w:autoRedefine/>
    <w:qFormat/>
    <w:uiPriority w:val="0"/>
    <w:rPr>
      <w:color w:val="666666"/>
      <w:sz w:val="18"/>
      <w:szCs w:val="18"/>
      <w:u w:val="none"/>
    </w:rPr>
  </w:style>
  <w:style w:type="paragraph" w:customStyle="1" w:styleId="3795">
    <w:name w:val="样式 标题 2标题 2 Char + 四号"/>
    <w:basedOn w:val="4"/>
    <w:autoRedefine/>
    <w:qFormat/>
    <w:uiPriority w:val="0"/>
    <w:pPr>
      <w:keepNext w:val="0"/>
      <w:keepLines w:val="0"/>
      <w:widowControl/>
      <w:spacing w:beforeLines="50" w:afterLines="50" w:line="480" w:lineRule="exact"/>
      <w:textAlignment w:val="baseline"/>
      <w:outlineLvl w:val="0"/>
    </w:pPr>
    <w:rPr>
      <w:rFonts w:ascii="Tms Rmn" w:hAnsi="Helv" w:cs="仿宋体"/>
      <w:b/>
      <w:bCs w:val="0"/>
      <w:kern w:val="0"/>
      <w:sz w:val="24"/>
      <w:szCs w:val="24"/>
    </w:rPr>
  </w:style>
  <w:style w:type="paragraph" w:customStyle="1" w:styleId="3796">
    <w:name w:val="GB-1.1"/>
    <w:autoRedefine/>
    <w:qFormat/>
    <w:uiPriority w:val="0"/>
    <w:pPr>
      <w:keepNext/>
      <w:tabs>
        <w:tab w:val="left" w:pos="360"/>
      </w:tabs>
      <w:spacing w:before="158" w:beforeLines="50" w:after="158" w:afterLines="50"/>
      <w:outlineLvl w:val="1"/>
    </w:pPr>
    <w:rPr>
      <w:rFonts w:ascii="TimesNewRoman" w:hAnsi="Tms Rmn" w:eastAsia="TimesNewRoman" w:cs="仿宋体"/>
      <w:kern w:val="0"/>
      <w:sz w:val="21"/>
      <w:szCs w:val="20"/>
      <w:lang w:val="en-US" w:eastAsia="zh-CN" w:bidi="ar-SA"/>
    </w:rPr>
  </w:style>
  <w:style w:type="paragraph" w:customStyle="1" w:styleId="3797">
    <w:name w:val="GB-1.1.1"/>
    <w:basedOn w:val="3796"/>
    <w:autoRedefine/>
    <w:qFormat/>
    <w:uiPriority w:val="0"/>
    <w:pPr>
      <w:tabs>
        <w:tab w:val="left" w:pos="3332"/>
      </w:tabs>
      <w:adjustRightInd w:val="0"/>
      <w:snapToGrid w:val="0"/>
      <w:spacing w:before="0" w:beforeLines="0" w:after="0" w:afterLines="0" w:line="360" w:lineRule="auto"/>
      <w:ind w:hanging="420"/>
      <w:outlineLvl w:val="2"/>
    </w:pPr>
    <w:rPr>
      <w:rFonts w:ascii="Tms Rmn" w:eastAsia="Tms Rmn"/>
    </w:rPr>
  </w:style>
  <w:style w:type="paragraph" w:customStyle="1" w:styleId="3798">
    <w:name w:val="GB-1.1.1.1.1"/>
    <w:basedOn w:val="3789"/>
    <w:autoRedefine/>
    <w:qFormat/>
    <w:uiPriority w:val="0"/>
    <w:pPr>
      <w:tabs>
        <w:tab w:val="left" w:pos="4172"/>
        <w:tab w:val="clear" w:pos="1680"/>
      </w:tabs>
      <w:ind w:left="4172"/>
      <w:outlineLvl w:val="4"/>
    </w:pPr>
    <w:rPr>
      <w:szCs w:val="21"/>
    </w:rPr>
  </w:style>
  <w:style w:type="paragraph" w:customStyle="1" w:styleId="3799">
    <w:name w:val="纯文本5"/>
    <w:basedOn w:val="1"/>
    <w:autoRedefine/>
    <w:qFormat/>
    <w:uiPriority w:val="0"/>
    <w:pPr>
      <w:adjustRightInd w:val="0"/>
      <w:textAlignment w:val="baseline"/>
    </w:pPr>
    <w:rPr>
      <w:rFonts w:ascii="Tms Rmn" w:hAnsi="ˎ̥" w:eastAsia="宋体" w:cs="仿宋体"/>
      <w:sz w:val="21"/>
    </w:rPr>
  </w:style>
  <w:style w:type="character" w:customStyle="1" w:styleId="3800">
    <w:name w:val="样式 标题 2标题 2 Char + 四号 Char"/>
    <w:autoRedefine/>
    <w:qFormat/>
    <w:uiPriority w:val="0"/>
    <w:rPr>
      <w:rFonts w:eastAsia="TimesNewRoman"/>
      <w:b/>
      <w:bCs/>
      <w:sz w:val="28"/>
      <w:lang w:val="en-US" w:eastAsia="zh-CN" w:bidi="ar-SA"/>
    </w:rPr>
  </w:style>
  <w:style w:type="character" w:customStyle="1" w:styleId="3801">
    <w:name w:val="3zw"/>
    <w:autoRedefine/>
    <w:qFormat/>
    <w:uiPriority w:val="0"/>
  </w:style>
  <w:style w:type="paragraph" w:customStyle="1" w:styleId="3802">
    <w:name w:val="Char2 Char Char Char Char Char Char Char Char Char Char Char Char Char Char Char Char Char Char"/>
    <w:basedOn w:val="1"/>
    <w:autoRedefine/>
    <w:qFormat/>
    <w:uiPriority w:val="0"/>
    <w:pPr>
      <w:ind w:left="-48"/>
    </w:pPr>
    <w:rPr>
      <w:rFonts w:ascii="仿宋体" w:hAnsi="仿宋体" w:eastAsia="宋体" w:cs="仿宋体"/>
      <w:sz w:val="21"/>
      <w:szCs w:val="24"/>
    </w:rPr>
  </w:style>
  <w:style w:type="paragraph" w:customStyle="1" w:styleId="3803">
    <w:name w:val="xl74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ˎ̥" w:hAnsi="ˎ̥" w:eastAsia="Arial Black" w:cs="仿宋体"/>
      <w:kern w:val="0"/>
      <w:sz w:val="24"/>
      <w:szCs w:val="24"/>
    </w:rPr>
  </w:style>
  <w:style w:type="character" w:customStyle="1" w:styleId="3804">
    <w:name w:val="green1"/>
    <w:autoRedefine/>
    <w:qFormat/>
    <w:uiPriority w:val="0"/>
    <w:rPr>
      <w:color w:val="000000"/>
      <w:sz w:val="21"/>
      <w:szCs w:val="21"/>
    </w:rPr>
  </w:style>
  <w:style w:type="paragraph" w:customStyle="1" w:styleId="3805">
    <w:name w:val="CM21"/>
    <w:basedOn w:val="281"/>
    <w:next w:val="281"/>
    <w:autoRedefine/>
    <w:qFormat/>
    <w:uiPriority w:val="0"/>
    <w:pPr>
      <w:spacing w:line="480" w:lineRule="atLeast"/>
    </w:pPr>
    <w:rPr>
      <w:rFonts w:ascii="Tms Rmn" w:hAnsi="仿宋体" w:eastAsia="宋体" w:cs="Tms Rmn"/>
      <w:color w:val="auto"/>
    </w:rPr>
  </w:style>
  <w:style w:type="paragraph" w:customStyle="1" w:styleId="3806">
    <w:name w:val="CM88"/>
    <w:basedOn w:val="281"/>
    <w:next w:val="281"/>
    <w:autoRedefine/>
    <w:qFormat/>
    <w:uiPriority w:val="0"/>
    <w:pPr>
      <w:spacing w:after="255"/>
    </w:pPr>
    <w:rPr>
      <w:rFonts w:ascii="Tms Rmn" w:hAnsi="仿宋体" w:eastAsia="宋体" w:cs="Tms Rmn"/>
      <w:color w:val="auto"/>
    </w:rPr>
  </w:style>
  <w:style w:type="paragraph" w:customStyle="1" w:styleId="3807">
    <w:name w:val="cauc-0"/>
    <w:autoRedefine/>
    <w:qFormat/>
    <w:uiPriority w:val="0"/>
    <w:pPr>
      <w:spacing w:line="360" w:lineRule="auto"/>
      <w:ind w:firstLine="480" w:firstLineChars="200"/>
    </w:pPr>
    <w:rPr>
      <w:rFonts w:ascii="仿宋体" w:hAnsi="仿宋体" w:eastAsia="宋体" w:cs="仿宋体"/>
      <w:kern w:val="2"/>
      <w:sz w:val="24"/>
      <w:szCs w:val="24"/>
      <w:lang w:val="en-US" w:eastAsia="zh-CN" w:bidi="ar-SA"/>
    </w:rPr>
  </w:style>
  <w:style w:type="paragraph" w:customStyle="1" w:styleId="3808">
    <w:name w:val="正文6"/>
    <w:autoRedefine/>
    <w:qFormat/>
    <w:uiPriority w:val="0"/>
    <w:pPr>
      <w:widowControl w:val="0"/>
      <w:adjustRightInd w:val="0"/>
      <w:spacing w:line="312" w:lineRule="atLeast"/>
      <w:jc w:val="both"/>
      <w:textAlignment w:val="baseline"/>
    </w:pPr>
    <w:rPr>
      <w:rFonts w:ascii="Tms Rmn" w:hAnsi="仿宋体" w:eastAsia="宋体" w:cs="仿宋体"/>
      <w:kern w:val="0"/>
      <w:sz w:val="34"/>
      <w:szCs w:val="20"/>
      <w:lang w:val="en-US" w:eastAsia="zh-CN" w:bidi="ar-SA"/>
    </w:rPr>
  </w:style>
  <w:style w:type="paragraph" w:customStyle="1" w:styleId="3809">
    <w:name w:val="样式 标题 3 + (西文)粗体"/>
    <w:basedOn w:val="5"/>
    <w:autoRedefine/>
    <w:qFormat/>
    <w:uiPriority w:val="0"/>
    <w:pPr>
      <w:spacing w:before="260" w:after="260" w:line="416" w:lineRule="auto"/>
    </w:pPr>
    <w:rPr>
      <w:rFonts w:ascii="Helv" w:hAnsi="Helv" w:eastAsia="Times New Roman;Symbol;Arial;婼" w:cs="Courier New"/>
      <w:bCs/>
      <w:szCs w:val="32"/>
      <w:lang w:val="en-US" w:bidi="th-TH"/>
    </w:rPr>
  </w:style>
  <w:style w:type="paragraph" w:customStyle="1" w:styleId="3810">
    <w:name w:val="样式 样式1 + 行距: 固定值 18 磅"/>
    <w:basedOn w:val="211"/>
    <w:autoRedefine/>
    <w:qFormat/>
    <w:uiPriority w:val="0"/>
    <w:pPr>
      <w:shd w:val="clear" w:color="auto" w:fill="auto"/>
      <w:spacing w:line="360" w:lineRule="exact"/>
    </w:pPr>
    <w:rPr>
      <w:rFonts w:ascii="Tms Rmn" w:hAnsi="Tms Rmn" w:cs="Tms Rmn"/>
      <w:kern w:val="0"/>
      <w:szCs w:val="21"/>
    </w:rPr>
  </w:style>
  <w:style w:type="paragraph" w:customStyle="1" w:styleId="3811">
    <w:name w:val="Char3 Char Char Char Char Char Char"/>
    <w:basedOn w:val="1"/>
    <w:autoRedefine/>
    <w:qFormat/>
    <w:uiPriority w:val="0"/>
    <w:rPr>
      <w:rFonts w:ascii="仿宋体" w:hAnsi="仿宋体" w:eastAsia="宋体" w:cs="仿宋体"/>
      <w:sz w:val="21"/>
      <w:szCs w:val="24"/>
    </w:rPr>
  </w:style>
  <w:style w:type="character" w:customStyle="1" w:styleId="3812">
    <w:name w:val="正文，zhna Char Char"/>
    <w:autoRedefine/>
    <w:qFormat/>
    <w:uiPriority w:val="0"/>
    <w:rPr>
      <w:rFonts w:ascii="仿宋体" w:hAnsi="仿宋体"/>
      <w:kern w:val="2"/>
      <w:sz w:val="21"/>
    </w:rPr>
  </w:style>
  <w:style w:type="paragraph" w:customStyle="1" w:styleId="3813">
    <w:name w:val="文章标题"/>
    <w:basedOn w:val="3"/>
    <w:next w:val="1"/>
    <w:autoRedefine/>
    <w:qFormat/>
    <w:uiPriority w:val="0"/>
    <w:pPr>
      <w:pageBreakBefore w:val="0"/>
      <w:numPr>
        <w:numId w:val="0"/>
      </w:numPr>
      <w:tabs>
        <w:tab w:val="left" w:pos="1134"/>
        <w:tab w:val="right" w:pos="7371"/>
      </w:tabs>
      <w:overflowPunct w:val="0"/>
      <w:adjustRightInd w:val="0"/>
      <w:spacing w:before="240" w:after="240" w:line="360" w:lineRule="auto"/>
      <w:jc w:val="center"/>
      <w:textAlignment w:val="baseline"/>
      <w:outlineLvl w:val="9"/>
    </w:pPr>
    <w:rPr>
      <w:rFonts w:ascii="仿宋体" w:hAnsi="仿宋体" w:eastAsia="TimesNewRoman" w:cs="仿宋体"/>
      <w:b w:val="0"/>
      <w:bCs w:val="0"/>
      <w:color w:val="FF0000"/>
      <w:szCs w:val="20"/>
    </w:rPr>
  </w:style>
  <w:style w:type="character" w:customStyle="1" w:styleId="3814">
    <w:name w:val="可研-正文首行缩进 Char Char"/>
    <w:autoRedefine/>
    <w:qFormat/>
    <w:uiPriority w:val="0"/>
    <w:rPr>
      <w:rFonts w:ascii="仿宋体" w:hAnsi="仿宋体"/>
      <w:kern w:val="2"/>
      <w:sz w:val="24"/>
      <w:szCs w:val="24"/>
    </w:rPr>
  </w:style>
  <w:style w:type="paragraph" w:customStyle="1" w:styleId="3815">
    <w:name w:val="Char Char Char Char22"/>
    <w:basedOn w:val="1"/>
    <w:autoRedefine/>
    <w:qFormat/>
    <w:uiPriority w:val="0"/>
    <w:rPr>
      <w:rFonts w:ascii="仿宋体" w:hAnsi="仿宋体" w:eastAsia="宋体" w:cs="仿宋体"/>
      <w:sz w:val="24"/>
      <w:szCs w:val="24"/>
    </w:rPr>
  </w:style>
  <w:style w:type="character" w:customStyle="1" w:styleId="3816">
    <w:name w:val="ca-131"/>
    <w:autoRedefine/>
    <w:qFormat/>
    <w:uiPriority w:val="0"/>
    <w:rPr>
      <w:rFonts w:hint="default" w:ascii="仿宋体" w:hAnsi="仿宋体" w:cs="仿宋体"/>
      <w:sz w:val="24"/>
      <w:szCs w:val="24"/>
    </w:rPr>
  </w:style>
  <w:style w:type="character" w:customStyle="1" w:styleId="3817">
    <w:name w:val="ca-191"/>
    <w:autoRedefine/>
    <w:qFormat/>
    <w:uiPriority w:val="0"/>
    <w:rPr>
      <w:rFonts w:hint="eastAsia" w:ascii="Tms Rmn" w:hAnsi="Tms Rmn" w:eastAsia="Tms Rmn"/>
      <w:sz w:val="24"/>
      <w:szCs w:val="24"/>
    </w:rPr>
  </w:style>
  <w:style w:type="paragraph" w:customStyle="1" w:styleId="3818">
    <w:name w:val="5文章(治)"/>
    <w:basedOn w:val="1"/>
    <w:autoRedefine/>
    <w:qFormat/>
    <w:uiPriority w:val="0"/>
    <w:pPr>
      <w:spacing w:line="360" w:lineRule="auto"/>
      <w:ind w:firstLine="560" w:firstLineChars="200"/>
    </w:pPr>
    <w:rPr>
      <w:rFonts w:ascii="仿宋体" w:hAnsi="仿宋体" w:eastAsia="华文中宋" w:cs="仿宋体"/>
    </w:rPr>
  </w:style>
  <w:style w:type="paragraph" w:customStyle="1" w:styleId="3819">
    <w:name w:val="dxj正文"/>
    <w:basedOn w:val="1"/>
    <w:link w:val="3820"/>
    <w:autoRedefine/>
    <w:qFormat/>
    <w:uiPriority w:val="0"/>
    <w:pPr>
      <w:spacing w:line="360" w:lineRule="auto"/>
      <w:ind w:firstLine="200" w:firstLineChars="200"/>
    </w:pPr>
    <w:rPr>
      <w:rFonts w:ascii="仿宋体" w:hAnsi="仿宋体" w:eastAsia="宋体" w:cs="仿宋体"/>
      <w:sz w:val="24"/>
      <w:szCs w:val="24"/>
      <w:lang w:val="zh-CN" w:eastAsia="zh-CN"/>
    </w:rPr>
  </w:style>
  <w:style w:type="character" w:customStyle="1" w:styleId="3820">
    <w:name w:val="dxj正文 Char"/>
    <w:link w:val="3819"/>
    <w:autoRedefine/>
    <w:qFormat/>
    <w:uiPriority w:val="0"/>
    <w:rPr>
      <w:rFonts w:ascii="仿宋体" w:hAnsi="仿宋体" w:eastAsia="宋体" w:cs="仿宋体"/>
      <w:sz w:val="24"/>
      <w:szCs w:val="24"/>
      <w:lang w:val="zh-CN" w:eastAsia="zh-CN"/>
    </w:rPr>
  </w:style>
  <w:style w:type="character" w:customStyle="1" w:styleId="3821">
    <w:name w:val="5 Char"/>
    <w:link w:val="589"/>
    <w:autoRedefine/>
    <w:qFormat/>
    <w:uiPriority w:val="0"/>
    <w:rPr>
      <w:rFonts w:ascii="仿宋体" w:hAnsi="仿宋体" w:eastAsia="宋体" w:cs="仿宋体"/>
      <w:sz w:val="24"/>
      <w:szCs w:val="24"/>
    </w:rPr>
  </w:style>
  <w:style w:type="table" w:customStyle="1" w:styleId="3822">
    <w:name w:val="网格型刘1"/>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3">
    <w:name w:val="网格型刘2"/>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4">
    <w:name w:val="网格型21"/>
    <w:basedOn w:val="88"/>
    <w:autoRedefine/>
    <w:qFormat/>
    <w:uiPriority w:val="0"/>
    <w:pPr>
      <w:widowControl w:val="0"/>
      <w:adjustRightInd w:val="0"/>
      <w:spacing w:line="360" w:lineRule="auto"/>
      <w:ind w:firstLine="567"/>
      <w:jc w:val="both"/>
      <w:textAlignment w:val="baseline"/>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5">
    <w:name w:val="网格型31"/>
    <w:basedOn w:val="88"/>
    <w:autoRedefine/>
    <w:qFormat/>
    <w:uiPriority w:val="0"/>
    <w:rPr>
      <w:rFonts w:ascii="文鼎粗行楷简" w:hAnsi="文鼎粗行楷简"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26">
    <w:name w:val="网格型刘11"/>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827">
    <w:name w:val="干标题(a) Char Char"/>
    <w:autoRedefine/>
    <w:qFormat/>
    <w:uiPriority w:val="0"/>
    <w:rPr>
      <w:rFonts w:ascii="Helv" w:hAnsi="Helv" w:eastAsia="TimesNewRoman"/>
      <w:sz w:val="21"/>
    </w:rPr>
  </w:style>
  <w:style w:type="character" w:customStyle="1" w:styleId="3828">
    <w:name w:val="样式 宋体"/>
    <w:autoRedefine/>
    <w:qFormat/>
    <w:uiPriority w:val="0"/>
    <w:rPr>
      <w:rFonts w:ascii="Tms Rmn" w:hAnsi="Tms Rmn"/>
      <w:sz w:val="24"/>
    </w:rPr>
  </w:style>
  <w:style w:type="paragraph" w:customStyle="1" w:styleId="3829">
    <w:name w:val="Char Char1 Char Char Char Char Char Char"/>
    <w:basedOn w:val="1"/>
    <w:autoRedefine/>
    <w:qFormat/>
    <w:uiPriority w:val="0"/>
    <w:rPr>
      <w:rFonts w:ascii="仿宋体" w:hAnsi="仿宋体" w:eastAsia="宋体" w:cs="仿宋体"/>
      <w:sz w:val="21"/>
      <w:szCs w:val="24"/>
    </w:rPr>
  </w:style>
  <w:style w:type="paragraph" w:customStyle="1" w:styleId="3830">
    <w:name w:val="样式 宋体 行距: 1.5 倍行距"/>
    <w:basedOn w:val="1"/>
    <w:autoRedefine/>
    <w:qFormat/>
    <w:uiPriority w:val="0"/>
    <w:pPr>
      <w:spacing w:line="360" w:lineRule="auto"/>
      <w:ind w:firstLine="420" w:firstLineChars="200"/>
    </w:pPr>
    <w:rPr>
      <w:rFonts w:ascii="Tms Rmn" w:hAnsi="Tms Rmn" w:eastAsia="宋体" w:cs="Tms Rmn"/>
      <w:sz w:val="24"/>
    </w:rPr>
  </w:style>
  <w:style w:type="paragraph" w:customStyle="1" w:styleId="3831">
    <w:name w:val="样式 标题 1H1第一章 标题1章节36标题 1第一层章一、黑小三章标题(有序号) + 居中 段前: 0.5 ..."/>
    <w:basedOn w:val="3"/>
    <w:autoRedefine/>
    <w:qFormat/>
    <w:uiPriority w:val="0"/>
    <w:pPr>
      <w:keepNext w:val="0"/>
      <w:keepLines w:val="0"/>
      <w:pageBreakBefore w:val="0"/>
      <w:numPr>
        <w:numId w:val="0"/>
      </w:numPr>
      <w:tabs>
        <w:tab w:val="left" w:pos="900"/>
      </w:tabs>
      <w:spacing w:before="156" w:beforeLines="50" w:after="156" w:afterLines="50" w:line="360" w:lineRule="auto"/>
      <w:ind w:left="900" w:hanging="420"/>
      <w:jc w:val="center"/>
    </w:pPr>
    <w:rPr>
      <w:rFonts w:ascii="仿宋体" w:hAnsi="仿宋体" w:eastAsia="TimesNewRoman" w:cs="Tms Rmn"/>
      <w:kern w:val="2"/>
      <w:szCs w:val="20"/>
    </w:rPr>
  </w:style>
  <w:style w:type="paragraph" w:customStyle="1" w:styleId="3832">
    <w:name w:val="样式 标题 3条标题（节2）（条）第二层条h3Level 3 HeadH3Heading 3 - oldlev..."/>
    <w:basedOn w:val="5"/>
    <w:autoRedefine/>
    <w:qFormat/>
    <w:uiPriority w:val="0"/>
    <w:pPr>
      <w:keepNext w:val="0"/>
      <w:keepLines w:val="0"/>
      <w:tabs>
        <w:tab w:val="left" w:pos="1740"/>
      </w:tabs>
      <w:spacing w:before="50" w:beforeLines="50" w:after="50" w:afterLines="50"/>
      <w:ind w:left="1740" w:hanging="420"/>
    </w:pPr>
    <w:rPr>
      <w:rFonts w:ascii="仿宋体" w:hAnsi="仿宋体" w:eastAsia="Tms Rmn" w:cs="Tms Rmn"/>
      <w:bCs/>
      <w:kern w:val="0"/>
      <w:sz w:val="28"/>
      <w:szCs w:val="20"/>
      <w:lang w:val="en-US"/>
    </w:rPr>
  </w:style>
  <w:style w:type="paragraph" w:customStyle="1" w:styleId="3833">
    <w:name w:val="样式 标题 2节标题（节1）（节）36标题 236标题2H2h2TestHeading2th2第一层条第二...1"/>
    <w:basedOn w:val="4"/>
    <w:autoRedefine/>
    <w:qFormat/>
    <w:uiPriority w:val="0"/>
    <w:pPr>
      <w:keepNext w:val="0"/>
      <w:keepLines w:val="0"/>
      <w:tabs>
        <w:tab w:val="left" w:pos="542"/>
        <w:tab w:val="left" w:pos="1260"/>
      </w:tabs>
      <w:spacing w:before="50" w:beforeLines="100" w:after="50"/>
      <w:ind w:left="1260" w:hanging="360"/>
      <w:jc w:val="left"/>
    </w:pPr>
    <w:rPr>
      <w:rFonts w:ascii="仿宋体" w:hAnsi="仿宋体" w:cs="Tms Rmn"/>
      <w:color w:val="FF0000"/>
      <w:sz w:val="30"/>
      <w:szCs w:val="20"/>
    </w:rPr>
  </w:style>
  <w:style w:type="paragraph" w:customStyle="1" w:styleId="3834">
    <w:name w:val="Char Char Char1 Char Char Char Char Char Char Char1"/>
    <w:basedOn w:val="1"/>
    <w:autoRedefine/>
    <w:qFormat/>
    <w:uiPriority w:val="0"/>
    <w:rPr>
      <w:rFonts w:ascii="仿宋体" w:hAnsi="仿宋体" w:eastAsia="宋体" w:cs="仿宋体"/>
      <w:sz w:val="24"/>
      <w:szCs w:val="24"/>
    </w:rPr>
  </w:style>
  <w:style w:type="character" w:customStyle="1" w:styleId="3835">
    <w:name w:val="Char Char Char Char Char Char Char111"/>
    <w:link w:val="629"/>
    <w:autoRedefine/>
    <w:qFormat/>
    <w:uiPriority w:val="0"/>
    <w:rPr>
      <w:rFonts w:ascii="仿宋体" w:hAnsi="仿宋体" w:eastAsia="宋体" w:cs="仿宋体"/>
      <w:szCs w:val="24"/>
    </w:rPr>
  </w:style>
  <w:style w:type="paragraph" w:customStyle="1" w:styleId="3836">
    <w:name w:val="字元1"/>
    <w:basedOn w:val="1"/>
    <w:autoRedefine/>
    <w:qFormat/>
    <w:uiPriority w:val="0"/>
    <w:rPr>
      <w:rFonts w:ascii="仿宋体" w:hAnsi="仿宋体" w:eastAsia="宋体" w:cs="仿宋体"/>
      <w:sz w:val="24"/>
      <w:szCs w:val="24"/>
    </w:rPr>
  </w:style>
  <w:style w:type="paragraph" w:customStyle="1" w:styleId="3837">
    <w:name w:val="Char2 Char Char Char Char Char Char Char Char Char Char Char Char Char Char Char Char Char Char1"/>
    <w:basedOn w:val="1"/>
    <w:autoRedefine/>
    <w:qFormat/>
    <w:uiPriority w:val="0"/>
    <w:pPr>
      <w:ind w:left="-48"/>
    </w:pPr>
    <w:rPr>
      <w:rFonts w:ascii="仿宋体" w:hAnsi="仿宋体" w:eastAsia="宋体" w:cs="仿宋体"/>
      <w:sz w:val="21"/>
      <w:szCs w:val="24"/>
    </w:rPr>
  </w:style>
  <w:style w:type="paragraph" w:customStyle="1" w:styleId="3838">
    <w:name w:val="Char1 Char Char Char Char Char Char2"/>
    <w:basedOn w:val="1"/>
    <w:autoRedefine/>
    <w:qFormat/>
    <w:uiPriority w:val="0"/>
    <w:pPr>
      <w:tabs>
        <w:tab w:val="left" w:pos="900"/>
      </w:tabs>
      <w:ind w:left="900" w:hanging="420"/>
    </w:pPr>
    <w:rPr>
      <w:rFonts w:ascii="仿宋体" w:hAnsi="仿宋体" w:eastAsia="宋体" w:cs="仿宋体"/>
      <w:sz w:val="21"/>
      <w:szCs w:val="24"/>
    </w:rPr>
  </w:style>
  <w:style w:type="character" w:customStyle="1" w:styleId="3839">
    <w:name w:val="Char Char132"/>
    <w:autoRedefine/>
    <w:qFormat/>
    <w:uiPriority w:val="0"/>
    <w:rPr>
      <w:rFonts w:ascii="仿宋体" w:hAnsi="仿宋体" w:eastAsia="Tms Rmn" w:cs="仿宋体"/>
      <w:szCs w:val="24"/>
      <w:shd w:val="clear" w:color="auto" w:fill="000080"/>
    </w:rPr>
  </w:style>
  <w:style w:type="paragraph" w:customStyle="1" w:styleId="3840">
    <w:name w:val="Char3 Char Char Char Char Char Char1"/>
    <w:basedOn w:val="1"/>
    <w:autoRedefine/>
    <w:qFormat/>
    <w:uiPriority w:val="0"/>
    <w:rPr>
      <w:rFonts w:ascii="仿宋体" w:hAnsi="仿宋体" w:eastAsia="宋体" w:cs="仿宋体"/>
      <w:sz w:val="21"/>
      <w:szCs w:val="24"/>
    </w:rPr>
  </w:style>
  <w:style w:type="paragraph" w:customStyle="1" w:styleId="3841">
    <w:name w:val="海尔正文"/>
    <w:basedOn w:val="1"/>
    <w:link w:val="3842"/>
    <w:autoRedefine/>
    <w:qFormat/>
    <w:uiPriority w:val="0"/>
    <w:pPr>
      <w:spacing w:line="360" w:lineRule="auto"/>
      <w:ind w:firstLine="560" w:firstLineChars="200"/>
    </w:pPr>
    <w:rPr>
      <w:rFonts w:ascii="Tms Rmn" w:hAnsi="Tms Rmn" w:eastAsia="宋体" w:cs="Tms Rmn"/>
    </w:rPr>
  </w:style>
  <w:style w:type="character" w:customStyle="1" w:styleId="3842">
    <w:name w:val="海尔正文 Char"/>
    <w:link w:val="3841"/>
    <w:autoRedefine/>
    <w:qFormat/>
    <w:uiPriority w:val="0"/>
    <w:rPr>
      <w:rFonts w:ascii="Tms Rmn" w:hAnsi="Tms Rmn" w:eastAsia="宋体" w:cs="Tms Rmn"/>
      <w:sz w:val="28"/>
      <w:szCs w:val="20"/>
    </w:rPr>
  </w:style>
  <w:style w:type="character" w:customStyle="1" w:styleId="3843">
    <w:name w:val="中文报告书样式 Char1"/>
    <w:link w:val="1434"/>
    <w:autoRedefine/>
    <w:qFormat/>
    <w:uiPriority w:val="0"/>
    <w:rPr>
      <w:rFonts w:ascii="Tms Rmn" w:hAnsi="Tms Rmn" w:eastAsia="宋体" w:cs="仿宋体"/>
      <w:kern w:val="24"/>
      <w:sz w:val="24"/>
      <w:szCs w:val="20"/>
    </w:rPr>
  </w:style>
  <w:style w:type="paragraph" w:customStyle="1" w:styleId="3844">
    <w:name w:val="Char Char1 Char Char"/>
    <w:basedOn w:val="1"/>
    <w:autoRedefine/>
    <w:qFormat/>
    <w:uiPriority w:val="0"/>
    <w:rPr>
      <w:rFonts w:ascii="仿宋体" w:hAnsi="仿宋体" w:eastAsia="宋体" w:cs="仿宋体"/>
      <w:sz w:val="21"/>
      <w:szCs w:val="24"/>
    </w:rPr>
  </w:style>
  <w:style w:type="paragraph" w:customStyle="1" w:styleId="3845">
    <w:name w:val="Char Char1 Char Char1"/>
    <w:basedOn w:val="1"/>
    <w:autoRedefine/>
    <w:qFormat/>
    <w:uiPriority w:val="0"/>
    <w:rPr>
      <w:rFonts w:ascii="仿宋体" w:hAnsi="仿宋体" w:eastAsia="宋体" w:cs="仿宋体"/>
      <w:sz w:val="21"/>
      <w:szCs w:val="24"/>
    </w:rPr>
  </w:style>
  <w:style w:type="character" w:customStyle="1" w:styleId="3846">
    <w:name w:val="3级标题 Char Char"/>
    <w:autoRedefine/>
    <w:qFormat/>
    <w:uiPriority w:val="0"/>
    <w:rPr>
      <w:rFonts w:ascii="TimesNewRoman" w:eastAsia="TimesNewRoman"/>
      <w:sz w:val="24"/>
      <w:szCs w:val="24"/>
      <w:lang w:val="en-US" w:eastAsia="zh-CN" w:bidi="ar-SA"/>
    </w:rPr>
  </w:style>
  <w:style w:type="paragraph" w:customStyle="1" w:styleId="3847">
    <w:name w:val="Char Char1 Char Char Char Char Char Char Char Char Char Char Char Char Char Char Char Char"/>
    <w:basedOn w:val="1"/>
    <w:autoRedefine/>
    <w:qFormat/>
    <w:uiPriority w:val="0"/>
    <w:pPr>
      <w:widowControl/>
      <w:spacing w:after="160" w:line="240" w:lineRule="exact"/>
      <w:jc w:val="left"/>
    </w:pPr>
    <w:rPr>
      <w:rFonts w:ascii="Courier" w:hAnsi="Courier" w:eastAsia="宋体" w:cs="仿宋体"/>
      <w:kern w:val="0"/>
      <w:sz w:val="20"/>
      <w:lang w:eastAsia="en-US"/>
    </w:rPr>
  </w:style>
  <w:style w:type="character" w:customStyle="1" w:styleId="3848">
    <w:name w:val="报告书表格 Char"/>
    <w:link w:val="562"/>
    <w:autoRedefine/>
    <w:qFormat/>
    <w:uiPriority w:val="0"/>
    <w:rPr>
      <w:rFonts w:ascii="仿宋体" w:hAnsi="仿宋体" w:eastAsia="Times New Roman;Symbol;Arial;婼" w:cs="仿宋体"/>
      <w:kern w:val="0"/>
      <w:sz w:val="24"/>
      <w:szCs w:val="20"/>
    </w:rPr>
  </w:style>
  <w:style w:type="character" w:customStyle="1" w:styleId="3849">
    <w:name w:val="正文(首行缩进) Char1"/>
    <w:autoRedefine/>
    <w:qFormat/>
    <w:uiPriority w:val="0"/>
    <w:rPr>
      <w:rFonts w:ascii="仿宋体" w:hAnsi="仿宋体"/>
      <w:snapToGrid w:val="0"/>
      <w:sz w:val="24"/>
      <w:szCs w:val="24"/>
    </w:rPr>
  </w:style>
  <w:style w:type="paragraph" w:customStyle="1" w:styleId="3850">
    <w:name w:val="BG1"/>
    <w:basedOn w:val="1"/>
    <w:autoRedefine/>
    <w:qFormat/>
    <w:uiPriority w:val="0"/>
    <w:pPr>
      <w:jc w:val="center"/>
    </w:pPr>
    <w:rPr>
      <w:rFonts w:ascii="仿宋体" w:hAnsi="仿宋体" w:eastAsia="宋体" w:cs="仿宋体"/>
      <w:bCs/>
      <w:color w:val="000000"/>
      <w:sz w:val="24"/>
      <w:szCs w:val="26"/>
    </w:rPr>
  </w:style>
  <w:style w:type="character" w:customStyle="1" w:styleId="3851">
    <w:name w:val="表格内容 Char1"/>
    <w:autoRedefine/>
    <w:qFormat/>
    <w:uiPriority w:val="0"/>
    <w:rPr>
      <w:sz w:val="18"/>
      <w:szCs w:val="21"/>
    </w:rPr>
  </w:style>
  <w:style w:type="paragraph" w:customStyle="1" w:styleId="3852">
    <w:name w:val="说明书正文"/>
    <w:basedOn w:val="1"/>
    <w:autoRedefine/>
    <w:qFormat/>
    <w:uiPriority w:val="0"/>
    <w:pPr>
      <w:spacing w:line="480" w:lineRule="exact"/>
      <w:ind w:firstLine="600" w:firstLineChars="200"/>
    </w:pPr>
    <w:rPr>
      <w:rFonts w:ascii="仿宋体" w:hAnsi="仿宋体" w:eastAsia="Times New Roman;Symbol;Arial;婼" w:cs="仿宋体"/>
      <w:color w:val="000000"/>
      <w:sz w:val="30"/>
    </w:rPr>
  </w:style>
  <w:style w:type="paragraph" w:customStyle="1" w:styleId="3853">
    <w:name w:val="小标题2"/>
    <w:basedOn w:val="1"/>
    <w:next w:val="21"/>
    <w:autoRedefine/>
    <w:qFormat/>
    <w:uiPriority w:val="0"/>
    <w:pPr>
      <w:adjustRightInd w:val="0"/>
      <w:spacing w:before="120" w:after="120" w:line="300" w:lineRule="auto"/>
      <w:ind w:left="284"/>
      <w:jc w:val="left"/>
      <w:textAlignment w:val="baseline"/>
    </w:pPr>
    <w:rPr>
      <w:rFonts w:ascii="仿宋体" w:hAnsi="仿宋体" w:eastAsia="Times New Roman;Symbol;Arial;婼" w:cs="仿宋体"/>
    </w:rPr>
  </w:style>
  <w:style w:type="paragraph" w:customStyle="1" w:styleId="3854">
    <w:name w:val="font18"/>
    <w:basedOn w:val="1"/>
    <w:autoRedefine/>
    <w:qFormat/>
    <w:uiPriority w:val="0"/>
    <w:pPr>
      <w:widowControl/>
      <w:spacing w:before="100" w:beforeAutospacing="1" w:after="100" w:afterAutospacing="1"/>
      <w:jc w:val="left"/>
    </w:pPr>
    <w:rPr>
      <w:rFonts w:hint="eastAsia" w:ascii="Tms Rmn" w:hAnsi="Tms Rmn" w:eastAsia="宋体" w:cs="仿宋体"/>
      <w:color w:val="0000FF"/>
      <w:kern w:val="0"/>
      <w:sz w:val="16"/>
      <w:szCs w:val="16"/>
    </w:rPr>
  </w:style>
  <w:style w:type="paragraph" w:customStyle="1" w:styleId="3855">
    <w:name w:val="font19"/>
    <w:basedOn w:val="1"/>
    <w:autoRedefine/>
    <w:qFormat/>
    <w:uiPriority w:val="0"/>
    <w:pPr>
      <w:widowControl/>
      <w:spacing w:before="100" w:beforeAutospacing="1" w:after="100" w:afterAutospacing="1"/>
      <w:jc w:val="left"/>
    </w:pPr>
    <w:rPr>
      <w:rFonts w:hint="eastAsia" w:ascii="Tms Rmn" w:hAnsi="Tms Rmn" w:eastAsia="宋体" w:cs="仿宋体"/>
      <w:color w:val="000000"/>
      <w:kern w:val="0"/>
      <w:sz w:val="16"/>
      <w:szCs w:val="16"/>
    </w:rPr>
  </w:style>
  <w:style w:type="paragraph" w:customStyle="1" w:styleId="3856">
    <w:name w:val="font20"/>
    <w:basedOn w:val="1"/>
    <w:autoRedefine/>
    <w:qFormat/>
    <w:uiPriority w:val="0"/>
    <w:pPr>
      <w:widowControl/>
      <w:spacing w:before="100" w:beforeAutospacing="1" w:after="100" w:afterAutospacing="1"/>
      <w:jc w:val="left"/>
    </w:pPr>
    <w:rPr>
      <w:rFonts w:hint="eastAsia" w:ascii="Tms Rmn" w:hAnsi="Tms Rmn" w:eastAsia="宋体" w:cs="仿宋体"/>
      <w:color w:val="FF0000"/>
      <w:kern w:val="0"/>
      <w:sz w:val="16"/>
      <w:szCs w:val="16"/>
    </w:rPr>
  </w:style>
  <w:style w:type="paragraph" w:customStyle="1" w:styleId="3857">
    <w:name w:val="font21"/>
    <w:basedOn w:val="1"/>
    <w:autoRedefine/>
    <w:qFormat/>
    <w:uiPriority w:val="0"/>
    <w:pPr>
      <w:widowControl/>
      <w:spacing w:before="100" w:beforeAutospacing="1" w:after="100" w:afterAutospacing="1"/>
      <w:jc w:val="left"/>
    </w:pPr>
    <w:rPr>
      <w:rFonts w:hint="eastAsia" w:ascii="Tms Rmn" w:hAnsi="Tms Rmn" w:eastAsia="宋体" w:cs="仿宋体"/>
      <w:color w:val="000000"/>
      <w:kern w:val="0"/>
      <w:sz w:val="18"/>
      <w:szCs w:val="18"/>
    </w:rPr>
  </w:style>
  <w:style w:type="paragraph" w:customStyle="1" w:styleId="3858">
    <w:name w:val="链接"/>
    <w:autoRedefine/>
    <w:qFormat/>
    <w:uiPriority w:val="0"/>
    <w:pPr>
      <w:widowControl w:val="0"/>
      <w:autoSpaceDE w:val="0"/>
      <w:autoSpaceDN w:val="0"/>
      <w:adjustRightInd w:val="0"/>
      <w:ind w:left="720"/>
    </w:pPr>
    <w:rPr>
      <w:rFonts w:ascii="仿宋体" w:hAnsi="仿宋体" w:eastAsia="宋体" w:cs="仿宋体"/>
      <w:color w:val="0000FF"/>
      <w:kern w:val="0"/>
      <w:sz w:val="21"/>
      <w:szCs w:val="21"/>
      <w:u w:val="single"/>
      <w:lang w:val="zh-CN" w:eastAsia="zh-CN" w:bidi="ar-SA"/>
    </w:rPr>
  </w:style>
  <w:style w:type="character" w:customStyle="1" w:styleId="3859">
    <w:name w:val="表格文本 五号 居中 单倍行距 Char Char Char Char Char"/>
    <w:autoRedefine/>
    <w:qFormat/>
    <w:uiPriority w:val="0"/>
    <w:rPr>
      <w:rFonts w:cs="Tms Rmn"/>
      <w:kern w:val="2"/>
      <w:sz w:val="21"/>
      <w:szCs w:val="21"/>
    </w:rPr>
  </w:style>
  <w:style w:type="paragraph" w:customStyle="1" w:styleId="3860">
    <w:name w:val="正文wang"/>
    <w:basedOn w:val="1"/>
    <w:autoRedefine/>
    <w:qFormat/>
    <w:uiPriority w:val="0"/>
    <w:pPr>
      <w:spacing w:line="420" w:lineRule="atLeast"/>
      <w:ind w:firstLine="464" w:firstLineChars="200"/>
    </w:pPr>
    <w:rPr>
      <w:rFonts w:ascii="仿宋体" w:hAnsi="仿宋体" w:eastAsia="宋体" w:cs="Tms Rmn"/>
      <w:spacing w:val="-4"/>
      <w:sz w:val="24"/>
      <w:szCs w:val="24"/>
    </w:rPr>
  </w:style>
  <w:style w:type="character" w:customStyle="1" w:styleId="3861">
    <w:name w:val="style131"/>
    <w:autoRedefine/>
    <w:qFormat/>
    <w:uiPriority w:val="0"/>
    <w:rPr>
      <w:sz w:val="20"/>
      <w:szCs w:val="20"/>
    </w:rPr>
  </w:style>
  <w:style w:type="character" w:customStyle="1" w:styleId="3862">
    <w:name w:val="st1"/>
    <w:autoRedefine/>
    <w:qFormat/>
    <w:uiPriority w:val="0"/>
  </w:style>
  <w:style w:type="paragraph" w:customStyle="1" w:styleId="3863">
    <w:name w:val="正文标准格式张"/>
    <w:basedOn w:val="1"/>
    <w:link w:val="3864"/>
    <w:autoRedefine/>
    <w:qFormat/>
    <w:uiPriority w:val="0"/>
    <w:pPr>
      <w:tabs>
        <w:tab w:val="left" w:pos="1260"/>
      </w:tabs>
      <w:adjustRightInd w:val="0"/>
      <w:snapToGrid w:val="0"/>
      <w:spacing w:line="360" w:lineRule="auto"/>
      <w:ind w:firstLine="461" w:firstLineChars="192"/>
      <w:textAlignment w:val="baseline"/>
    </w:pPr>
    <w:rPr>
      <w:rFonts w:ascii="仿宋体" w:hAnsi="仿宋体" w:eastAsia="宋体" w:cs="仿宋体"/>
      <w:snapToGrid w:val="0"/>
      <w:kern w:val="0"/>
      <w:sz w:val="24"/>
      <w:szCs w:val="24"/>
    </w:rPr>
  </w:style>
  <w:style w:type="character" w:customStyle="1" w:styleId="3864">
    <w:name w:val="正文标准格式张 Char"/>
    <w:link w:val="3863"/>
    <w:autoRedefine/>
    <w:qFormat/>
    <w:uiPriority w:val="0"/>
    <w:rPr>
      <w:rFonts w:ascii="仿宋体" w:hAnsi="仿宋体" w:eastAsia="宋体" w:cs="仿宋体"/>
      <w:snapToGrid w:val="0"/>
      <w:kern w:val="0"/>
      <w:sz w:val="24"/>
      <w:szCs w:val="24"/>
    </w:rPr>
  </w:style>
  <w:style w:type="paragraph" w:customStyle="1" w:styleId="3865">
    <w:name w:val="启明正文"/>
    <w:basedOn w:val="1"/>
    <w:link w:val="3866"/>
    <w:autoRedefine/>
    <w:qFormat/>
    <w:uiPriority w:val="0"/>
    <w:pPr>
      <w:spacing w:line="360" w:lineRule="auto"/>
      <w:ind w:firstLine="200" w:firstLineChars="200"/>
    </w:pPr>
    <w:rPr>
      <w:rFonts w:ascii="仿宋体" w:hAnsi="仿宋体" w:eastAsia="宋体" w:cs="仿宋体"/>
      <w:sz w:val="24"/>
      <w:szCs w:val="24"/>
    </w:rPr>
  </w:style>
  <w:style w:type="character" w:customStyle="1" w:styleId="3866">
    <w:name w:val="启明正文 Char"/>
    <w:link w:val="3865"/>
    <w:autoRedefine/>
    <w:qFormat/>
    <w:uiPriority w:val="0"/>
    <w:rPr>
      <w:rFonts w:ascii="仿宋体" w:hAnsi="仿宋体" w:eastAsia="宋体" w:cs="仿宋体"/>
      <w:sz w:val="24"/>
      <w:szCs w:val="24"/>
    </w:rPr>
  </w:style>
  <w:style w:type="character" w:customStyle="1" w:styleId="3867">
    <w:name w:val="报告 Char"/>
    <w:link w:val="550"/>
    <w:autoRedefine/>
    <w:qFormat/>
    <w:uiPriority w:val="0"/>
    <w:rPr>
      <w:rFonts w:ascii="GE Inspira" w:hAnsi="GE Inspira" w:eastAsia="宋体" w:cs="仿宋体"/>
      <w:kern w:val="0"/>
      <w:sz w:val="24"/>
      <w:szCs w:val="20"/>
    </w:rPr>
  </w:style>
  <w:style w:type="paragraph" w:customStyle="1" w:styleId="3868">
    <w:name w:val="标准正文"/>
    <w:basedOn w:val="1"/>
    <w:autoRedefine/>
    <w:semiHidden/>
    <w:qFormat/>
    <w:uiPriority w:val="0"/>
    <w:pPr>
      <w:tabs>
        <w:tab w:val="left" w:pos="5580"/>
      </w:tabs>
      <w:topLinePunct/>
      <w:spacing w:line="360" w:lineRule="auto"/>
      <w:ind w:firstLine="560" w:firstLineChars="200"/>
    </w:pPr>
    <w:rPr>
      <w:rFonts w:ascii="Tms Rmn" w:hAnsi="Tms Rmn" w:eastAsia="宋体" w:cs="仿宋体"/>
    </w:rPr>
  </w:style>
  <w:style w:type="character" w:customStyle="1" w:styleId="3869">
    <w:name w:val="正文文本－5号字 Char"/>
    <w:autoRedefine/>
    <w:qFormat/>
    <w:uiPriority w:val="0"/>
    <w:rPr>
      <w:kern w:val="2"/>
      <w:sz w:val="24"/>
      <w:szCs w:val="24"/>
    </w:rPr>
  </w:style>
  <w:style w:type="character" w:customStyle="1" w:styleId="3870">
    <w:name w:val="表内容 Char"/>
    <w:link w:val="1044"/>
    <w:autoRedefine/>
    <w:qFormat/>
    <w:uiPriority w:val="0"/>
    <w:rPr>
      <w:rFonts w:ascii="仿宋体" w:hAnsi="仿宋体" w:eastAsia="宋体" w:cs="仿宋体"/>
      <w:smallCaps/>
      <w:kern w:val="0"/>
      <w:szCs w:val="20"/>
    </w:rPr>
  </w:style>
  <w:style w:type="paragraph" w:customStyle="1" w:styleId="3871">
    <w:name w:val="88"/>
    <w:basedOn w:val="1"/>
    <w:autoRedefine/>
    <w:qFormat/>
    <w:uiPriority w:val="0"/>
    <w:pPr>
      <w:spacing w:before="120" w:beforeLines="50" w:after="120" w:afterLines="50" w:line="440" w:lineRule="exact"/>
      <w:outlineLvl w:val="1"/>
    </w:pPr>
    <w:rPr>
      <w:rFonts w:ascii="TimesNewRoman" w:hAnsi="仿宋体" w:eastAsia="TimesNewRoman" w:cs="仿宋体"/>
      <w:b/>
      <w:color w:val="000000"/>
      <w:szCs w:val="28"/>
    </w:rPr>
  </w:style>
  <w:style w:type="character" w:customStyle="1" w:styleId="3872">
    <w:name w:val="unnamed2"/>
    <w:autoRedefine/>
    <w:qFormat/>
    <w:uiPriority w:val="0"/>
  </w:style>
  <w:style w:type="character" w:customStyle="1" w:styleId="3873">
    <w:name w:val="Quote Char"/>
    <w:link w:val="3874"/>
    <w:autoRedefine/>
    <w:qFormat/>
    <w:uiPriority w:val="0"/>
    <w:rPr>
      <w:rFonts w:eastAsia="TimesNewRoman"/>
      <w:i/>
      <w:iCs/>
      <w:color w:val="000000"/>
      <w:szCs w:val="24"/>
    </w:rPr>
  </w:style>
  <w:style w:type="paragraph" w:customStyle="1" w:styleId="3874">
    <w:name w:val="引用1"/>
    <w:basedOn w:val="1"/>
    <w:next w:val="1"/>
    <w:link w:val="3873"/>
    <w:autoRedefine/>
    <w:qFormat/>
    <w:uiPriority w:val="0"/>
    <w:pPr>
      <w:widowControl/>
      <w:spacing w:line="480" w:lineRule="exact"/>
      <w:ind w:firstLine="200" w:firstLineChars="200"/>
    </w:pPr>
    <w:rPr>
      <w:rFonts w:eastAsia="TimesNewRoman" w:asciiTheme="minorHAnsi" w:hAnsiTheme="minorHAnsi" w:cstheme="minorBidi"/>
      <w:i/>
      <w:iCs/>
      <w:color w:val="000000"/>
      <w:sz w:val="21"/>
      <w:szCs w:val="24"/>
    </w:rPr>
  </w:style>
  <w:style w:type="character" w:customStyle="1" w:styleId="3875">
    <w:name w:val="tpc_content"/>
    <w:autoRedefine/>
    <w:qFormat/>
    <w:uiPriority w:val="0"/>
  </w:style>
  <w:style w:type="character" w:customStyle="1" w:styleId="3876">
    <w:name w:val="ps01"/>
    <w:autoRedefine/>
    <w:qFormat/>
    <w:uiPriority w:val="0"/>
  </w:style>
  <w:style w:type="character" w:customStyle="1" w:styleId="3877">
    <w:name w:val="zhou11"/>
    <w:autoRedefine/>
    <w:qFormat/>
    <w:uiPriority w:val="0"/>
    <w:rPr>
      <w:color w:val="000000"/>
      <w:sz w:val="21"/>
      <w:szCs w:val="21"/>
    </w:rPr>
  </w:style>
  <w:style w:type="character" w:customStyle="1" w:styleId="3878">
    <w:name w:val="图框 Char"/>
    <w:link w:val="3355"/>
    <w:autoRedefine/>
    <w:qFormat/>
    <w:uiPriority w:val="0"/>
    <w:rPr>
      <w:rFonts w:ascii="仿宋体" w:hAnsi="仿宋体" w:eastAsia="宋体" w:cs="仿宋体"/>
      <w:sz w:val="24"/>
      <w:szCs w:val="24"/>
    </w:rPr>
  </w:style>
  <w:style w:type="character" w:customStyle="1" w:styleId="3879">
    <w:name w:val="Heading 1 Char"/>
    <w:autoRedefine/>
    <w:qFormat/>
    <w:uiPriority w:val="0"/>
    <w:rPr>
      <w:rFonts w:ascii="Tms Rmn" w:hAnsi="Tms Rmn" w:eastAsia="Tms Rmn" w:cs="仿宋体"/>
      <w:sz w:val="20"/>
      <w:szCs w:val="20"/>
    </w:rPr>
  </w:style>
  <w:style w:type="character" w:customStyle="1" w:styleId="3880">
    <w:name w:val="asg"/>
    <w:autoRedefine/>
    <w:qFormat/>
    <w:uiPriority w:val="0"/>
  </w:style>
  <w:style w:type="character" w:customStyle="1" w:styleId="3881">
    <w:name w:val="bt_content1"/>
    <w:autoRedefine/>
    <w:qFormat/>
    <w:uiPriority w:val="0"/>
    <w:rPr>
      <w:sz w:val="24"/>
      <w:szCs w:val="24"/>
    </w:rPr>
  </w:style>
  <w:style w:type="character" w:customStyle="1" w:styleId="3882">
    <w:name w:val="content11"/>
    <w:autoRedefine/>
    <w:qFormat/>
    <w:uiPriority w:val="0"/>
    <w:rPr>
      <w:sz w:val="16"/>
      <w:szCs w:val="16"/>
    </w:rPr>
  </w:style>
  <w:style w:type="character" w:customStyle="1" w:styleId="3883">
    <w:name w:val="表蕊 Char"/>
    <w:link w:val="3304"/>
    <w:autoRedefine/>
    <w:qFormat/>
    <w:uiPriority w:val="0"/>
    <w:rPr>
      <w:rFonts w:ascii="仿宋体" w:hAnsi="仿宋体" w:eastAsia="华文中宋" w:cs="仿宋体"/>
      <w:spacing w:val="-10"/>
      <w:kern w:val="0"/>
      <w:szCs w:val="20"/>
    </w:rPr>
  </w:style>
  <w:style w:type="character" w:customStyle="1" w:styleId="3884">
    <w:name w:val="五号 Char"/>
    <w:autoRedefine/>
    <w:qFormat/>
    <w:uiPriority w:val="0"/>
    <w:rPr>
      <w:rFonts w:eastAsia="Tms Rmn"/>
      <w:kern w:val="2"/>
      <w:sz w:val="21"/>
      <w:szCs w:val="24"/>
      <w:lang w:val="en-US" w:eastAsia="zh-CN" w:bidi="ar-SA"/>
    </w:rPr>
  </w:style>
  <w:style w:type="character" w:customStyle="1" w:styleId="3885">
    <w:name w:val="normal--char1"/>
    <w:autoRedefine/>
    <w:qFormat/>
    <w:uiPriority w:val="0"/>
    <w:rPr>
      <w:rFonts w:hint="default" w:ascii="仿宋体" w:hAnsi="仿宋体" w:cs="仿宋体"/>
      <w:sz w:val="20"/>
      <w:szCs w:val="20"/>
      <w:u w:val="none"/>
    </w:rPr>
  </w:style>
  <w:style w:type="character" w:customStyle="1" w:styleId="3886">
    <w:name w:val="表头样式1 Char"/>
    <w:autoRedefine/>
    <w:qFormat/>
    <w:uiPriority w:val="0"/>
    <w:rPr>
      <w:rFonts w:eastAsia="TimesNewRoman"/>
      <w:b/>
      <w:kern w:val="2"/>
      <w:sz w:val="24"/>
      <w:lang w:val="en-US" w:eastAsia="zh-CN" w:bidi="ar-SA"/>
    </w:rPr>
  </w:style>
  <w:style w:type="character" w:customStyle="1" w:styleId="3887">
    <w:name w:val="9p1"/>
    <w:autoRedefine/>
    <w:qFormat/>
    <w:uiPriority w:val="0"/>
    <w:rPr>
      <w:sz w:val="18"/>
      <w:szCs w:val="18"/>
    </w:rPr>
  </w:style>
  <w:style w:type="character" w:customStyle="1" w:styleId="3888">
    <w:name w:val="君邦正文 Char1"/>
    <w:autoRedefine/>
    <w:qFormat/>
    <w:uiPriority w:val="0"/>
    <w:rPr>
      <w:rFonts w:eastAsia="Tms Rmn"/>
      <w:bCs/>
      <w:snapToGrid w:val="0"/>
      <w:sz w:val="24"/>
      <w:lang w:val="en-US" w:eastAsia="zh-CN" w:bidi="ar-SA"/>
    </w:rPr>
  </w:style>
  <w:style w:type="character" w:customStyle="1" w:styleId="3889">
    <w:name w:val="报告表正文 Char"/>
    <w:autoRedefine/>
    <w:qFormat/>
    <w:uiPriority w:val="0"/>
    <w:rPr>
      <w:rFonts w:eastAsia="华文中宋"/>
      <w:kern w:val="2"/>
      <w:sz w:val="24"/>
      <w:szCs w:val="24"/>
      <w:lang w:val="en-US" w:eastAsia="zh-CN" w:bidi="ar-SA"/>
    </w:rPr>
  </w:style>
  <w:style w:type="character" w:customStyle="1" w:styleId="3890">
    <w:name w:val="君邦正文 Char4"/>
    <w:autoRedefine/>
    <w:qFormat/>
    <w:uiPriority w:val="0"/>
    <w:rPr>
      <w:rFonts w:ascii="Tms Rmn" w:hAnsi="Tms Rmn" w:eastAsia="Tms Rmn" w:cs="Tms Rmn"/>
      <w:kern w:val="2"/>
      <w:sz w:val="24"/>
      <w:szCs w:val="24"/>
      <w:lang w:val="en-US" w:eastAsia="zh-CN" w:bidi="ar-SA"/>
    </w:rPr>
  </w:style>
  <w:style w:type="character" w:customStyle="1" w:styleId="3891">
    <w:name w:val="subsm1"/>
    <w:autoRedefine/>
    <w:qFormat/>
    <w:uiPriority w:val="0"/>
    <w:rPr>
      <w:sz w:val="20"/>
      <w:szCs w:val="20"/>
      <w:vertAlign w:val="subscript"/>
    </w:rPr>
  </w:style>
  <w:style w:type="character" w:customStyle="1" w:styleId="3892">
    <w:name w:val="列表 Char"/>
    <w:link w:val="66"/>
    <w:autoRedefine/>
    <w:qFormat/>
    <w:uiPriority w:val="0"/>
    <w:rPr>
      <w:rFonts w:ascii="Times New Roman" w:hAnsi="Times New Roman" w:eastAsia="仿宋_GB2312" w:cs="Times New Roman"/>
      <w:sz w:val="28"/>
      <w:szCs w:val="20"/>
    </w:rPr>
  </w:style>
  <w:style w:type="character" w:customStyle="1" w:styleId="3893">
    <w:name w:val="topic21"/>
    <w:autoRedefine/>
    <w:qFormat/>
    <w:uiPriority w:val="0"/>
    <w:rPr>
      <w:b/>
      <w:bCs/>
      <w:color w:val="FFFFFF"/>
      <w:sz w:val="24"/>
      <w:szCs w:val="24"/>
      <w:u w:val="none"/>
    </w:rPr>
  </w:style>
  <w:style w:type="character" w:customStyle="1" w:styleId="3894">
    <w:name w:val="biaoge"/>
    <w:autoRedefine/>
    <w:qFormat/>
    <w:uiPriority w:val="0"/>
  </w:style>
  <w:style w:type="character" w:customStyle="1" w:styleId="3895">
    <w:name w:val="user0011"/>
    <w:autoRedefine/>
    <w:qFormat/>
    <w:uiPriority w:val="0"/>
    <w:rPr>
      <w:sz w:val="18"/>
      <w:szCs w:val="18"/>
    </w:rPr>
  </w:style>
  <w:style w:type="character" w:customStyle="1" w:styleId="3896">
    <w:name w:val="表内字体 Char"/>
    <w:link w:val="3897"/>
    <w:autoRedefine/>
    <w:qFormat/>
    <w:uiPriority w:val="0"/>
    <w:rPr>
      <w:sz w:val="18"/>
      <w:szCs w:val="18"/>
    </w:rPr>
  </w:style>
  <w:style w:type="paragraph" w:customStyle="1" w:styleId="3897">
    <w:name w:val="表内字体"/>
    <w:basedOn w:val="7"/>
    <w:next w:val="739"/>
    <w:link w:val="3896"/>
    <w:autoRedefine/>
    <w:qFormat/>
    <w:uiPriority w:val="0"/>
    <w:pPr>
      <w:numPr>
        <w:ilvl w:val="0"/>
        <w:numId w:val="0"/>
      </w:numPr>
      <w:adjustRightInd w:val="0"/>
      <w:snapToGrid w:val="0"/>
      <w:jc w:val="center"/>
      <w:textAlignment w:val="baseline"/>
      <w:outlineLvl w:val="9"/>
    </w:pPr>
    <w:rPr>
      <w:rFonts w:asciiTheme="minorHAnsi" w:hAnsiTheme="minorHAnsi" w:eastAsiaTheme="minorEastAsia" w:cstheme="minorBidi"/>
      <w:b w:val="0"/>
      <w:bCs w:val="0"/>
      <w:sz w:val="18"/>
      <w:szCs w:val="18"/>
    </w:rPr>
  </w:style>
  <w:style w:type="character" w:customStyle="1" w:styleId="3898">
    <w:name w:val="表格（可改） Char Char"/>
    <w:link w:val="3899"/>
    <w:autoRedefine/>
    <w:qFormat/>
    <w:uiPriority w:val="0"/>
    <w:rPr>
      <w:rFonts w:eastAsia="Helv"/>
      <w:szCs w:val="21"/>
    </w:rPr>
  </w:style>
  <w:style w:type="paragraph" w:customStyle="1" w:styleId="3899">
    <w:name w:val="表格（可改）"/>
    <w:basedOn w:val="1"/>
    <w:link w:val="3898"/>
    <w:autoRedefine/>
    <w:qFormat/>
    <w:uiPriority w:val="0"/>
    <w:pPr>
      <w:spacing w:line="360" w:lineRule="exact"/>
      <w:jc w:val="center"/>
    </w:pPr>
    <w:rPr>
      <w:rFonts w:eastAsia="Helv" w:asciiTheme="minorHAnsi" w:hAnsiTheme="minorHAnsi" w:cstheme="minorBidi"/>
      <w:sz w:val="21"/>
      <w:szCs w:val="21"/>
    </w:rPr>
  </w:style>
  <w:style w:type="character" w:customStyle="1" w:styleId="3900">
    <w:name w:val="标题 3 Char Char Char Char Char Char Char Char Char Char Char"/>
    <w:autoRedefine/>
    <w:qFormat/>
    <w:uiPriority w:val="0"/>
    <w:rPr>
      <w:rFonts w:eastAsia="Tms Rmn"/>
      <w:b/>
      <w:bCs/>
      <w:kern w:val="2"/>
      <w:sz w:val="32"/>
      <w:szCs w:val="32"/>
      <w:lang w:val="en-US" w:eastAsia="zh-CN" w:bidi="ar-SA"/>
    </w:rPr>
  </w:style>
  <w:style w:type="character" w:customStyle="1" w:styleId="3901">
    <w:name w:val="报告表正文 Char Char"/>
    <w:autoRedefine/>
    <w:qFormat/>
    <w:uiPriority w:val="0"/>
    <w:rPr>
      <w:rFonts w:eastAsia="华文中宋"/>
      <w:kern w:val="2"/>
      <w:sz w:val="24"/>
      <w:szCs w:val="24"/>
      <w:lang w:val="en-US" w:eastAsia="zh-CN" w:bidi="ar-SA"/>
    </w:rPr>
  </w:style>
  <w:style w:type="character" w:customStyle="1" w:styleId="3902">
    <w:name w:val="表头字体 Char1"/>
    <w:link w:val="3903"/>
    <w:autoRedefine/>
    <w:qFormat/>
    <w:uiPriority w:val="0"/>
    <w:rPr>
      <w:rFonts w:eastAsia="TimesNewRoman"/>
      <w:b/>
      <w:bCs/>
      <w:color w:val="000000"/>
      <w:sz w:val="24"/>
      <w:szCs w:val="24"/>
      <w:lang w:val="zh-CN"/>
    </w:rPr>
  </w:style>
  <w:style w:type="paragraph" w:customStyle="1" w:styleId="3903">
    <w:name w:val="表头字体"/>
    <w:basedOn w:val="6"/>
    <w:next w:val="739"/>
    <w:link w:val="3902"/>
    <w:autoRedefine/>
    <w:qFormat/>
    <w:uiPriority w:val="0"/>
    <w:pPr>
      <w:numPr>
        <w:ilvl w:val="0"/>
        <w:numId w:val="0"/>
      </w:numPr>
      <w:adjustRightInd/>
      <w:spacing w:line="240" w:lineRule="auto"/>
      <w:jc w:val="center"/>
      <w:outlineLvl w:val="9"/>
    </w:pPr>
    <w:rPr>
      <w:rFonts w:eastAsia="TimesNewRoman" w:asciiTheme="minorHAnsi" w:hAnsiTheme="minorHAnsi" w:cstheme="minorBidi"/>
      <w:color w:val="000000"/>
      <w:lang w:val="zh-CN"/>
    </w:rPr>
  </w:style>
  <w:style w:type="character" w:customStyle="1" w:styleId="3904">
    <w:name w:val="样式 表内格式 + 左  -0.5 字符 Char"/>
    <w:link w:val="3905"/>
    <w:autoRedefine/>
    <w:qFormat/>
    <w:uiPriority w:val="0"/>
    <w:rPr>
      <w:color w:val="0000FF"/>
      <w:sz w:val="18"/>
      <w:szCs w:val="18"/>
    </w:rPr>
  </w:style>
  <w:style w:type="paragraph" w:customStyle="1" w:styleId="3905">
    <w:name w:val="样式 表内格式 + 左  -0.5 字符"/>
    <w:basedOn w:val="215"/>
    <w:link w:val="3904"/>
    <w:autoRedefine/>
    <w:qFormat/>
    <w:uiPriority w:val="0"/>
    <w:pPr>
      <w:keepLines w:val="0"/>
      <w:spacing w:line="0" w:lineRule="atLeast"/>
      <w:ind w:left="-105" w:leftChars="-50" w:right="-105" w:rightChars="-50"/>
    </w:pPr>
    <w:rPr>
      <w:rFonts w:asciiTheme="minorHAnsi" w:hAnsiTheme="minorHAnsi" w:eastAsiaTheme="minorEastAsia" w:cstheme="minorBidi"/>
      <w:color w:val="0000FF"/>
      <w:sz w:val="18"/>
      <w:szCs w:val="18"/>
      <w:lang w:val="en-US" w:eastAsia="zh-CN"/>
    </w:rPr>
  </w:style>
  <w:style w:type="character" w:customStyle="1" w:styleId="3906">
    <w:name w:val="Balloon Text Char"/>
    <w:autoRedefine/>
    <w:qFormat/>
    <w:uiPriority w:val="0"/>
    <w:rPr>
      <w:rFonts w:ascii="仿宋体" w:hAnsi="仿宋体" w:eastAsia="Tms Rmn" w:cs="仿宋体"/>
      <w:sz w:val="18"/>
      <w:szCs w:val="18"/>
    </w:rPr>
  </w:style>
  <w:style w:type="character" w:customStyle="1" w:styleId="3907">
    <w:name w:val="abstract_page_text"/>
    <w:autoRedefine/>
    <w:qFormat/>
    <w:uiPriority w:val="0"/>
  </w:style>
  <w:style w:type="character" w:customStyle="1" w:styleId="3908">
    <w:name w:val="表头字体 Char Char"/>
    <w:link w:val="3909"/>
    <w:autoRedefine/>
    <w:qFormat/>
    <w:uiPriority w:val="0"/>
    <w:rPr>
      <w:rFonts w:eastAsia="TimesNewRoman"/>
      <w:b/>
      <w:sz w:val="24"/>
      <w:szCs w:val="24"/>
    </w:rPr>
  </w:style>
  <w:style w:type="paragraph" w:customStyle="1" w:styleId="3909">
    <w:name w:val="表头字体 Char"/>
    <w:basedOn w:val="1"/>
    <w:next w:val="1"/>
    <w:link w:val="3908"/>
    <w:autoRedefine/>
    <w:qFormat/>
    <w:uiPriority w:val="0"/>
    <w:pPr>
      <w:jc w:val="center"/>
    </w:pPr>
    <w:rPr>
      <w:rFonts w:eastAsia="TimesNewRoman" w:asciiTheme="minorHAnsi" w:hAnsiTheme="minorHAnsi" w:cstheme="minorBidi"/>
      <w:b/>
      <w:sz w:val="24"/>
      <w:szCs w:val="24"/>
    </w:rPr>
  </w:style>
  <w:style w:type="character" w:customStyle="1" w:styleId="3910">
    <w:name w:val="ec_mean1"/>
    <w:autoRedefine/>
    <w:qFormat/>
    <w:uiPriority w:val="0"/>
  </w:style>
  <w:style w:type="character" w:customStyle="1" w:styleId="3911">
    <w:name w:val="样式2 Char"/>
    <w:autoRedefine/>
    <w:qFormat/>
    <w:uiPriority w:val="0"/>
    <w:rPr>
      <w:rFonts w:ascii="Tms Rmn"/>
      <w:kern w:val="2"/>
      <w:sz w:val="24"/>
      <w:szCs w:val="24"/>
    </w:rPr>
  </w:style>
  <w:style w:type="character" w:customStyle="1" w:styleId="3912">
    <w:name w:val="textcontents"/>
    <w:autoRedefine/>
    <w:qFormat/>
    <w:uiPriority w:val="0"/>
  </w:style>
  <w:style w:type="character" w:customStyle="1" w:styleId="3913">
    <w:name w:val="君邦正文 Char"/>
    <w:autoRedefine/>
    <w:qFormat/>
    <w:uiPriority w:val="0"/>
    <w:rPr>
      <w:rFonts w:eastAsia="Tms Rmn"/>
      <w:bCs/>
      <w:snapToGrid w:val="0"/>
      <w:sz w:val="24"/>
      <w:lang w:val="en-US" w:eastAsia="zh-CN" w:bidi="ar-SA"/>
    </w:rPr>
  </w:style>
  <w:style w:type="character" w:customStyle="1" w:styleId="3914">
    <w:name w:val="样式 表头样式1 + Char"/>
    <w:link w:val="3915"/>
    <w:autoRedefine/>
    <w:qFormat/>
    <w:uiPriority w:val="0"/>
    <w:rPr>
      <w:rFonts w:eastAsia="TimesNewRoman"/>
      <w:b/>
      <w:bCs/>
      <w:sz w:val="24"/>
    </w:rPr>
  </w:style>
  <w:style w:type="paragraph" w:customStyle="1" w:styleId="3915">
    <w:name w:val="样式 表头样式1 +"/>
    <w:basedOn w:val="479"/>
    <w:link w:val="3914"/>
    <w:autoRedefine/>
    <w:qFormat/>
    <w:uiPriority w:val="0"/>
    <w:pPr>
      <w:autoSpaceDE/>
      <w:autoSpaceDN/>
      <w:adjustRightInd/>
      <w:spacing w:line="240" w:lineRule="auto"/>
      <w:ind w:firstLine="0"/>
    </w:pPr>
    <w:rPr>
      <w:rFonts w:eastAsia="TimesNewRoman" w:asciiTheme="minorHAnsi" w:hAnsiTheme="minorHAnsi" w:cstheme="minorBidi"/>
      <w:bCs/>
      <w:color w:val="auto"/>
      <w:kern w:val="2"/>
      <w:szCs w:val="22"/>
      <w:lang w:val="en-US"/>
    </w:rPr>
  </w:style>
  <w:style w:type="character" w:customStyle="1" w:styleId="3916">
    <w:name w:val="标题 3 Char Char1"/>
    <w:autoRedefine/>
    <w:qFormat/>
    <w:uiPriority w:val="0"/>
    <w:rPr>
      <w:rFonts w:ascii="Helv" w:hAnsi="Helv" w:eastAsia="Tms Rmn"/>
      <w:b/>
      <w:bCs/>
      <w:kern w:val="2"/>
      <w:sz w:val="28"/>
      <w:szCs w:val="28"/>
      <w:lang w:val="en-US" w:eastAsia="zh-CN" w:bidi="ar-SA"/>
    </w:rPr>
  </w:style>
  <w:style w:type="character" w:customStyle="1" w:styleId="3917">
    <w:name w:val="link_w1"/>
    <w:autoRedefine/>
    <w:qFormat/>
    <w:uiPriority w:val="0"/>
    <w:rPr>
      <w:color w:val="FFFFFF"/>
      <w:sz w:val="18"/>
      <w:szCs w:val="18"/>
    </w:rPr>
  </w:style>
  <w:style w:type="character" w:customStyle="1" w:styleId="3918">
    <w:name w:val="16"/>
    <w:autoRedefine/>
    <w:qFormat/>
    <w:uiPriority w:val="0"/>
    <w:rPr>
      <w:rFonts w:hint="default" w:ascii="仿宋体" w:hAnsi="仿宋体" w:cs="仿宋体"/>
      <w:b/>
      <w:bCs/>
      <w:sz w:val="24"/>
      <w:szCs w:val="24"/>
    </w:rPr>
  </w:style>
  <w:style w:type="character" w:customStyle="1" w:styleId="3919">
    <w:name w:val="Char Char41"/>
    <w:autoRedefine/>
    <w:qFormat/>
    <w:uiPriority w:val="0"/>
    <w:rPr>
      <w:rFonts w:ascii="仿宋体" w:hAnsi="仿宋体" w:eastAsia="Tms Rmn" w:cs="仿宋体"/>
      <w:sz w:val="18"/>
      <w:szCs w:val="18"/>
    </w:rPr>
  </w:style>
  <w:style w:type="character" w:customStyle="1" w:styleId="3920">
    <w:name w:val="批注框文本 Char2"/>
    <w:autoRedefine/>
    <w:qFormat/>
    <w:uiPriority w:val="0"/>
    <w:rPr>
      <w:rFonts w:eastAsia="Tms Rmn"/>
      <w:kern w:val="2"/>
      <w:sz w:val="18"/>
      <w:szCs w:val="18"/>
      <w:lang w:val="en-US" w:eastAsia="zh-CN" w:bidi="ar-SA"/>
    </w:rPr>
  </w:style>
  <w:style w:type="character" w:customStyle="1" w:styleId="3921">
    <w:name w:val="main_matter_td_41"/>
    <w:autoRedefine/>
    <w:qFormat/>
    <w:uiPriority w:val="0"/>
    <w:rPr>
      <w:color w:val="0D357E"/>
      <w:sz w:val="18"/>
      <w:szCs w:val="18"/>
    </w:rPr>
  </w:style>
  <w:style w:type="character" w:customStyle="1" w:styleId="3922">
    <w:name w:val="样式 君邦正文 + 蓝色2 Char"/>
    <w:link w:val="3923"/>
    <w:autoRedefine/>
    <w:qFormat/>
    <w:uiPriority w:val="0"/>
    <w:rPr>
      <w:bCs/>
      <w:snapToGrid w:val="0"/>
      <w:color w:val="0000FF"/>
      <w:sz w:val="24"/>
    </w:rPr>
  </w:style>
  <w:style w:type="paragraph" w:customStyle="1" w:styleId="3923">
    <w:name w:val="样式 君邦正文 + 蓝色2"/>
    <w:basedOn w:val="739"/>
    <w:link w:val="3922"/>
    <w:autoRedefine/>
    <w:qFormat/>
    <w:uiPriority w:val="0"/>
    <w:pPr>
      <w:spacing w:after="0" w:line="240" w:lineRule="atLeast"/>
      <w:ind w:firstLine="0" w:firstLineChars="0"/>
      <w:jc w:val="center"/>
    </w:pPr>
    <w:rPr>
      <w:rFonts w:asciiTheme="minorHAnsi" w:hAnsiTheme="minorHAnsi" w:eastAsiaTheme="minorEastAsia" w:cstheme="minorBidi"/>
      <w:color w:val="0000FF"/>
      <w:kern w:val="2"/>
      <w:szCs w:val="22"/>
    </w:rPr>
  </w:style>
  <w:style w:type="character" w:customStyle="1" w:styleId="3924">
    <w:name w:val="span14"/>
    <w:autoRedefine/>
    <w:qFormat/>
    <w:uiPriority w:val="0"/>
  </w:style>
  <w:style w:type="paragraph" w:customStyle="1" w:styleId="3925">
    <w:name w:val="表格小五"/>
    <w:basedOn w:val="1"/>
    <w:autoRedefine/>
    <w:qFormat/>
    <w:uiPriority w:val="0"/>
    <w:pPr>
      <w:adjustRightInd w:val="0"/>
      <w:snapToGrid w:val="0"/>
      <w:spacing w:line="320" w:lineRule="exact"/>
      <w:ind w:left="-42" w:leftChars="-20" w:right="-42" w:rightChars="-20"/>
      <w:jc w:val="center"/>
      <w:textAlignment w:val="baseline"/>
    </w:pPr>
    <w:rPr>
      <w:rFonts w:ascii="仿宋体" w:hAnsi="仿宋体" w:eastAsia="宋体" w:cs="仿宋体"/>
      <w:snapToGrid w:val="0"/>
      <w:color w:val="000000"/>
      <w:kern w:val="40"/>
      <w:sz w:val="18"/>
    </w:rPr>
  </w:style>
  <w:style w:type="paragraph" w:customStyle="1" w:styleId="3926">
    <w:name w:val="表格小五（1）"/>
    <w:basedOn w:val="1"/>
    <w:autoRedefine/>
    <w:qFormat/>
    <w:uiPriority w:val="0"/>
    <w:pPr>
      <w:adjustRightInd w:val="0"/>
      <w:snapToGrid w:val="0"/>
      <w:spacing w:line="320" w:lineRule="exact"/>
    </w:pPr>
    <w:rPr>
      <w:rFonts w:ascii="Tms Rmn" w:hAnsi="Tms Rmn" w:eastAsia="宋体" w:cs="仿宋体"/>
      <w:sz w:val="18"/>
      <w:szCs w:val="18"/>
    </w:rPr>
  </w:style>
  <w:style w:type="paragraph" w:customStyle="1" w:styleId="3927">
    <w:name w:val="表格，五宋"/>
    <w:autoRedefine/>
    <w:qFormat/>
    <w:uiPriority w:val="0"/>
    <w:pPr>
      <w:adjustRightInd w:val="0"/>
      <w:spacing w:line="360" w:lineRule="exact"/>
      <w:jc w:val="center"/>
    </w:pPr>
    <w:rPr>
      <w:rFonts w:ascii="仿宋体" w:hAnsi="仿宋体" w:eastAsia="宋体" w:cs="仿宋体"/>
      <w:kern w:val="0"/>
      <w:sz w:val="21"/>
      <w:szCs w:val="20"/>
      <w:lang w:val="en-US" w:eastAsia="zh-CN" w:bidi="ar-SA"/>
    </w:rPr>
  </w:style>
  <w:style w:type="paragraph" w:customStyle="1" w:styleId="3928">
    <w:name w:val="表格2（柞行）"/>
    <w:basedOn w:val="1"/>
    <w:autoRedefine/>
    <w:qFormat/>
    <w:uiPriority w:val="0"/>
    <w:pPr>
      <w:tabs>
        <w:tab w:val="left" w:pos="0"/>
      </w:tabs>
      <w:autoSpaceDE w:val="0"/>
      <w:autoSpaceDN w:val="0"/>
      <w:adjustRightInd w:val="0"/>
      <w:spacing w:line="0" w:lineRule="atLeast"/>
      <w:ind w:left="-105" w:leftChars="-50" w:right="-105" w:rightChars="-50"/>
      <w:jc w:val="center"/>
    </w:pPr>
    <w:rPr>
      <w:rFonts w:ascii="Tms Rmn" w:hAnsi="仿宋体" w:eastAsia="宋体" w:cs="仿宋体"/>
      <w:b/>
      <w:sz w:val="18"/>
      <w:szCs w:val="18"/>
    </w:rPr>
  </w:style>
  <w:style w:type="paragraph" w:customStyle="1" w:styleId="3929">
    <w:name w:val="样式 正文文本缩进正文文字缩进正文文字缩进1 + 首行缩进:  0.98 厘米"/>
    <w:basedOn w:val="35"/>
    <w:autoRedefine/>
    <w:qFormat/>
    <w:uiPriority w:val="0"/>
    <w:pPr>
      <w:snapToGrid w:val="0"/>
      <w:spacing w:before="0" w:beforeLines="0" w:line="460" w:lineRule="exact"/>
      <w:ind w:firstLine="556" w:firstLineChars="0"/>
    </w:pPr>
    <w:rPr>
      <w:rFonts w:ascii="华文中宋" w:hAnsi="仿宋体" w:eastAsia="华文中宋" w:cs="仿宋体"/>
      <w:bCs/>
      <w:color w:val="000000"/>
      <w:kern w:val="0"/>
      <w:sz w:val="28"/>
      <w:szCs w:val="28"/>
    </w:rPr>
  </w:style>
  <w:style w:type="paragraph" w:customStyle="1" w:styleId="3930">
    <w:name w:val="s标题2"/>
    <w:basedOn w:val="4"/>
    <w:autoRedefine/>
    <w:qFormat/>
    <w:uiPriority w:val="0"/>
    <w:pPr>
      <w:keepNext w:val="0"/>
      <w:keepLines w:val="0"/>
      <w:tabs>
        <w:tab w:val="left" w:pos="426"/>
      </w:tabs>
      <w:jc w:val="left"/>
    </w:pPr>
    <w:rPr>
      <w:rFonts w:ascii="仿宋体" w:hAnsi="仿宋体" w:eastAsia="TimesNewRoman" w:cs="仿宋体"/>
      <w:bCs w:val="0"/>
      <w:sz w:val="24"/>
      <w:szCs w:val="24"/>
    </w:rPr>
  </w:style>
  <w:style w:type="paragraph" w:customStyle="1" w:styleId="3931">
    <w:name w:val="签署页标题"/>
    <w:basedOn w:val="1"/>
    <w:autoRedefine/>
    <w:qFormat/>
    <w:uiPriority w:val="0"/>
    <w:pPr>
      <w:widowControl/>
      <w:spacing w:line="360" w:lineRule="auto"/>
      <w:ind w:firstLine="3600"/>
    </w:pPr>
    <w:rPr>
      <w:rFonts w:ascii="TimesNewRoman" w:hAnsi="仿宋体" w:eastAsia="TimesNewRoman" w:cs="仿宋体"/>
      <w:b/>
      <w:bCs/>
      <w:szCs w:val="16"/>
    </w:rPr>
  </w:style>
  <w:style w:type="paragraph" w:customStyle="1" w:styleId="3932">
    <w:name w:val="君邦正文 Char Char"/>
    <w:basedOn w:val="1"/>
    <w:autoRedefine/>
    <w:qFormat/>
    <w:uiPriority w:val="0"/>
    <w:pPr>
      <w:spacing w:after="60" w:line="360" w:lineRule="auto"/>
      <w:ind w:firstLine="200" w:firstLineChars="200"/>
    </w:pPr>
    <w:rPr>
      <w:rFonts w:ascii="仿宋体" w:hAnsi="仿宋体" w:eastAsia="宋体" w:cs="仿宋体"/>
      <w:sz w:val="24"/>
      <w:szCs w:val="24"/>
    </w:rPr>
  </w:style>
  <w:style w:type="paragraph" w:customStyle="1" w:styleId="3933">
    <w:name w:val="b15"/>
    <w:basedOn w:val="1"/>
    <w:autoRedefine/>
    <w:qFormat/>
    <w:uiPriority w:val="0"/>
    <w:pPr>
      <w:widowControl/>
      <w:spacing w:before="100" w:beforeAutospacing="1" w:after="100" w:afterAutospacing="1"/>
      <w:jc w:val="left"/>
    </w:pPr>
    <w:rPr>
      <w:rFonts w:ascii="Tms Rmn" w:hAnsi="Tms Rmn" w:eastAsia="宋体" w:cs="仿宋体"/>
      <w:b/>
      <w:bCs/>
      <w:color w:val="000000"/>
      <w:kern w:val="0"/>
      <w:sz w:val="23"/>
      <w:szCs w:val="23"/>
    </w:rPr>
  </w:style>
  <w:style w:type="paragraph" w:customStyle="1" w:styleId="3934">
    <w:name w:val="五号"/>
    <w:basedOn w:val="1"/>
    <w:autoRedefine/>
    <w:qFormat/>
    <w:uiPriority w:val="0"/>
    <w:rPr>
      <w:rFonts w:ascii="仿宋体" w:hAnsi="仿宋体" w:eastAsia="宋体" w:cs="仿宋体"/>
      <w:sz w:val="21"/>
      <w:szCs w:val="24"/>
    </w:rPr>
  </w:style>
  <w:style w:type="paragraph" w:customStyle="1" w:styleId="3935">
    <w:name w:val="样式 正文文本缩进正文文字缩进正文文字缩进1 + 首行缩进:  0.98 厘米 Char"/>
    <w:basedOn w:val="35"/>
    <w:autoRedefine/>
    <w:qFormat/>
    <w:uiPriority w:val="0"/>
    <w:pPr>
      <w:snapToGrid w:val="0"/>
      <w:spacing w:before="0" w:beforeLines="0" w:line="460" w:lineRule="exact"/>
      <w:ind w:firstLine="556" w:firstLineChars="0"/>
    </w:pPr>
    <w:rPr>
      <w:rFonts w:ascii="华文中宋" w:hAnsi="仿宋体" w:eastAsia="华文中宋" w:cs="仿宋体"/>
      <w:bCs/>
      <w:color w:val="000000"/>
      <w:sz w:val="28"/>
      <w:szCs w:val="28"/>
    </w:rPr>
  </w:style>
  <w:style w:type="paragraph" w:customStyle="1" w:styleId="3936">
    <w:name w:val="p17"/>
    <w:basedOn w:val="1"/>
    <w:autoRedefine/>
    <w:qFormat/>
    <w:uiPriority w:val="0"/>
    <w:pPr>
      <w:widowControl/>
      <w:spacing w:line="360" w:lineRule="auto"/>
      <w:ind w:firstLine="482"/>
    </w:pPr>
    <w:rPr>
      <w:rFonts w:ascii="仿宋体" w:hAnsi="仿宋体" w:eastAsia="宋体" w:cs="仿宋体"/>
      <w:kern w:val="0"/>
      <w:sz w:val="24"/>
      <w:szCs w:val="24"/>
    </w:rPr>
  </w:style>
  <w:style w:type="paragraph" w:customStyle="1" w:styleId="3937">
    <w:name w:val="p19"/>
    <w:basedOn w:val="1"/>
    <w:autoRedefine/>
    <w:qFormat/>
    <w:uiPriority w:val="0"/>
    <w:pPr>
      <w:widowControl/>
      <w:spacing w:after="60" w:line="360" w:lineRule="auto"/>
      <w:ind w:firstLine="420"/>
    </w:pPr>
    <w:rPr>
      <w:rFonts w:ascii="仿宋体" w:hAnsi="仿宋体" w:eastAsia="宋体" w:cs="仿宋体"/>
      <w:kern w:val="0"/>
      <w:sz w:val="24"/>
      <w:szCs w:val="24"/>
    </w:rPr>
  </w:style>
  <w:style w:type="paragraph" w:customStyle="1" w:styleId="3938">
    <w:name w:val="Char Char3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39">
    <w:name w:val="样式 表内格式 + 黑色 两端对齐"/>
    <w:basedOn w:val="215"/>
    <w:autoRedefine/>
    <w:qFormat/>
    <w:uiPriority w:val="0"/>
    <w:pPr>
      <w:keepLines w:val="0"/>
      <w:jc w:val="both"/>
    </w:pPr>
    <w:rPr>
      <w:rFonts w:ascii="仿宋体" w:hAnsi="仿宋体" w:eastAsia="宋体" w:cs="Tms Rmn"/>
      <w:color w:val="000000"/>
      <w:sz w:val="18"/>
      <w:lang w:val="en-US" w:eastAsia="zh-CN"/>
    </w:rPr>
  </w:style>
  <w:style w:type="paragraph" w:customStyle="1" w:styleId="3940">
    <w:name w:val="ST20_1"/>
    <w:basedOn w:val="1"/>
    <w:autoRedefine/>
    <w:qFormat/>
    <w:uiPriority w:val="0"/>
    <w:pPr>
      <w:autoSpaceDE w:val="0"/>
      <w:autoSpaceDN w:val="0"/>
      <w:adjustRightInd w:val="0"/>
      <w:spacing w:line="312" w:lineRule="atLeast"/>
      <w:jc w:val="center"/>
      <w:textAlignment w:val="baseline"/>
    </w:pPr>
    <w:rPr>
      <w:rFonts w:ascii="Tms Rmn" w:hAnsi="Century" w:eastAsia="宋体" w:cs="仿宋体"/>
      <w:kern w:val="0"/>
      <w:sz w:val="24"/>
    </w:rPr>
  </w:style>
  <w:style w:type="paragraph" w:customStyle="1" w:styleId="3941">
    <w:name w:val="表格居中"/>
    <w:basedOn w:val="1"/>
    <w:autoRedefine/>
    <w:qFormat/>
    <w:uiPriority w:val="0"/>
    <w:pPr>
      <w:jc w:val="center"/>
    </w:pPr>
    <w:rPr>
      <w:rFonts w:ascii="仿宋体" w:hAnsi="仿宋体" w:eastAsia="宋体" w:cs="仿宋体"/>
      <w:sz w:val="24"/>
    </w:rPr>
  </w:style>
  <w:style w:type="paragraph" w:customStyle="1" w:styleId="3942">
    <w:name w:val="表格（5号）"/>
    <w:basedOn w:val="1"/>
    <w:autoRedefine/>
    <w:qFormat/>
    <w:uiPriority w:val="0"/>
    <w:pPr>
      <w:spacing w:line="360" w:lineRule="exact"/>
      <w:ind w:left="-113" w:right="-113"/>
      <w:jc w:val="center"/>
    </w:pPr>
    <w:rPr>
      <w:rFonts w:ascii="Tms Rmn" w:hAnsi="Tms Rmn" w:eastAsia="宋体" w:cs="ˎ̥"/>
      <w:color w:val="000000"/>
      <w:sz w:val="18"/>
    </w:rPr>
  </w:style>
  <w:style w:type="paragraph" w:customStyle="1" w:styleId="3943">
    <w:name w:val="Balloon Text1"/>
    <w:basedOn w:val="1"/>
    <w:autoRedefine/>
    <w:qFormat/>
    <w:uiPriority w:val="0"/>
    <w:rPr>
      <w:rFonts w:ascii="华文楷体" w:hAnsi="华文楷体" w:eastAsia="宋体" w:cs="华文楷体"/>
      <w:sz w:val="16"/>
      <w:szCs w:val="16"/>
    </w:rPr>
  </w:style>
  <w:style w:type="paragraph" w:customStyle="1" w:styleId="3944">
    <w:name w:val="Char Char1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45">
    <w:name w:val="tdbg_mainall"/>
    <w:basedOn w:val="1"/>
    <w:autoRedefine/>
    <w:qFormat/>
    <w:uiPriority w:val="0"/>
    <w:pPr>
      <w:widowControl/>
      <w:spacing w:before="100" w:beforeAutospacing="1" w:after="100" w:afterAutospacing="1"/>
      <w:jc w:val="left"/>
    </w:pPr>
    <w:rPr>
      <w:rFonts w:ascii="Arial Black" w:hAnsi="Arial Black" w:eastAsia="Arial Black" w:cs="Arial Black"/>
      <w:kern w:val="0"/>
      <w:sz w:val="24"/>
      <w:szCs w:val="24"/>
    </w:rPr>
  </w:style>
  <w:style w:type="paragraph" w:customStyle="1" w:styleId="3946">
    <w:name w:val="p16"/>
    <w:basedOn w:val="1"/>
    <w:autoRedefine/>
    <w:qFormat/>
    <w:uiPriority w:val="0"/>
    <w:pPr>
      <w:widowControl/>
    </w:pPr>
    <w:rPr>
      <w:rFonts w:ascii="仿宋体" w:hAnsi="仿宋体" w:eastAsia="宋体" w:cs="仿宋体"/>
      <w:kern w:val="0"/>
      <w:sz w:val="21"/>
      <w:szCs w:val="21"/>
    </w:rPr>
  </w:style>
  <w:style w:type="paragraph" w:customStyle="1" w:styleId="3947">
    <w:name w:val="CM4"/>
    <w:basedOn w:val="1"/>
    <w:next w:val="1"/>
    <w:autoRedefine/>
    <w:qFormat/>
    <w:uiPriority w:val="0"/>
    <w:pPr>
      <w:autoSpaceDE w:val="0"/>
      <w:autoSpaceDN w:val="0"/>
      <w:adjustRightInd w:val="0"/>
      <w:spacing w:line="480" w:lineRule="atLeast"/>
      <w:jc w:val="left"/>
    </w:pPr>
    <w:rPr>
      <w:rFonts w:ascii="TimesNewRoman" w:hAnsi="仿宋体" w:eastAsia="TimesNewRoman" w:cs="仿宋体"/>
      <w:kern w:val="0"/>
      <w:sz w:val="24"/>
      <w:szCs w:val="24"/>
    </w:rPr>
  </w:style>
  <w:style w:type="paragraph" w:customStyle="1" w:styleId="3948">
    <w:name w:val="君邦正文04"/>
    <w:basedOn w:val="1"/>
    <w:autoRedefine/>
    <w:qFormat/>
    <w:uiPriority w:val="0"/>
    <w:pPr>
      <w:spacing w:after="60" w:line="360" w:lineRule="auto"/>
      <w:ind w:firstLine="480" w:firstLineChars="200"/>
      <w:jc w:val="left"/>
    </w:pPr>
    <w:rPr>
      <w:rFonts w:ascii="Tms Rmn" w:hAnsi="Tms Rmn" w:eastAsia="仿宋体" w:cs="仿宋体"/>
      <w:kern w:val="0"/>
      <w:sz w:val="24"/>
      <w:szCs w:val="24"/>
    </w:rPr>
  </w:style>
  <w:style w:type="paragraph" w:customStyle="1" w:styleId="3949">
    <w:name w:val="p18"/>
    <w:basedOn w:val="1"/>
    <w:autoRedefine/>
    <w:qFormat/>
    <w:uiPriority w:val="0"/>
    <w:pPr>
      <w:widowControl/>
      <w:jc w:val="center"/>
    </w:pPr>
    <w:rPr>
      <w:rFonts w:ascii="仿宋体" w:hAnsi="仿宋体" w:eastAsia="宋体" w:cs="仿宋体"/>
      <w:kern w:val="0"/>
      <w:sz w:val="18"/>
      <w:szCs w:val="18"/>
    </w:rPr>
  </w:style>
  <w:style w:type="paragraph" w:customStyle="1" w:styleId="3950">
    <w:name w:val="gray"/>
    <w:basedOn w:val="1"/>
    <w:autoRedefine/>
    <w:qFormat/>
    <w:uiPriority w:val="0"/>
    <w:pPr>
      <w:widowControl/>
      <w:spacing w:before="100" w:beforeAutospacing="1" w:after="100" w:afterAutospacing="1" w:line="301" w:lineRule="atLeast"/>
      <w:jc w:val="left"/>
    </w:pPr>
    <w:rPr>
      <w:rFonts w:ascii="Tms Rmn" w:hAnsi="Tms Rmn" w:eastAsia="宋体" w:cs="仿宋体"/>
      <w:color w:val="737373"/>
      <w:kern w:val="0"/>
      <w:sz w:val="20"/>
    </w:rPr>
  </w:style>
  <w:style w:type="paragraph" w:customStyle="1" w:styleId="3951">
    <w:name w:val="p21"/>
    <w:basedOn w:val="1"/>
    <w:autoRedefine/>
    <w:qFormat/>
    <w:uiPriority w:val="0"/>
    <w:pPr>
      <w:widowControl/>
      <w:spacing w:before="156"/>
      <w:jc w:val="center"/>
    </w:pPr>
    <w:rPr>
      <w:rFonts w:ascii="仿宋体" w:hAnsi="仿宋体" w:eastAsia="宋体" w:cs="仿宋体"/>
      <w:b/>
      <w:bCs/>
      <w:kern w:val="0"/>
      <w:sz w:val="24"/>
      <w:szCs w:val="24"/>
    </w:rPr>
  </w:style>
  <w:style w:type="paragraph" w:customStyle="1" w:styleId="3952">
    <w:name w:val="Char Char1 Char1"/>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53">
    <w:name w:val="样式 样式 宋体 小三 首行缩进:  2 字符 + 首行缩进:  2 字符"/>
    <w:basedOn w:val="1"/>
    <w:autoRedefine/>
    <w:qFormat/>
    <w:uiPriority w:val="0"/>
    <w:pPr>
      <w:spacing w:line="360" w:lineRule="auto"/>
      <w:ind w:firstLine="200" w:firstLineChars="200"/>
    </w:pPr>
    <w:rPr>
      <w:rFonts w:hint="eastAsia" w:ascii="Tms Rmn" w:hAnsi="Tms Rmn" w:eastAsia="宋体" w:cs="仿宋体"/>
    </w:rPr>
  </w:style>
  <w:style w:type="paragraph" w:customStyle="1" w:styleId="3954">
    <w:name w:val="p22"/>
    <w:basedOn w:val="1"/>
    <w:autoRedefine/>
    <w:qFormat/>
    <w:uiPriority w:val="0"/>
    <w:pPr>
      <w:widowControl/>
      <w:jc w:val="center"/>
    </w:pPr>
    <w:rPr>
      <w:rFonts w:ascii="仿宋体" w:hAnsi="仿宋体" w:eastAsia="宋体" w:cs="仿宋体"/>
      <w:kern w:val="0"/>
      <w:sz w:val="18"/>
      <w:szCs w:val="18"/>
    </w:rPr>
  </w:style>
  <w:style w:type="paragraph" w:customStyle="1" w:styleId="3955">
    <w:name w:val="1.1.1"/>
    <w:basedOn w:val="1"/>
    <w:autoRedefine/>
    <w:qFormat/>
    <w:uiPriority w:val="0"/>
    <w:rPr>
      <w:rFonts w:ascii="TimesNewRoman" w:hAnsi="仿宋体" w:eastAsia="宋体" w:cs="仿宋体"/>
      <w:sz w:val="24"/>
      <w:szCs w:val="24"/>
    </w:rPr>
  </w:style>
  <w:style w:type="paragraph" w:customStyle="1" w:styleId="3956">
    <w:name w:val="君邦目录"/>
    <w:autoRedefine/>
    <w:qFormat/>
    <w:uiPriority w:val="0"/>
    <w:pPr>
      <w:pBdr>
        <w:bottom w:val="single" w:color="auto" w:sz="12" w:space="1"/>
      </w:pBdr>
      <w:spacing w:before="960" w:after="960"/>
      <w:ind w:left="567" w:hanging="567"/>
      <w:jc w:val="right"/>
      <w:outlineLvl w:val="1"/>
    </w:pPr>
    <w:rPr>
      <w:rFonts w:ascii="仿宋体" w:hAnsi="仿宋体" w:eastAsia="TimesNewRoman" w:cs="仿宋体"/>
      <w:b/>
      <w:kern w:val="0"/>
      <w:sz w:val="32"/>
      <w:szCs w:val="20"/>
      <w:lang w:val="en-US" w:eastAsia="zh-CN" w:bidi="ar-SA"/>
    </w:rPr>
  </w:style>
  <w:style w:type="paragraph" w:customStyle="1" w:styleId="3957">
    <w:name w:val="样式 (中文) 黑体 三号 加粗 段前: 48 磅 段后: 48 磅 底端: (单实线 自动设置  1.5 磅 行...1"/>
    <w:basedOn w:val="3"/>
    <w:autoRedefine/>
    <w:qFormat/>
    <w:uiPriority w:val="0"/>
    <w:pPr>
      <w:pageBreakBefore w:val="0"/>
      <w:numPr>
        <w:numId w:val="0"/>
      </w:numPr>
      <w:pBdr>
        <w:bottom w:val="single" w:color="auto" w:sz="12" w:space="1"/>
      </w:pBdr>
      <w:tabs>
        <w:tab w:val="left" w:pos="432"/>
      </w:tabs>
      <w:spacing w:before="960" w:after="960" w:line="576" w:lineRule="auto"/>
    </w:pPr>
    <w:rPr>
      <w:rFonts w:ascii="仿宋体" w:hAnsi="仿宋体" w:eastAsia="TimesNewRoman" w:cs="Tms Rmn"/>
      <w:b w:val="0"/>
      <w:bCs w:val="0"/>
      <w:sz w:val="32"/>
      <w:szCs w:val="24"/>
    </w:rPr>
  </w:style>
  <w:style w:type="paragraph" w:customStyle="1" w:styleId="3958">
    <w:name w:val="样式 (中文) 黑体 三号 加粗 段前: 48 磅 段后: 48 磅 底端: (单实线 自动设置  1.5 磅 行..."/>
    <w:basedOn w:val="59"/>
    <w:autoRedefine/>
    <w:qFormat/>
    <w:uiPriority w:val="0"/>
    <w:pPr>
      <w:pBdr>
        <w:bottom w:val="single" w:color="auto" w:sz="12" w:space="1"/>
      </w:pBdr>
      <w:tabs>
        <w:tab w:val="right" w:leader="dot" w:pos="9652"/>
        <w:tab w:val="clear" w:pos="1155"/>
        <w:tab w:val="clear" w:pos="8540"/>
      </w:tabs>
      <w:spacing w:before="960" w:after="960"/>
      <w:jc w:val="left"/>
    </w:pPr>
    <w:rPr>
      <w:rFonts w:ascii="仿宋体" w:hAnsi="仿宋体" w:eastAsia="TimesNewRoman" w:cs="Tms Rmn"/>
      <w:b w:val="0"/>
      <w:bCs w:val="0"/>
      <w:caps w:val="0"/>
      <w:sz w:val="32"/>
      <w:szCs w:val="20"/>
    </w:rPr>
  </w:style>
  <w:style w:type="paragraph" w:customStyle="1" w:styleId="3959">
    <w:name w:val="宏福正文-2"/>
    <w:basedOn w:val="86"/>
    <w:autoRedefine/>
    <w:qFormat/>
    <w:uiPriority w:val="0"/>
    <w:pPr>
      <w:snapToGrid w:val="0"/>
      <w:spacing w:before="240" w:after="0" w:line="400" w:lineRule="atLeast"/>
      <w:ind w:firstLine="567" w:firstLineChars="0"/>
    </w:pPr>
    <w:rPr>
      <w:rFonts w:ascii="仿宋体" w:hAnsi="仿宋体" w:cs="仿宋体"/>
      <w:sz w:val="28"/>
      <w:szCs w:val="20"/>
    </w:rPr>
  </w:style>
  <w:style w:type="paragraph" w:customStyle="1" w:styleId="3960">
    <w:name w:val="文档二级标题"/>
    <w:basedOn w:val="1"/>
    <w:autoRedefine/>
    <w:qFormat/>
    <w:uiPriority w:val="0"/>
    <w:rPr>
      <w:rFonts w:ascii="华文中宋" w:hAnsi="新宋体" w:eastAsia="华文中宋" w:cs="仿宋体"/>
    </w:rPr>
  </w:style>
  <w:style w:type="paragraph" w:customStyle="1" w:styleId="3961">
    <w:name w:val="Char Char1 Char Char Char Char Char Char Char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62">
    <w:name w:val="样式 题注 + 小四"/>
    <w:basedOn w:val="22"/>
    <w:autoRedefine/>
    <w:qFormat/>
    <w:uiPriority w:val="0"/>
    <w:pPr>
      <w:keepNext/>
      <w:spacing w:before="0" w:after="0" w:line="360" w:lineRule="auto"/>
      <w:jc w:val="both"/>
    </w:pPr>
    <w:rPr>
      <w:rFonts w:ascii="仿宋体" w:hAnsi="仿宋体" w:eastAsia="Tms Rmn" w:cs="Helv"/>
      <w:b/>
      <w:sz w:val="24"/>
    </w:rPr>
  </w:style>
  <w:style w:type="paragraph" w:customStyle="1" w:styleId="3963">
    <w:name w:val="质报书正文"/>
    <w:basedOn w:val="1"/>
    <w:autoRedefine/>
    <w:qFormat/>
    <w:uiPriority w:val="0"/>
    <w:rPr>
      <w:rFonts w:ascii="仿宋体" w:hAnsi="仿宋体" w:eastAsia="宋体" w:cs="仿宋体"/>
      <w:kern w:val="0"/>
      <w:sz w:val="24"/>
      <w:szCs w:val="24"/>
    </w:rPr>
  </w:style>
  <w:style w:type="paragraph" w:customStyle="1" w:styleId="3964">
    <w:name w:val="工艺题目"/>
    <w:basedOn w:val="1"/>
    <w:autoRedefine/>
    <w:qFormat/>
    <w:uiPriority w:val="0"/>
    <w:pPr>
      <w:adjustRightInd w:val="0"/>
      <w:snapToGrid w:val="0"/>
      <w:spacing w:line="360" w:lineRule="auto"/>
    </w:pPr>
    <w:rPr>
      <w:rFonts w:ascii="仿宋体" w:hAnsi="仿宋体" w:eastAsia="宋体" w:cs="仿宋体"/>
      <w:b/>
      <w:szCs w:val="24"/>
    </w:rPr>
  </w:style>
  <w:style w:type="paragraph" w:customStyle="1" w:styleId="3965">
    <w:name w:val="表格1(窄）"/>
    <w:basedOn w:val="1"/>
    <w:autoRedefine/>
    <w:qFormat/>
    <w:uiPriority w:val="0"/>
    <w:pPr>
      <w:spacing w:line="320" w:lineRule="exact"/>
      <w:ind w:left="-10" w:leftChars="-10" w:right="-10" w:rightChars="-10"/>
    </w:pPr>
    <w:rPr>
      <w:rFonts w:ascii="Helv" w:hAnsi="Helv" w:eastAsia="宋体" w:cs="仿宋体"/>
      <w:kern w:val="0"/>
      <w:sz w:val="21"/>
      <w:szCs w:val="21"/>
    </w:rPr>
  </w:style>
  <w:style w:type="paragraph" w:customStyle="1" w:styleId="3966">
    <w:name w:val="文档一级标题"/>
    <w:basedOn w:val="1"/>
    <w:autoRedefine/>
    <w:qFormat/>
    <w:uiPriority w:val="0"/>
    <w:rPr>
      <w:rFonts w:ascii="TimesNewRoman" w:hAnsi="新宋体" w:eastAsia="TimesNewRoman" w:cs="仿宋体"/>
    </w:rPr>
  </w:style>
  <w:style w:type="paragraph" w:customStyle="1" w:styleId="3967">
    <w:name w:val="大纲正文"/>
    <w:basedOn w:val="1"/>
    <w:autoRedefine/>
    <w:qFormat/>
    <w:uiPriority w:val="0"/>
    <w:pPr>
      <w:autoSpaceDE w:val="0"/>
      <w:autoSpaceDN w:val="0"/>
      <w:adjustRightInd w:val="0"/>
      <w:spacing w:line="300" w:lineRule="auto"/>
      <w:ind w:firstLine="200" w:firstLineChars="200"/>
    </w:pPr>
    <w:rPr>
      <w:rFonts w:ascii="Tms Rmn" w:hAnsi="仿宋体" w:eastAsia="宋体" w:cs="仿宋体"/>
      <w:color w:val="000000"/>
      <w:kern w:val="0"/>
      <w:sz w:val="24"/>
      <w:szCs w:val="28"/>
    </w:rPr>
  </w:style>
  <w:style w:type="paragraph" w:customStyle="1" w:styleId="3968">
    <w:name w:val="君邦标题3"/>
    <w:basedOn w:val="1"/>
    <w:autoRedefine/>
    <w:qFormat/>
    <w:uiPriority w:val="0"/>
    <w:rPr>
      <w:rFonts w:ascii="仿宋体" w:hAnsi="仿宋体" w:eastAsia="宋体" w:cs="仿宋体"/>
      <w:sz w:val="21"/>
      <w:szCs w:val="24"/>
    </w:rPr>
  </w:style>
  <w:style w:type="paragraph" w:customStyle="1" w:styleId="3969">
    <w:name w:val="表格文字五号"/>
    <w:basedOn w:val="1"/>
    <w:autoRedefine/>
    <w:qFormat/>
    <w:uiPriority w:val="0"/>
    <w:pPr>
      <w:jc w:val="center"/>
    </w:pPr>
    <w:rPr>
      <w:rFonts w:ascii="仿宋体" w:hAnsi="仿宋体" w:eastAsia="宋体" w:cs="仿宋体"/>
      <w:bCs/>
      <w:sz w:val="21"/>
      <w:szCs w:val="24"/>
    </w:rPr>
  </w:style>
  <w:style w:type="paragraph" w:customStyle="1" w:styleId="3970">
    <w:name w:val="Char Char1 Char2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71">
    <w:name w:val="工艺题目5级"/>
    <w:basedOn w:val="3972"/>
    <w:autoRedefine/>
    <w:qFormat/>
    <w:uiPriority w:val="0"/>
    <w:pPr>
      <w:tabs>
        <w:tab w:val="left" w:pos="1260"/>
      </w:tabs>
      <w:ind w:left="1260" w:hanging="720"/>
    </w:pPr>
  </w:style>
  <w:style w:type="paragraph" w:customStyle="1" w:styleId="3972">
    <w:name w:val="工艺正文"/>
    <w:basedOn w:val="1"/>
    <w:autoRedefine/>
    <w:qFormat/>
    <w:uiPriority w:val="0"/>
    <w:pPr>
      <w:adjustRightInd w:val="0"/>
      <w:snapToGrid w:val="0"/>
      <w:spacing w:line="360" w:lineRule="auto"/>
      <w:ind w:firstLine="578"/>
    </w:pPr>
    <w:rPr>
      <w:rFonts w:ascii="Tms Rmn" w:hAnsi="仿宋体" w:eastAsia="宋体" w:cs="仿宋体"/>
    </w:rPr>
  </w:style>
  <w:style w:type="paragraph" w:customStyle="1" w:styleId="3973">
    <w:name w:val="font4"/>
    <w:basedOn w:val="1"/>
    <w:autoRedefine/>
    <w:qFormat/>
    <w:uiPriority w:val="0"/>
    <w:pPr>
      <w:widowControl/>
      <w:spacing w:before="100" w:beforeAutospacing="1" w:after="100" w:afterAutospacing="1"/>
      <w:jc w:val="left"/>
    </w:pPr>
    <w:rPr>
      <w:rFonts w:ascii="Tms Rmn" w:hAnsi="Tms Rmn" w:eastAsia="宋体" w:cs="Tms Rmn"/>
      <w:b/>
      <w:bCs/>
      <w:kern w:val="0"/>
      <w:sz w:val="24"/>
      <w:szCs w:val="24"/>
    </w:rPr>
  </w:style>
  <w:style w:type="paragraph" w:customStyle="1" w:styleId="3974">
    <w:name w:val="加粗"/>
    <w:basedOn w:val="1"/>
    <w:autoRedefine/>
    <w:qFormat/>
    <w:uiPriority w:val="0"/>
    <w:pPr>
      <w:keepNext/>
      <w:spacing w:line="560" w:lineRule="atLeast"/>
      <w:ind w:firstLine="200" w:firstLineChars="200"/>
    </w:pPr>
    <w:rPr>
      <w:rFonts w:ascii="仿宋体" w:hAnsi="仿宋体" w:eastAsia="Times New Roman;Symbol;Arial;婼" w:cs="仿宋体"/>
      <w:b/>
      <w:szCs w:val="18"/>
    </w:rPr>
  </w:style>
  <w:style w:type="paragraph" w:customStyle="1" w:styleId="3975">
    <w:name w:val="图片文字"/>
    <w:basedOn w:val="1"/>
    <w:autoRedefine/>
    <w:qFormat/>
    <w:uiPriority w:val="0"/>
    <w:pPr>
      <w:jc w:val="center"/>
    </w:pPr>
    <w:rPr>
      <w:rFonts w:ascii="仿宋体" w:hAnsi="仿宋体" w:eastAsia="宋体" w:cs="仿宋体"/>
      <w:sz w:val="21"/>
      <w:szCs w:val="24"/>
    </w:rPr>
  </w:style>
  <w:style w:type="paragraph" w:customStyle="1" w:styleId="3976">
    <w:name w:val="TabHead"/>
    <w:basedOn w:val="1"/>
    <w:autoRedefine/>
    <w:qFormat/>
    <w:uiPriority w:val="0"/>
    <w:pPr>
      <w:spacing w:line="360" w:lineRule="auto"/>
      <w:ind w:firstLine="480" w:firstLineChars="200"/>
      <w:jc w:val="center"/>
    </w:pPr>
    <w:rPr>
      <w:rFonts w:ascii="仿宋体" w:hAnsi="仿宋体" w:eastAsia="宋体" w:cs="仿宋体"/>
      <w:sz w:val="24"/>
      <w:szCs w:val="24"/>
    </w:rPr>
  </w:style>
  <w:style w:type="paragraph" w:customStyle="1" w:styleId="3977">
    <w:name w:val="表格标题居中"/>
    <w:basedOn w:val="698"/>
    <w:autoRedefine/>
    <w:qFormat/>
    <w:uiPriority w:val="0"/>
    <w:pPr>
      <w:tabs>
        <w:tab w:val="clear" w:pos="-1843"/>
        <w:tab w:val="clear" w:pos="1458"/>
        <w:tab w:val="clear" w:pos="1727"/>
        <w:tab w:val="clear" w:pos="1884"/>
      </w:tabs>
      <w:adjustRightInd w:val="0"/>
      <w:spacing w:line="240" w:lineRule="auto"/>
      <w:jc w:val="center"/>
      <w:textAlignment w:val="auto"/>
      <w:outlineLvl w:val="9"/>
    </w:pPr>
    <w:rPr>
      <w:rFonts w:hAnsi="Tms Rmn" w:eastAsia="TimesNewRoman"/>
      <w:color w:val="auto"/>
      <w:spacing w:val="0"/>
      <w:kern w:val="2"/>
      <w:sz w:val="24"/>
      <w:szCs w:val="20"/>
    </w:rPr>
  </w:style>
  <w:style w:type="paragraph" w:customStyle="1" w:styleId="3978">
    <w:name w:val="样式 标题 4 + 行距: 多倍行距 1.25 字行"/>
    <w:basedOn w:val="6"/>
    <w:autoRedefine/>
    <w:qFormat/>
    <w:uiPriority w:val="0"/>
    <w:pPr>
      <w:keepNext/>
      <w:keepLines/>
      <w:numPr>
        <w:ilvl w:val="0"/>
        <w:numId w:val="0"/>
      </w:numPr>
      <w:tabs>
        <w:tab w:val="left" w:pos="0"/>
        <w:tab w:val="left" w:pos="210"/>
        <w:tab w:val="left" w:pos="851"/>
      </w:tabs>
      <w:adjustRightInd/>
      <w:snapToGrid/>
      <w:spacing w:line="300" w:lineRule="auto"/>
      <w:ind w:left="851" w:hanging="851"/>
    </w:pPr>
    <w:rPr>
      <w:rFonts w:ascii="Helv" w:hAnsi="Helv" w:eastAsia="Tms Rmn" w:cs="仿宋体"/>
      <w:color w:val="000000"/>
      <w:kern w:val="0"/>
    </w:rPr>
  </w:style>
  <w:style w:type="paragraph" w:customStyle="1" w:styleId="3979">
    <w:name w:val="样式 标题 2 + Times New Roman 非加粗 段前: 0 磅 段后: 0 磅 行距: 固定值 26 磅"/>
    <w:basedOn w:val="4"/>
    <w:autoRedefine/>
    <w:qFormat/>
    <w:uiPriority w:val="0"/>
    <w:pPr>
      <w:tabs>
        <w:tab w:val="left" w:pos="426"/>
      </w:tabs>
      <w:spacing w:line="520" w:lineRule="exact"/>
    </w:pPr>
    <w:rPr>
      <w:rFonts w:ascii="仿宋体" w:hAnsi="仿宋体" w:eastAsia="Times New Roman;Symbol;Arial;婼" w:cs="仿宋体"/>
      <w:bCs w:val="0"/>
      <w:sz w:val="30"/>
      <w:szCs w:val="20"/>
    </w:rPr>
  </w:style>
  <w:style w:type="paragraph" w:customStyle="1" w:styleId="3980">
    <w:name w:val="样式 日期 + Times New Roman 四号 两端对齐 行距: 固定值 21 磅"/>
    <w:basedOn w:val="1"/>
    <w:autoRedefine/>
    <w:qFormat/>
    <w:uiPriority w:val="0"/>
    <w:pPr>
      <w:spacing w:line="420" w:lineRule="exact"/>
      <w:ind w:firstLine="560" w:firstLineChars="200"/>
    </w:pPr>
    <w:rPr>
      <w:rFonts w:ascii="仿宋体" w:hAnsi="仿宋体" w:eastAsia="宋体" w:cs="Tms Rmn"/>
      <w:szCs w:val="28"/>
    </w:rPr>
  </w:style>
  <w:style w:type="paragraph" w:customStyle="1" w:styleId="3981">
    <w:name w:val="1样式1"/>
    <w:basedOn w:val="3"/>
    <w:autoRedefine/>
    <w:qFormat/>
    <w:uiPriority w:val="0"/>
    <w:pPr>
      <w:pageBreakBefore w:val="0"/>
      <w:numPr>
        <w:ilvl w:val="0"/>
        <w:numId w:val="0"/>
      </w:numPr>
      <w:tabs>
        <w:tab w:val="left" w:pos="360"/>
      </w:tabs>
      <w:snapToGrid w:val="0"/>
      <w:spacing w:before="120" w:after="60" w:line="288" w:lineRule="auto"/>
      <w:ind w:left="1770" w:hanging="1770"/>
      <w:textAlignment w:val="baseline"/>
    </w:pPr>
    <w:rPr>
      <w:rFonts w:ascii="仿宋体" w:hAnsi="仿宋体" w:eastAsia="宋体" w:cs="仿宋体"/>
      <w:bCs w:val="0"/>
      <w:sz w:val="32"/>
      <w:szCs w:val="24"/>
    </w:rPr>
  </w:style>
  <w:style w:type="paragraph" w:customStyle="1" w:styleId="3982">
    <w:name w:val="北正文1"/>
    <w:basedOn w:val="1"/>
    <w:autoRedefine/>
    <w:qFormat/>
    <w:uiPriority w:val="0"/>
    <w:pPr>
      <w:adjustRightInd w:val="0"/>
      <w:spacing w:before="40" w:after="40" w:line="300" w:lineRule="auto"/>
      <w:ind w:firstLine="510"/>
      <w:textAlignment w:val="baseline"/>
    </w:pPr>
    <w:rPr>
      <w:rFonts w:ascii="仿宋体" w:hAnsi="仿宋体" w:eastAsia="宋体" w:cs="仿宋体"/>
      <w:kern w:val="0"/>
      <w:sz w:val="24"/>
    </w:rPr>
  </w:style>
  <w:style w:type="paragraph" w:customStyle="1" w:styleId="3983">
    <w:name w:val="样式 样式1 + 首行缩进:  2 字符"/>
    <w:basedOn w:val="211"/>
    <w:autoRedefine/>
    <w:qFormat/>
    <w:uiPriority w:val="0"/>
    <w:pPr>
      <w:shd w:val="clear" w:color="auto" w:fill="auto"/>
      <w:spacing w:after="60" w:line="500" w:lineRule="exact"/>
      <w:ind w:firstLine="480" w:firstLineChars="200"/>
      <w:jc w:val="both"/>
    </w:pPr>
    <w:rPr>
      <w:rFonts w:ascii="Times New Roman;Symbol;Arial;婼" w:hAnsi="仿宋体" w:eastAsia="Times New Roman;Symbol;Arial;婼" w:cs="Tms Rmn"/>
      <w:kern w:val="0"/>
      <w:sz w:val="24"/>
      <w:szCs w:val="24"/>
    </w:rPr>
  </w:style>
  <w:style w:type="paragraph" w:customStyle="1" w:styleId="3984">
    <w:name w:val="表格样式（武华）"/>
    <w:basedOn w:val="34"/>
    <w:autoRedefine/>
    <w:qFormat/>
    <w:uiPriority w:val="0"/>
    <w:pPr>
      <w:adjustRightInd w:val="0"/>
      <w:snapToGrid w:val="0"/>
      <w:spacing w:after="0" w:line="340" w:lineRule="exact"/>
      <w:jc w:val="center"/>
    </w:pPr>
    <w:rPr>
      <w:rFonts w:ascii="Tms Rmn" w:hAnsi="Tms Rmn" w:eastAsia="宋体" w:cs="仿宋体"/>
      <w:kern w:val="20"/>
      <w:sz w:val="18"/>
      <w:szCs w:val="18"/>
    </w:rPr>
  </w:style>
  <w:style w:type="paragraph" w:customStyle="1" w:styleId="3985">
    <w:name w:val="Char Char Char1 Char Char Char"/>
    <w:basedOn w:val="1"/>
    <w:autoRedefine/>
    <w:qFormat/>
    <w:uiPriority w:val="0"/>
    <w:pPr>
      <w:spacing w:line="360" w:lineRule="auto"/>
      <w:ind w:firstLine="200" w:firstLineChars="200"/>
    </w:pPr>
    <w:rPr>
      <w:rFonts w:ascii="Tms Rmn" w:hAnsi="Tms Rmn" w:eastAsia="宋体" w:cs="Tms Rmn"/>
      <w:sz w:val="24"/>
      <w:szCs w:val="24"/>
    </w:rPr>
  </w:style>
  <w:style w:type="paragraph" w:customStyle="1" w:styleId="3986">
    <w:name w:val="文字框"/>
    <w:basedOn w:val="1"/>
    <w:autoRedefine/>
    <w:qFormat/>
    <w:uiPriority w:val="0"/>
    <w:pPr>
      <w:ind w:left="-21" w:leftChars="-10" w:right="-21" w:rightChars="-10"/>
      <w:jc w:val="center"/>
    </w:pPr>
    <w:rPr>
      <w:rFonts w:ascii="仿宋体" w:hAnsi="仿宋体" w:eastAsia="Times New Roman;Symbol;Arial;婼" w:cs="仿宋体"/>
      <w:sz w:val="21"/>
    </w:rPr>
  </w:style>
  <w:style w:type="paragraph" w:customStyle="1" w:styleId="3987">
    <w:name w:val="样式 标题 4 + 宋体"/>
    <w:basedOn w:val="6"/>
    <w:autoRedefine/>
    <w:qFormat/>
    <w:uiPriority w:val="0"/>
    <w:pPr>
      <w:keepNext/>
      <w:keepLines/>
      <w:numPr>
        <w:ilvl w:val="0"/>
        <w:numId w:val="0"/>
      </w:numPr>
      <w:adjustRightInd/>
      <w:snapToGrid/>
      <w:spacing w:line="240" w:lineRule="auto"/>
    </w:pPr>
    <w:rPr>
      <w:rFonts w:ascii="Tms Rmn" w:hAnsi="Tms Rmn" w:eastAsia="Tms Rmn" w:cs="仿宋体"/>
      <w:b w:val="0"/>
      <w:color w:val="000000"/>
      <w:kern w:val="0"/>
      <w:sz w:val="28"/>
      <w:szCs w:val="28"/>
    </w:rPr>
  </w:style>
  <w:style w:type="paragraph" w:customStyle="1" w:styleId="3988">
    <w:name w:val="表的内容"/>
    <w:basedOn w:val="1"/>
    <w:next w:val="1"/>
    <w:autoRedefine/>
    <w:qFormat/>
    <w:uiPriority w:val="0"/>
    <w:rPr>
      <w:rFonts w:ascii="仿宋体" w:hAnsi="仿宋体" w:eastAsia="宋体" w:cs="仿宋体"/>
      <w:position w:val="-20"/>
      <w:sz w:val="21"/>
      <w:szCs w:val="24"/>
    </w:rPr>
  </w:style>
  <w:style w:type="paragraph" w:customStyle="1" w:styleId="3989">
    <w:name w:val="正文Normal"/>
    <w:basedOn w:val="1"/>
    <w:autoRedefine/>
    <w:qFormat/>
    <w:uiPriority w:val="0"/>
    <w:pPr>
      <w:adjustRightInd w:val="0"/>
      <w:snapToGrid w:val="0"/>
      <w:spacing w:line="450" w:lineRule="atLeast"/>
    </w:pPr>
    <w:rPr>
      <w:rFonts w:ascii="Tms Rmn" w:hAnsi="仿宋体" w:eastAsia="宋体" w:cs="仿宋体"/>
      <w:snapToGrid w:val="0"/>
      <w:spacing w:val="10"/>
      <w:kern w:val="0"/>
    </w:rPr>
  </w:style>
  <w:style w:type="paragraph" w:customStyle="1" w:styleId="3990">
    <w:name w:val="表X－X"/>
    <w:basedOn w:val="1"/>
    <w:autoRedefine/>
    <w:qFormat/>
    <w:uiPriority w:val="0"/>
    <w:pPr>
      <w:jc w:val="center"/>
    </w:pPr>
    <w:rPr>
      <w:rFonts w:ascii="TimesNewRoman" w:hAnsi="新宋体" w:eastAsia="TimesNewRoman" w:cs="仿宋体"/>
      <w:szCs w:val="24"/>
    </w:rPr>
  </w:style>
  <w:style w:type="paragraph" w:customStyle="1" w:styleId="3991">
    <w:name w:val="标题03"/>
    <w:basedOn w:val="1"/>
    <w:next w:val="1"/>
    <w:autoRedefine/>
    <w:qFormat/>
    <w:uiPriority w:val="0"/>
    <w:pPr>
      <w:spacing w:line="480" w:lineRule="atLeast"/>
      <w:ind w:firstLine="480"/>
    </w:pPr>
    <w:rPr>
      <w:rFonts w:ascii="仿宋体" w:hAnsi="仿宋体" w:eastAsia="宋体" w:cs="仿宋体"/>
      <w:b/>
      <w:sz w:val="24"/>
    </w:rPr>
  </w:style>
  <w:style w:type="paragraph" w:customStyle="1" w:styleId="3992">
    <w:name w:val="表格文字1"/>
    <w:basedOn w:val="1"/>
    <w:autoRedefine/>
    <w:qFormat/>
    <w:uiPriority w:val="0"/>
    <w:pPr>
      <w:tabs>
        <w:tab w:val="left" w:pos="0"/>
      </w:tabs>
      <w:autoSpaceDE w:val="0"/>
      <w:autoSpaceDN w:val="0"/>
      <w:adjustRightInd w:val="0"/>
      <w:spacing w:before="60"/>
      <w:ind w:left="57" w:right="57"/>
      <w:jc w:val="center"/>
      <w:textAlignment w:val="baseline"/>
    </w:pPr>
    <w:rPr>
      <w:rFonts w:ascii="Tms Rmn" w:hAnsi="仿宋体" w:eastAsia="宋体" w:cs="仿宋体"/>
      <w:sz w:val="21"/>
    </w:rPr>
  </w:style>
  <w:style w:type="paragraph" w:customStyle="1" w:styleId="3993">
    <w:name w:val="Body Text First Indent1"/>
    <w:basedOn w:val="34"/>
    <w:autoRedefine/>
    <w:qFormat/>
    <w:uiPriority w:val="0"/>
    <w:pPr>
      <w:adjustRightInd w:val="0"/>
      <w:spacing w:line="312" w:lineRule="atLeast"/>
      <w:ind w:firstLine="420"/>
      <w:textAlignment w:val="baseline"/>
    </w:pPr>
    <w:rPr>
      <w:rFonts w:ascii="仿宋体" w:hAnsi="仿宋体" w:eastAsia="宋体" w:cs="仿宋体"/>
      <w:kern w:val="0"/>
      <w:sz w:val="27"/>
    </w:rPr>
  </w:style>
  <w:style w:type="paragraph" w:customStyle="1" w:styleId="3994">
    <w:name w:val="样式 标题 4标题 4 Char CharL4标题 4 Char1.1.1.1 Char1.1.1.1标题 4.1...."/>
    <w:basedOn w:val="6"/>
    <w:autoRedefine/>
    <w:qFormat/>
    <w:uiPriority w:val="0"/>
    <w:pPr>
      <w:keepNext/>
      <w:keepLines/>
      <w:numPr>
        <w:ilvl w:val="0"/>
        <w:numId w:val="0"/>
      </w:numPr>
      <w:adjustRightInd/>
      <w:snapToGrid/>
    </w:pPr>
    <w:rPr>
      <w:rFonts w:ascii="TimesNewRoman" w:hAnsi="TimesNewRoman" w:eastAsia="TimesNewRoman" w:cs="Tms Rmn"/>
      <w:szCs w:val="20"/>
    </w:rPr>
  </w:style>
  <w:style w:type="table" w:customStyle="1" w:styleId="3995">
    <w:name w:val="张红"/>
    <w:basedOn w:val="99"/>
    <w:autoRedefine/>
    <w:qFormat/>
    <w:uiPriority w:val="0"/>
    <w:rPr>
      <w:rFonts w:ascii="仿宋体" w:hAnsi="仿宋体" w:eastAsia="仿宋体" w:cs="仿宋体"/>
      <w:sz w:val="21"/>
    </w:rPr>
    <w:tblPr>
      <w:tblBorders>
        <w:top w:val="single" w:color="000000" w:sz="12" w:space="0"/>
        <w:bottom w:val="single" w:color="000000" w:sz="12" w:space="0"/>
        <w:insideH w:val="single" w:color="000000" w:sz="4" w:space="0"/>
        <w:insideV w:val="single" w:color="000000" w:sz="4" w:space="0"/>
      </w:tblBorders>
    </w:tblPr>
    <w:tcPr>
      <w:shd w:val="clear" w:color="auto" w:fill="auto"/>
    </w:tcPr>
    <w:tblStylePr w:type="firstRow">
      <w:tcPr>
        <w:tcBorders>
          <w:bottom w:val="single" w:color="008000" w:sz="6" w:space="0"/>
          <w:tl2br w:val="nil"/>
          <w:tr2bl w:val="nil"/>
        </w:tcBorders>
      </w:tcPr>
    </w:tblStylePr>
    <w:tblStylePr w:type="lastRow">
      <w:tcPr>
        <w:tcBorders>
          <w:top w:val="single" w:color="008000" w:sz="6" w:space="0"/>
          <w:tl2br w:val="nil"/>
          <w:tr2bl w:val="nil"/>
        </w:tcBorders>
      </w:tcPr>
    </w:tblStylePr>
  </w:style>
  <w:style w:type="character" w:customStyle="1" w:styleId="3996">
    <w:name w:val="font01"/>
    <w:autoRedefine/>
    <w:qFormat/>
    <w:uiPriority w:val="0"/>
    <w:rPr>
      <w:rFonts w:hint="eastAsia" w:ascii="Tms Rmn" w:hAnsi="Tms Rmn" w:eastAsia="Tms Rmn"/>
      <w:color w:val="000000"/>
      <w:sz w:val="24"/>
      <w:szCs w:val="24"/>
      <w:u w:val="none"/>
    </w:rPr>
  </w:style>
  <w:style w:type="character" w:customStyle="1" w:styleId="3997">
    <w:name w:val="Char Char101"/>
    <w:autoRedefine/>
    <w:semiHidden/>
    <w:qFormat/>
    <w:uiPriority w:val="0"/>
    <w:rPr>
      <w:rFonts w:eastAsia="Tms Rmn"/>
      <w:sz w:val="24"/>
      <w:lang w:val="en-US" w:eastAsia="zh-CN" w:bidi="ar-SA"/>
    </w:rPr>
  </w:style>
  <w:style w:type="character" w:customStyle="1" w:styleId="3998">
    <w:name w:val="表中文字 Char1"/>
    <w:link w:val="256"/>
    <w:autoRedefine/>
    <w:qFormat/>
    <w:uiPriority w:val="0"/>
    <w:rPr>
      <w:rFonts w:ascii="Arial" w:hAnsi="Arial" w:eastAsia="宋体" w:cs="Times New Roman"/>
      <w:kern w:val="0"/>
      <w:szCs w:val="24"/>
      <w:lang w:eastAsia="zh-TW"/>
    </w:rPr>
  </w:style>
  <w:style w:type="paragraph" w:customStyle="1" w:styleId="3999">
    <w:name w:val="ZW"/>
    <w:basedOn w:val="1"/>
    <w:autoRedefine/>
    <w:qFormat/>
    <w:uiPriority w:val="0"/>
    <w:pPr>
      <w:spacing w:before="73"/>
      <w:ind w:firstLine="480" w:firstLineChars="200"/>
    </w:pPr>
    <w:rPr>
      <w:rFonts w:ascii="仿宋体" w:hAnsi="仿宋体" w:eastAsia="宋体" w:cs="Tms Rmn"/>
      <w:sz w:val="24"/>
      <w:szCs w:val="24"/>
    </w:rPr>
  </w:style>
  <w:style w:type="paragraph" w:customStyle="1" w:styleId="4000">
    <w:name w:val="ZW1"/>
    <w:basedOn w:val="1"/>
    <w:autoRedefine/>
    <w:qFormat/>
    <w:uiPriority w:val="0"/>
    <w:pPr>
      <w:spacing w:line="312" w:lineRule="auto"/>
      <w:ind w:firstLine="480" w:firstLineChars="200"/>
    </w:pPr>
    <w:rPr>
      <w:rFonts w:ascii="仿宋体" w:hAnsi="仿宋体" w:eastAsia="宋体" w:cs="Tms Rmn"/>
      <w:sz w:val="24"/>
      <w:szCs w:val="24"/>
    </w:rPr>
  </w:style>
  <w:style w:type="character" w:customStyle="1" w:styleId="4001">
    <w:name w:val="表头 Char2"/>
    <w:autoRedefine/>
    <w:qFormat/>
    <w:uiPriority w:val="0"/>
    <w:rPr>
      <w:rFonts w:eastAsia="TimesNewRoman"/>
      <w:kern w:val="2"/>
      <w:sz w:val="21"/>
      <w:szCs w:val="24"/>
      <w:lang w:val="en-US" w:eastAsia="zh-CN" w:bidi="ar-SA"/>
    </w:rPr>
  </w:style>
  <w:style w:type="character" w:customStyle="1" w:styleId="4002">
    <w:name w:val="表体 Char"/>
    <w:link w:val="278"/>
    <w:autoRedefine/>
    <w:qFormat/>
    <w:uiPriority w:val="0"/>
    <w:rPr>
      <w:rFonts w:ascii="Times New Roman" w:hAnsi="Times New Roman" w:eastAsia="宋体" w:cs="Times New Roman"/>
      <w:color w:val="000000"/>
      <w:kern w:val="24"/>
      <w:sz w:val="18"/>
      <w:szCs w:val="20"/>
    </w:rPr>
  </w:style>
  <w:style w:type="character" w:customStyle="1" w:styleId="4003">
    <w:name w:val="目 Char Char"/>
    <w:autoRedefine/>
    <w:qFormat/>
    <w:uiPriority w:val="0"/>
    <w:rPr>
      <w:rFonts w:ascii="Helv" w:hAnsi="Helv" w:eastAsia="TimesNewRoman"/>
      <w:b/>
      <w:bCs/>
      <w:kern w:val="2"/>
      <w:sz w:val="28"/>
      <w:szCs w:val="28"/>
      <w:lang w:val="en-US" w:eastAsia="zh-CN" w:bidi="ar-SA"/>
    </w:rPr>
  </w:style>
  <w:style w:type="table" w:customStyle="1" w:styleId="4004">
    <w:name w:val="zxz3"/>
    <w:basedOn w:val="88"/>
    <w:autoRedefine/>
    <w:qFormat/>
    <w:uiPriority w:val="0"/>
    <w:pPr>
      <w:jc w:val="center"/>
    </w:pPr>
    <w:rPr>
      <w:rFonts w:ascii="仿宋体" w:hAnsi="仿宋体" w:eastAsia="宋体" w:cs="仿宋体"/>
      <w:kern w:val="0"/>
      <w:sz w:val="18"/>
      <w:szCs w:val="18"/>
    </w:rPr>
    <w:tblPr>
      <w:tblBorders>
        <w:top w:val="single" w:color="auto" w:sz="4" w:space="0"/>
        <w:bottom w:val="single" w:color="auto" w:sz="4" w:space="0"/>
        <w:insideH w:val="single" w:color="auto" w:sz="4" w:space="0"/>
        <w:insideV w:val="single" w:color="auto" w:sz="4" w:space="0"/>
      </w:tblBorders>
    </w:tblPr>
    <w:tcPr>
      <w:vAlign w:val="center"/>
    </w:tcPr>
  </w:style>
  <w:style w:type="table" w:customStyle="1" w:styleId="4005">
    <w:name w:val="专业网格2"/>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006">
    <w:name w:val="网格型7"/>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07">
    <w:name w:val="zxz5"/>
    <w:next w:val="1"/>
    <w:autoRedefine/>
    <w:qFormat/>
    <w:uiPriority w:val="0"/>
    <w:pPr>
      <w:tabs>
        <w:tab w:val="left" w:pos="0"/>
      </w:tabs>
      <w:jc w:val="center"/>
    </w:pPr>
    <w:rPr>
      <w:rFonts w:ascii="Tms Rmn" w:hAnsi="Tms Rmn" w:eastAsia="仿宋体" w:cs="Tms Rmn"/>
      <w:bCs/>
      <w:kern w:val="2"/>
      <w:sz w:val="18"/>
      <w:szCs w:val="18"/>
      <w:lang w:val="en-US" w:eastAsia="zh-CN" w:bidi="ar-SA"/>
    </w:rPr>
  </w:style>
  <w:style w:type="character" w:customStyle="1" w:styleId="4008">
    <w:name w:val="表、图名 Char"/>
    <w:link w:val="899"/>
    <w:autoRedefine/>
    <w:qFormat/>
    <w:uiPriority w:val="0"/>
    <w:rPr>
      <w:rFonts w:ascii="Tms Rmn" w:hAnsi="Tms Rmn" w:eastAsia="宋体" w:cs="仿宋体"/>
      <w:sz w:val="24"/>
      <w:szCs w:val="24"/>
    </w:rPr>
  </w:style>
  <w:style w:type="paragraph" w:customStyle="1" w:styleId="4009">
    <w:name w:val="陈正文1"/>
    <w:basedOn w:val="1"/>
    <w:autoRedefine/>
    <w:qFormat/>
    <w:uiPriority w:val="0"/>
    <w:pPr>
      <w:spacing w:line="360" w:lineRule="auto"/>
    </w:pPr>
    <w:rPr>
      <w:rFonts w:ascii="Tms Rmn" w:hAnsi="Tms Rmn" w:eastAsia="宋体" w:cs="Tms Rmn"/>
      <w:kern w:val="0"/>
      <w:sz w:val="24"/>
      <w:szCs w:val="24"/>
    </w:rPr>
  </w:style>
  <w:style w:type="paragraph" w:customStyle="1" w:styleId="4010">
    <w:name w:val="2 Char"/>
    <w:basedOn w:val="1"/>
    <w:autoRedefine/>
    <w:qFormat/>
    <w:uiPriority w:val="0"/>
    <w:pPr>
      <w:adjustRightInd w:val="0"/>
      <w:textAlignment w:val="baseline"/>
    </w:pPr>
    <w:rPr>
      <w:rFonts w:ascii="仿宋体" w:hAnsi="仿宋体" w:eastAsia="宋体" w:cs="仿宋体"/>
      <w:sz w:val="21"/>
      <w:szCs w:val="24"/>
    </w:rPr>
  </w:style>
  <w:style w:type="character" w:customStyle="1" w:styleId="4011">
    <w:name w:val="c_tx9"/>
    <w:autoRedefine/>
    <w:qFormat/>
    <w:uiPriority w:val="0"/>
  </w:style>
  <w:style w:type="character" w:customStyle="1" w:styleId="4012">
    <w:name w:val="splr"/>
    <w:autoRedefine/>
    <w:qFormat/>
    <w:uiPriority w:val="0"/>
  </w:style>
  <w:style w:type="character" w:customStyle="1" w:styleId="4013">
    <w:name w:val="hit"/>
    <w:autoRedefine/>
    <w:qFormat/>
    <w:uiPriority w:val="0"/>
  </w:style>
  <w:style w:type="character" w:customStyle="1" w:styleId="4014">
    <w:name w:val="blog_info"/>
    <w:autoRedefine/>
    <w:qFormat/>
    <w:uiPriority w:val="0"/>
  </w:style>
  <w:style w:type="paragraph" w:customStyle="1" w:styleId="4015">
    <w:name w:val="标题 2 + 首行缩进： 0磅"/>
    <w:basedOn w:val="1"/>
    <w:autoRedefine/>
    <w:qFormat/>
    <w:uiPriority w:val="0"/>
    <w:pPr>
      <w:keepNext/>
      <w:keepLines/>
      <w:tabs>
        <w:tab w:val="left" w:pos="8140"/>
      </w:tabs>
      <w:spacing w:line="460" w:lineRule="exact"/>
      <w:outlineLvl w:val="1"/>
    </w:pPr>
    <w:rPr>
      <w:rFonts w:hint="eastAsia" w:ascii="TimesNewRoman" w:hAnsi="仿宋体" w:eastAsia="TimesNewRoman" w:cs="仿宋体"/>
      <w:bCs/>
      <w:snapToGrid w:val="0"/>
      <w:kern w:val="0"/>
    </w:rPr>
  </w:style>
  <w:style w:type="paragraph" w:customStyle="1" w:styleId="4016">
    <w:name w:val="正文999"/>
    <w:basedOn w:val="1"/>
    <w:autoRedefine/>
    <w:qFormat/>
    <w:uiPriority w:val="0"/>
    <w:pPr>
      <w:spacing w:line="360" w:lineRule="auto"/>
      <w:ind w:firstLine="480" w:firstLineChars="200"/>
    </w:pPr>
    <w:rPr>
      <w:rFonts w:ascii="Tms Rmn" w:hAnsi="Tms Rmn" w:eastAsia="宋体" w:cs="仿宋体"/>
      <w:sz w:val="24"/>
      <w:szCs w:val="24"/>
    </w:rPr>
  </w:style>
  <w:style w:type="paragraph" w:customStyle="1" w:styleId="4017">
    <w:name w:val="插图1"/>
    <w:basedOn w:val="1"/>
    <w:autoRedefine/>
    <w:qFormat/>
    <w:uiPriority w:val="0"/>
    <w:pPr>
      <w:adjustRightInd w:val="0"/>
      <w:spacing w:before="120" w:after="120"/>
      <w:textAlignment w:val="baseline"/>
    </w:pPr>
    <w:rPr>
      <w:rFonts w:ascii="仿宋体" w:hAnsi="仿宋体" w:eastAsia="宋体" w:cs="仿宋体"/>
      <w:kern w:val="0"/>
      <w:sz w:val="24"/>
      <w:szCs w:val="28"/>
    </w:rPr>
  </w:style>
  <w:style w:type="paragraph" w:customStyle="1" w:styleId="4018">
    <w:name w:val="表头5H"/>
    <w:basedOn w:val="1"/>
    <w:autoRedefine/>
    <w:qFormat/>
    <w:uiPriority w:val="0"/>
    <w:pPr>
      <w:spacing w:line="520" w:lineRule="exact"/>
      <w:ind w:firstLine="420" w:firstLineChars="200"/>
      <w:jc w:val="center"/>
    </w:pPr>
    <w:rPr>
      <w:rFonts w:ascii="TimesNewRoman" w:hAnsi="仿宋体" w:eastAsia="TimesNewRoman" w:cs="仿宋体"/>
      <w:sz w:val="21"/>
      <w:szCs w:val="21"/>
    </w:rPr>
  </w:style>
  <w:style w:type="paragraph" w:customStyle="1" w:styleId="4019">
    <w:name w:val="表内5S"/>
    <w:basedOn w:val="1"/>
    <w:autoRedefine/>
    <w:qFormat/>
    <w:uiPriority w:val="0"/>
    <w:pPr>
      <w:spacing w:line="300" w:lineRule="atLeast"/>
    </w:pPr>
    <w:rPr>
      <w:rFonts w:ascii="仿宋体" w:hAnsi="仿宋体" w:eastAsia="Tahoma" w:cs="仿宋体"/>
      <w:sz w:val="21"/>
    </w:rPr>
  </w:style>
  <w:style w:type="paragraph" w:customStyle="1" w:styleId="4020">
    <w:name w:val="标题 2 + 行距: 标题2+首行缩进 0倍"/>
    <w:basedOn w:val="4"/>
    <w:autoRedefine/>
    <w:qFormat/>
    <w:uiPriority w:val="0"/>
    <w:pPr>
      <w:tabs>
        <w:tab w:val="left" w:pos="8140"/>
      </w:tabs>
      <w:spacing w:line="460" w:lineRule="exact"/>
    </w:pPr>
    <w:rPr>
      <w:rFonts w:hint="eastAsia" w:ascii="TimesNewRoman" w:hAnsi="仿宋体" w:eastAsia="TimesNewRoman" w:cs="仿宋体"/>
      <w:b/>
      <w:snapToGrid w:val="0"/>
      <w:kern w:val="0"/>
      <w:sz w:val="30"/>
      <w:szCs w:val="20"/>
    </w:rPr>
  </w:style>
  <w:style w:type="paragraph" w:customStyle="1" w:styleId="4021">
    <w:name w:val="数字编号列项（二级）"/>
    <w:autoRedefine/>
    <w:qFormat/>
    <w:uiPriority w:val="0"/>
    <w:pPr>
      <w:ind w:left="1260" w:leftChars="400" w:hanging="420" w:hangingChars="200"/>
      <w:jc w:val="both"/>
    </w:pPr>
    <w:rPr>
      <w:rFonts w:ascii="Tms Rmn" w:hAnsi="仿宋体" w:eastAsia="宋体" w:cs="仿宋体"/>
      <w:kern w:val="0"/>
      <w:sz w:val="21"/>
      <w:szCs w:val="20"/>
      <w:lang w:val="en-US" w:eastAsia="zh-CN" w:bidi="ar-SA"/>
    </w:rPr>
  </w:style>
  <w:style w:type="paragraph" w:customStyle="1" w:styleId="4022">
    <w:name w:val="注："/>
    <w:next w:val="5"/>
    <w:autoRedefine/>
    <w:qFormat/>
    <w:uiPriority w:val="0"/>
    <w:pPr>
      <w:widowControl w:val="0"/>
      <w:autoSpaceDE w:val="0"/>
      <w:autoSpaceDN w:val="0"/>
      <w:jc w:val="both"/>
    </w:pPr>
    <w:rPr>
      <w:rFonts w:ascii="Tms Rmn" w:hAnsi="仿宋体" w:eastAsia="宋体" w:cs="仿宋体"/>
      <w:kern w:val="0"/>
      <w:sz w:val="18"/>
      <w:szCs w:val="20"/>
      <w:lang w:val="en-US" w:eastAsia="zh-CN" w:bidi="ar-SA"/>
    </w:rPr>
  </w:style>
  <w:style w:type="paragraph" w:customStyle="1" w:styleId="4023">
    <w:name w:val="正文缩小四"/>
    <w:basedOn w:val="1"/>
    <w:autoRedefine/>
    <w:qFormat/>
    <w:uiPriority w:val="0"/>
    <w:pPr>
      <w:spacing w:line="360" w:lineRule="auto"/>
      <w:ind w:firstLine="200" w:firstLineChars="200"/>
      <w:jc w:val="left"/>
    </w:pPr>
    <w:rPr>
      <w:rFonts w:ascii="Tms Rmn" w:hAnsi="仿宋体" w:eastAsia="宋体" w:cs="仿宋体"/>
      <w:color w:val="000080"/>
      <w:sz w:val="24"/>
      <w:szCs w:val="24"/>
    </w:rPr>
  </w:style>
  <w:style w:type="paragraph" w:customStyle="1" w:styleId="4024">
    <w:name w:val="表右"/>
    <w:basedOn w:val="1"/>
    <w:autoRedefine/>
    <w:qFormat/>
    <w:uiPriority w:val="0"/>
    <w:pPr>
      <w:spacing w:line="280" w:lineRule="exact"/>
      <w:jc w:val="right"/>
    </w:pPr>
    <w:rPr>
      <w:rFonts w:ascii="Tms Rmn" w:hAnsi="仿宋体" w:eastAsia="宋体" w:cs="仿宋体"/>
      <w:color w:val="000000"/>
      <w:sz w:val="18"/>
      <w:szCs w:val="24"/>
    </w:rPr>
  </w:style>
  <w:style w:type="paragraph" w:customStyle="1" w:styleId="4025">
    <w:name w:val="样式 宋体 四号 行距: 1.5 倍行距"/>
    <w:basedOn w:val="1"/>
    <w:autoRedefine/>
    <w:qFormat/>
    <w:uiPriority w:val="0"/>
    <w:pPr>
      <w:spacing w:line="360" w:lineRule="auto"/>
      <w:ind w:right="-169" w:firstLine="482"/>
    </w:pPr>
    <w:rPr>
      <w:rFonts w:ascii="Tms Rmn" w:hAnsi="仿宋体" w:eastAsia="宋体" w:cs="Tms Rmn"/>
      <w:b/>
      <w:sz w:val="24"/>
    </w:rPr>
  </w:style>
  <w:style w:type="paragraph" w:customStyle="1" w:styleId="4026">
    <w:name w:val="PA"/>
    <w:basedOn w:val="1"/>
    <w:autoRedefine/>
    <w:qFormat/>
    <w:uiPriority w:val="0"/>
    <w:pPr>
      <w:widowControl/>
      <w:spacing w:after="120"/>
      <w:ind w:left="1134"/>
    </w:pPr>
    <w:rPr>
      <w:rFonts w:ascii="Helv" w:hAnsi="Helv" w:eastAsia="宋体" w:cs="仿宋体"/>
      <w:kern w:val="0"/>
      <w:sz w:val="22"/>
      <w:lang w:val="en-GB"/>
    </w:rPr>
  </w:style>
  <w:style w:type="paragraph" w:customStyle="1" w:styleId="4027">
    <w:name w:val="表体宋旭峰"/>
    <w:basedOn w:val="1"/>
    <w:autoRedefine/>
    <w:qFormat/>
    <w:uiPriority w:val="0"/>
    <w:pPr>
      <w:overflowPunct w:val="0"/>
      <w:adjustRightInd w:val="0"/>
      <w:jc w:val="center"/>
      <w:textAlignment w:val="baseline"/>
    </w:pPr>
    <w:rPr>
      <w:rFonts w:ascii="仿宋体" w:hAnsi="仿宋体" w:eastAsia="宋体" w:cs="ˎ̥"/>
      <w:snapToGrid w:val="0"/>
      <w:color w:val="000000"/>
      <w:kern w:val="24"/>
      <w:sz w:val="18"/>
      <w:szCs w:val="18"/>
    </w:rPr>
  </w:style>
  <w:style w:type="character" w:customStyle="1" w:styleId="4028">
    <w:name w:val="articlebody3"/>
    <w:autoRedefine/>
    <w:qFormat/>
    <w:uiPriority w:val="0"/>
    <w:rPr>
      <w:sz w:val="21"/>
      <w:szCs w:val="21"/>
    </w:rPr>
  </w:style>
  <w:style w:type="character" w:customStyle="1" w:styleId="4029">
    <w:name w:val="articlelink"/>
    <w:autoRedefine/>
    <w:qFormat/>
    <w:uiPriority w:val="0"/>
  </w:style>
  <w:style w:type="paragraph" w:customStyle="1" w:styleId="4030">
    <w:name w:val="正文(首行缩进)宋旭峰"/>
    <w:basedOn w:val="1"/>
    <w:link w:val="4031"/>
    <w:autoRedefine/>
    <w:qFormat/>
    <w:uiPriority w:val="0"/>
    <w:pPr>
      <w:spacing w:line="360" w:lineRule="auto"/>
      <w:ind w:firstLine="480" w:firstLineChars="200"/>
    </w:pPr>
    <w:rPr>
      <w:rFonts w:ascii="仿宋体" w:hAnsi="Tms Rmn" w:eastAsia="宋体" w:cs="仿宋体"/>
      <w:snapToGrid w:val="0"/>
      <w:color w:val="000000"/>
      <w:kern w:val="0"/>
      <w:sz w:val="24"/>
      <w:szCs w:val="24"/>
      <w:lang w:val="zh-CN"/>
    </w:rPr>
  </w:style>
  <w:style w:type="character" w:customStyle="1" w:styleId="4031">
    <w:name w:val="正文(首行缩进)宋旭峰 Char Char"/>
    <w:link w:val="4030"/>
    <w:autoRedefine/>
    <w:qFormat/>
    <w:uiPriority w:val="0"/>
    <w:rPr>
      <w:rFonts w:ascii="仿宋体" w:hAnsi="Tms Rmn" w:eastAsia="宋体" w:cs="仿宋体"/>
      <w:snapToGrid w:val="0"/>
      <w:color w:val="000000"/>
      <w:kern w:val="0"/>
      <w:sz w:val="24"/>
      <w:szCs w:val="24"/>
      <w:lang w:val="zh-CN"/>
    </w:rPr>
  </w:style>
  <w:style w:type="character" w:customStyle="1" w:styleId="4032">
    <w:name w:val="正文段落 Char"/>
    <w:link w:val="555"/>
    <w:autoRedefine/>
    <w:qFormat/>
    <w:uiPriority w:val="0"/>
    <w:rPr>
      <w:rFonts w:ascii="Tms Rmn" w:hAnsi="Century" w:eastAsia="Times New Roman;Symbol;Arial;婼" w:cs="仿宋体"/>
      <w:kern w:val="0"/>
      <w:sz w:val="28"/>
      <w:szCs w:val="20"/>
    </w:rPr>
  </w:style>
  <w:style w:type="table" w:customStyle="1" w:styleId="4033">
    <w:name w:val="专业网格3"/>
    <w:basedOn w:val="88"/>
    <w:autoRedefine/>
    <w:qFormat/>
    <w:uiPriority w:val="0"/>
    <w:pPr>
      <w:widowControl w:val="0"/>
      <w:jc w:val="both"/>
    </w:pPr>
    <w:rPr>
      <w:rFonts w:ascii="仿宋体" w:hAnsi="仿宋体" w:eastAsia="宋体" w:cs="仿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34">
    <w:name w:val="正文（赵芳）"/>
    <w:basedOn w:val="1"/>
    <w:autoRedefine/>
    <w:qFormat/>
    <w:uiPriority w:val="0"/>
    <w:pPr>
      <w:spacing w:line="360" w:lineRule="auto"/>
      <w:ind w:firstLine="420" w:firstLineChars="200"/>
    </w:pPr>
    <w:rPr>
      <w:rFonts w:ascii="仿宋体" w:hAnsi="仿宋体" w:eastAsia="宋体" w:cs="仿宋体"/>
      <w:sz w:val="21"/>
      <w:szCs w:val="24"/>
    </w:rPr>
  </w:style>
  <w:style w:type="paragraph" w:customStyle="1" w:styleId="4035">
    <w:name w:val="dxj表内容"/>
    <w:basedOn w:val="1"/>
    <w:autoRedefine/>
    <w:qFormat/>
    <w:uiPriority w:val="0"/>
    <w:pPr>
      <w:overflowPunct w:val="0"/>
      <w:spacing w:line="280" w:lineRule="exact"/>
      <w:jc w:val="center"/>
      <w:textAlignment w:val="baseline"/>
    </w:pPr>
    <w:rPr>
      <w:rFonts w:ascii="仿宋体" w:hAnsi="仿宋体" w:eastAsia="宋体" w:cs="仿宋体"/>
      <w:color w:val="000000"/>
      <w:kern w:val="24"/>
      <w:sz w:val="18"/>
    </w:rPr>
  </w:style>
  <w:style w:type="character" w:customStyle="1" w:styleId="4036">
    <w:name w:val="表格正文 Char"/>
    <w:link w:val="267"/>
    <w:autoRedefine/>
    <w:qFormat/>
    <w:uiPriority w:val="0"/>
    <w:rPr>
      <w:rFonts w:ascii="宋体" w:hAnsi="Times New Roman" w:eastAsia="宋体" w:cs="Times New Roman"/>
      <w:kern w:val="0"/>
      <w:sz w:val="24"/>
      <w:szCs w:val="20"/>
      <w:lang w:val="zh-CN" w:eastAsia="zh-CN"/>
    </w:rPr>
  </w:style>
  <w:style w:type="paragraph" w:customStyle="1" w:styleId="4037">
    <w:name w:val="样式 报告书正文 + 行距: 固定值 24 磅"/>
    <w:basedOn w:val="337"/>
    <w:autoRedefine/>
    <w:qFormat/>
    <w:uiPriority w:val="0"/>
    <w:pPr>
      <w:spacing w:line="480" w:lineRule="exact"/>
    </w:pPr>
    <w:rPr>
      <w:rFonts w:ascii="仿宋体" w:hAnsi="仿宋体" w:cs="Tms Rmn"/>
    </w:rPr>
  </w:style>
  <w:style w:type="character" w:customStyle="1" w:styleId="4038">
    <w:name w:val="Char Char152"/>
    <w:autoRedefine/>
    <w:semiHidden/>
    <w:qFormat/>
    <w:uiPriority w:val="0"/>
    <w:rPr>
      <w:rFonts w:eastAsia="Tms Rmn"/>
      <w:sz w:val="28"/>
      <w:lang w:val="en-US" w:eastAsia="zh-CN" w:bidi="ar-SA"/>
    </w:rPr>
  </w:style>
  <w:style w:type="paragraph" w:customStyle="1" w:styleId="4039">
    <w:name w:val="流程图"/>
    <w:basedOn w:val="1"/>
    <w:autoRedefine/>
    <w:qFormat/>
    <w:uiPriority w:val="0"/>
    <w:pPr>
      <w:adjustRightInd w:val="0"/>
      <w:jc w:val="center"/>
      <w:textAlignment w:val="baseline"/>
    </w:pPr>
    <w:rPr>
      <w:rFonts w:ascii="仿宋体" w:hAnsi="仿宋体" w:eastAsia="宋体" w:cs="仿宋体"/>
      <w:sz w:val="18"/>
    </w:rPr>
  </w:style>
  <w:style w:type="paragraph" w:customStyle="1" w:styleId="4040">
    <w:name w:val="表格文字五"/>
    <w:basedOn w:val="1"/>
    <w:autoRedefine/>
    <w:qFormat/>
    <w:uiPriority w:val="0"/>
    <w:pPr>
      <w:adjustRightInd w:val="0"/>
      <w:snapToGrid w:val="0"/>
      <w:jc w:val="center"/>
    </w:pPr>
    <w:rPr>
      <w:rFonts w:ascii="Helv" w:hAnsi="Helv" w:eastAsia="宋体" w:cs="Helv"/>
      <w:snapToGrid w:val="0"/>
      <w:sz w:val="20"/>
      <w:szCs w:val="24"/>
    </w:rPr>
  </w:style>
  <w:style w:type="paragraph" w:customStyle="1" w:styleId="4041">
    <w:name w:val="03"/>
    <w:basedOn w:val="4"/>
    <w:autoRedefine/>
    <w:qFormat/>
    <w:uiPriority w:val="0"/>
    <w:pPr>
      <w:spacing w:before="120" w:beforeLines="50" w:after="120" w:afterLines="50" w:line="240" w:lineRule="auto"/>
      <w:outlineLvl w:val="2"/>
    </w:pPr>
    <w:rPr>
      <w:rFonts w:ascii="Tms Rmn" w:hAnsi="Tms Rmn" w:cs="仿宋体"/>
      <w:b/>
      <w:color w:val="000000"/>
      <w:sz w:val="24"/>
      <w:szCs w:val="24"/>
    </w:rPr>
  </w:style>
  <w:style w:type="paragraph" w:customStyle="1" w:styleId="4042">
    <w:name w:val="文本框5号两端齐"/>
    <w:basedOn w:val="1"/>
    <w:autoRedefine/>
    <w:qFormat/>
    <w:uiPriority w:val="0"/>
    <w:pPr>
      <w:widowControl/>
    </w:pPr>
    <w:rPr>
      <w:rFonts w:ascii="仿宋体" w:hAnsi="仿宋体" w:eastAsia="Times New Roman;Symbol;Arial;婼" w:cs="仿宋体"/>
      <w:sz w:val="21"/>
      <w:szCs w:val="21"/>
    </w:rPr>
  </w:style>
  <w:style w:type="paragraph" w:customStyle="1" w:styleId="4043">
    <w:name w:val="文本框五号 Char"/>
    <w:link w:val="4044"/>
    <w:autoRedefine/>
    <w:qFormat/>
    <w:uiPriority w:val="0"/>
    <w:pPr>
      <w:jc w:val="center"/>
    </w:pPr>
    <w:rPr>
      <w:rFonts w:ascii="Tms Rmn" w:hAnsi="Tms Rmn" w:eastAsia="宋体" w:cs="仿宋体"/>
      <w:kern w:val="2"/>
      <w:sz w:val="21"/>
      <w:szCs w:val="21"/>
      <w:lang w:val="en-US" w:eastAsia="zh-CN" w:bidi="ar-SA"/>
    </w:rPr>
  </w:style>
  <w:style w:type="character" w:customStyle="1" w:styleId="4044">
    <w:name w:val="文本框五号 Char Char"/>
    <w:link w:val="4043"/>
    <w:autoRedefine/>
    <w:qFormat/>
    <w:uiPriority w:val="0"/>
    <w:rPr>
      <w:rFonts w:ascii="Tms Rmn" w:hAnsi="Tms Rmn" w:eastAsia="宋体" w:cs="仿宋体"/>
      <w:szCs w:val="21"/>
    </w:rPr>
  </w:style>
  <w:style w:type="paragraph" w:customStyle="1" w:styleId="4045">
    <w:name w:val="码头表"/>
    <w:basedOn w:val="1"/>
    <w:autoRedefine/>
    <w:qFormat/>
    <w:uiPriority w:val="0"/>
    <w:pPr>
      <w:jc w:val="center"/>
    </w:pPr>
    <w:rPr>
      <w:rFonts w:ascii="仿宋体" w:hAnsi="仿宋体" w:eastAsia="Times New Roman;Symbol;Arial;婼" w:cs="仿宋体"/>
      <w:color w:val="FF6600"/>
      <w:sz w:val="21"/>
      <w:szCs w:val="24"/>
    </w:rPr>
  </w:style>
  <w:style w:type="character" w:customStyle="1" w:styleId="4046">
    <w:name w:val="文本框五号 Char Char Char"/>
    <w:autoRedefine/>
    <w:qFormat/>
    <w:uiPriority w:val="0"/>
    <w:rPr>
      <w:rFonts w:eastAsia="Times New Roman;Symbol;Arial;婼"/>
      <w:kern w:val="2"/>
      <w:sz w:val="21"/>
      <w:szCs w:val="21"/>
      <w:lang w:val="en-US" w:eastAsia="zh-CN" w:bidi="ar-SA"/>
    </w:rPr>
  </w:style>
  <w:style w:type="paragraph" w:customStyle="1" w:styleId="4047">
    <w:name w:val="文本框五号1.5倍行距"/>
    <w:basedOn w:val="4043"/>
    <w:link w:val="4048"/>
    <w:autoRedefine/>
    <w:qFormat/>
    <w:uiPriority w:val="0"/>
    <w:pPr>
      <w:spacing w:line="360" w:lineRule="auto"/>
    </w:pPr>
  </w:style>
  <w:style w:type="character" w:customStyle="1" w:styleId="4048">
    <w:name w:val="文本框五号1.5倍行距 Char"/>
    <w:link w:val="4047"/>
    <w:autoRedefine/>
    <w:qFormat/>
    <w:uiPriority w:val="0"/>
    <w:rPr>
      <w:rFonts w:ascii="Tms Rmn" w:hAnsi="Tms Rmn" w:eastAsia="宋体" w:cs="仿宋体"/>
      <w:szCs w:val="21"/>
    </w:rPr>
  </w:style>
  <w:style w:type="character" w:customStyle="1" w:styleId="4049">
    <w:name w:val="文本框五号 Char Char Char Char"/>
    <w:autoRedefine/>
    <w:qFormat/>
    <w:uiPriority w:val="0"/>
    <w:rPr>
      <w:rFonts w:eastAsia="Times New Roman;Symbol;Arial;婼"/>
      <w:kern w:val="2"/>
      <w:sz w:val="21"/>
      <w:szCs w:val="21"/>
      <w:lang w:val="en-US" w:eastAsia="zh-CN" w:bidi="ar-SA"/>
    </w:rPr>
  </w:style>
  <w:style w:type="paragraph" w:customStyle="1" w:styleId="4050">
    <w:name w:val="文本匡小五号 Char Char"/>
    <w:autoRedefine/>
    <w:qFormat/>
    <w:uiPriority w:val="0"/>
    <w:pPr>
      <w:jc w:val="center"/>
    </w:pPr>
    <w:rPr>
      <w:rFonts w:ascii="Tms Rmn" w:hAnsi="Tms Rmn" w:eastAsia="宋体" w:cs="仿宋体"/>
      <w:kern w:val="0"/>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默认值">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803737-8615-49A4-972E-FB0E4DFD363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3265</Words>
  <Characters>3634</Characters>
  <Lines>24</Lines>
  <Paragraphs>6</Paragraphs>
  <TotalTime>26</TotalTime>
  <ScaleCrop>false</ScaleCrop>
  <LinksUpToDate>false</LinksUpToDate>
  <CharactersWithSpaces>3705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2021-01-19T10:23:00Z</dcterms:created>
  <dc:creator>Windows User</dc:creator>
  <cp:lastModifiedBy>路漫漫</cp:lastModifiedBy>
  <cp:lastPrinted>2019-01-17T12:24:00Z</cp:lastPrinted>
  <dcterms:modified xsi:type="dcterms:W3CDTF">2026-02-24T07:15:06Z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C8B6BBED77B948B582537243AFD2C38C_13</vt:lpwstr>
  </property>
  <property fmtid="{D5CDD505-2E9C-101B-9397-08002B2CF9AE}" pid="4" name="KSOTemplateDocerSaveRecord">
    <vt:lpwstr>eyJoZGlkIjoiN2YzNjBkOTgyNWQ1YTMxYzM3MzMwNWFiODNmOWIzYWMiLCJ1c2VySWQiOiIyMTAxMTM3OTIifQ==</vt:lpwstr>
  </property>
</Properties>
</file>